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DFC" w:rsidRPr="00530870" w:rsidRDefault="00C63DFC" w:rsidP="00C63DFC">
      <w:pPr>
        <w:autoSpaceDE w:val="0"/>
        <w:autoSpaceDN w:val="0"/>
        <w:adjustRightInd w:val="0"/>
        <w:spacing w:after="0" w:line="240" w:lineRule="auto"/>
        <w:jc w:val="center"/>
        <w:rPr>
          <w:rFonts w:ascii="Times New Roman" w:hAnsi="Times New Roman"/>
          <w:bCs/>
          <w:sz w:val="24"/>
          <w:szCs w:val="24"/>
        </w:rPr>
      </w:pPr>
      <w:r w:rsidRPr="00530870">
        <w:rPr>
          <w:rFonts w:ascii="Times New Roman" w:hAnsi="Times New Roman"/>
          <w:bCs/>
          <w:sz w:val="24"/>
          <w:szCs w:val="24"/>
        </w:rPr>
        <w:t>МИНИ</w:t>
      </w:r>
      <w:proofErr w:type="gramStart"/>
      <w:r w:rsidRPr="00530870">
        <w:rPr>
          <w:rFonts w:ascii="Times New Roman" w:hAnsi="Times New Roman"/>
          <w:bCs/>
          <w:sz w:val="24"/>
          <w:szCs w:val="24"/>
        </w:rPr>
        <w:t>C</w:t>
      </w:r>
      <w:proofErr w:type="gramEnd"/>
      <w:r w:rsidRPr="00530870">
        <w:rPr>
          <w:rFonts w:ascii="Times New Roman" w:hAnsi="Times New Roman"/>
          <w:bCs/>
          <w:sz w:val="24"/>
          <w:szCs w:val="24"/>
        </w:rPr>
        <w:t>ТЕPCТВO ПРОСВЕЩЕНИЯ РОССИЙСКОЙ ФЕДЕРАЦИИ</w:t>
      </w:r>
    </w:p>
    <w:p w:rsidR="00C63DFC" w:rsidRPr="00530870" w:rsidRDefault="00C63DFC" w:rsidP="00C63DFC">
      <w:pPr>
        <w:autoSpaceDE w:val="0"/>
        <w:autoSpaceDN w:val="0"/>
        <w:adjustRightInd w:val="0"/>
        <w:spacing w:after="0" w:line="240" w:lineRule="auto"/>
        <w:jc w:val="center"/>
        <w:rPr>
          <w:rFonts w:ascii="Times New Roman" w:hAnsi="Times New Roman"/>
          <w:bCs/>
          <w:sz w:val="24"/>
          <w:szCs w:val="24"/>
        </w:rPr>
      </w:pPr>
      <w:r w:rsidRPr="00530870">
        <w:rPr>
          <w:rFonts w:ascii="Times New Roman" w:hAnsi="Times New Roman"/>
          <w:bCs/>
          <w:sz w:val="24"/>
          <w:szCs w:val="24"/>
        </w:rPr>
        <w:t>федеральное государственное бюджетное образовательное учреждение высшего образования</w:t>
      </w:r>
    </w:p>
    <w:p w:rsidR="00C63DFC" w:rsidRDefault="00C63DFC" w:rsidP="00C63DFC">
      <w:pPr>
        <w:autoSpaceDE w:val="0"/>
        <w:autoSpaceDN w:val="0"/>
        <w:adjustRightInd w:val="0"/>
        <w:spacing w:after="0" w:line="240" w:lineRule="auto"/>
        <w:jc w:val="center"/>
        <w:rPr>
          <w:rFonts w:ascii="Times New Roman" w:hAnsi="Times New Roman"/>
          <w:bCs/>
          <w:sz w:val="24"/>
          <w:szCs w:val="24"/>
        </w:rPr>
      </w:pPr>
      <w:r w:rsidRPr="00530870">
        <w:rPr>
          <w:rFonts w:ascii="Times New Roman" w:hAnsi="Times New Roman"/>
          <w:bCs/>
          <w:sz w:val="24"/>
          <w:szCs w:val="24"/>
        </w:rPr>
        <w:t>«К</w:t>
      </w:r>
      <w:proofErr w:type="gramStart"/>
      <w:r w:rsidRPr="00530870">
        <w:rPr>
          <w:rFonts w:ascii="Times New Roman" w:hAnsi="Times New Roman"/>
          <w:bCs/>
          <w:sz w:val="24"/>
          <w:szCs w:val="24"/>
        </w:rPr>
        <w:t>PAC</w:t>
      </w:r>
      <w:proofErr w:type="gramEnd"/>
      <w:r w:rsidRPr="00530870">
        <w:rPr>
          <w:rFonts w:ascii="Times New Roman" w:hAnsi="Times New Roman"/>
          <w:bCs/>
          <w:sz w:val="24"/>
          <w:szCs w:val="24"/>
        </w:rPr>
        <w:t xml:space="preserve">НOЯPCКИЙ ГOCУДAPCТВЕННЫЙ ПЕДAГOГИЧЕCКИЙ УНИВЕPCИТЕТ </w:t>
      </w:r>
    </w:p>
    <w:p w:rsidR="00C63DFC" w:rsidRPr="00530870" w:rsidRDefault="00C63DFC" w:rsidP="00C63DFC">
      <w:pPr>
        <w:autoSpaceDE w:val="0"/>
        <w:autoSpaceDN w:val="0"/>
        <w:adjustRightInd w:val="0"/>
        <w:spacing w:after="0" w:line="240" w:lineRule="auto"/>
        <w:jc w:val="center"/>
        <w:rPr>
          <w:rFonts w:ascii="Times New Roman" w:hAnsi="Times New Roman"/>
          <w:bCs/>
          <w:sz w:val="24"/>
          <w:szCs w:val="24"/>
        </w:rPr>
      </w:pPr>
      <w:r w:rsidRPr="00530870">
        <w:rPr>
          <w:rFonts w:ascii="Times New Roman" w:hAnsi="Times New Roman"/>
          <w:bCs/>
          <w:sz w:val="24"/>
          <w:szCs w:val="24"/>
        </w:rPr>
        <w:t>им. В.П.</w:t>
      </w:r>
      <w:proofErr w:type="gramStart"/>
      <w:r w:rsidRPr="00530870">
        <w:rPr>
          <w:rFonts w:ascii="Times New Roman" w:hAnsi="Times New Roman"/>
          <w:bCs/>
          <w:sz w:val="24"/>
          <w:szCs w:val="24"/>
        </w:rPr>
        <w:t>AC</w:t>
      </w:r>
      <w:proofErr w:type="gramEnd"/>
      <w:r w:rsidRPr="00530870">
        <w:rPr>
          <w:rFonts w:ascii="Times New Roman" w:hAnsi="Times New Roman"/>
          <w:bCs/>
          <w:sz w:val="24"/>
          <w:szCs w:val="24"/>
        </w:rPr>
        <w:t>ТAФЬЕВA»</w:t>
      </w:r>
    </w:p>
    <w:p w:rsidR="00C63DFC" w:rsidRPr="00530870" w:rsidRDefault="00C63DFC" w:rsidP="00C63DFC">
      <w:pPr>
        <w:autoSpaceDE w:val="0"/>
        <w:autoSpaceDN w:val="0"/>
        <w:adjustRightInd w:val="0"/>
        <w:spacing w:after="0" w:line="240" w:lineRule="auto"/>
        <w:jc w:val="center"/>
        <w:rPr>
          <w:rFonts w:ascii="Times New Roman" w:hAnsi="Times New Roman"/>
          <w:bCs/>
          <w:sz w:val="24"/>
          <w:szCs w:val="24"/>
        </w:rPr>
      </w:pPr>
      <w:r w:rsidRPr="00530870">
        <w:rPr>
          <w:rFonts w:ascii="Times New Roman" w:hAnsi="Times New Roman"/>
          <w:bCs/>
          <w:sz w:val="24"/>
          <w:szCs w:val="24"/>
        </w:rPr>
        <w:t xml:space="preserve">(КГПУ им. В.П. </w:t>
      </w:r>
      <w:proofErr w:type="spellStart"/>
      <w:proofErr w:type="gramStart"/>
      <w:r w:rsidRPr="00530870">
        <w:rPr>
          <w:rFonts w:ascii="Times New Roman" w:hAnsi="Times New Roman"/>
          <w:bCs/>
          <w:sz w:val="24"/>
          <w:szCs w:val="24"/>
        </w:rPr>
        <w:t>Ac</w:t>
      </w:r>
      <w:proofErr w:type="gramEnd"/>
      <w:r w:rsidRPr="00530870">
        <w:rPr>
          <w:rFonts w:ascii="Times New Roman" w:hAnsi="Times New Roman"/>
          <w:bCs/>
          <w:sz w:val="24"/>
          <w:szCs w:val="24"/>
        </w:rPr>
        <w:t>тaфьевa</w:t>
      </w:r>
      <w:proofErr w:type="spellEnd"/>
      <w:r w:rsidRPr="00530870">
        <w:rPr>
          <w:rFonts w:ascii="Times New Roman" w:hAnsi="Times New Roman"/>
          <w:bCs/>
          <w:sz w:val="24"/>
          <w:szCs w:val="24"/>
        </w:rPr>
        <w:t>)</w:t>
      </w:r>
    </w:p>
    <w:p w:rsidR="00C63DFC" w:rsidRPr="00530870" w:rsidRDefault="00C63DFC" w:rsidP="00C63DFC">
      <w:pPr>
        <w:autoSpaceDE w:val="0"/>
        <w:autoSpaceDN w:val="0"/>
        <w:adjustRightInd w:val="0"/>
        <w:spacing w:after="0" w:line="240" w:lineRule="auto"/>
        <w:jc w:val="center"/>
        <w:rPr>
          <w:rFonts w:ascii="Times New Roman" w:hAnsi="Times New Roman"/>
          <w:b/>
          <w:sz w:val="24"/>
          <w:szCs w:val="24"/>
        </w:rPr>
      </w:pPr>
    </w:p>
    <w:p w:rsidR="00C63DFC" w:rsidRPr="00530870" w:rsidRDefault="00C63DFC" w:rsidP="00C63DFC">
      <w:pPr>
        <w:autoSpaceDE w:val="0"/>
        <w:autoSpaceDN w:val="0"/>
        <w:adjustRightInd w:val="0"/>
        <w:spacing w:after="0" w:line="240" w:lineRule="auto"/>
        <w:jc w:val="center"/>
        <w:rPr>
          <w:rFonts w:ascii="Times New Roman" w:hAnsi="Times New Roman"/>
          <w:sz w:val="24"/>
          <w:szCs w:val="24"/>
        </w:rPr>
      </w:pPr>
      <w:r w:rsidRPr="00530870">
        <w:rPr>
          <w:rFonts w:ascii="Times New Roman" w:hAnsi="Times New Roman"/>
          <w:sz w:val="24"/>
          <w:szCs w:val="24"/>
        </w:rPr>
        <w:t>Факультет начальных классов</w:t>
      </w:r>
    </w:p>
    <w:p w:rsidR="00C63DFC" w:rsidRPr="00530870" w:rsidRDefault="00C63DFC" w:rsidP="00C63DFC">
      <w:pPr>
        <w:autoSpaceDE w:val="0"/>
        <w:autoSpaceDN w:val="0"/>
        <w:adjustRightInd w:val="0"/>
        <w:spacing w:after="0" w:line="240" w:lineRule="auto"/>
        <w:jc w:val="center"/>
        <w:rPr>
          <w:rFonts w:ascii="Times New Roman" w:hAnsi="Times New Roman"/>
          <w:sz w:val="24"/>
          <w:szCs w:val="24"/>
        </w:rPr>
      </w:pPr>
      <w:r w:rsidRPr="00530870">
        <w:rPr>
          <w:rFonts w:ascii="Times New Roman" w:hAnsi="Times New Roman"/>
          <w:sz w:val="24"/>
          <w:szCs w:val="24"/>
        </w:rPr>
        <w:t>Выпускающая кафедра музыкально-художественного образования</w:t>
      </w:r>
    </w:p>
    <w:p w:rsidR="00C63DFC" w:rsidRDefault="00C63DFC" w:rsidP="00C63DFC">
      <w:pPr>
        <w:autoSpaceDE w:val="0"/>
        <w:autoSpaceDN w:val="0"/>
        <w:adjustRightInd w:val="0"/>
        <w:spacing w:after="0" w:line="240" w:lineRule="auto"/>
        <w:rPr>
          <w:rFonts w:ascii="Times New Roman" w:hAnsi="Times New Roman"/>
        </w:rPr>
      </w:pPr>
    </w:p>
    <w:p w:rsidR="00C63DFC" w:rsidRDefault="00C63DFC" w:rsidP="00C63DFC">
      <w:pPr>
        <w:autoSpaceDE w:val="0"/>
        <w:autoSpaceDN w:val="0"/>
        <w:adjustRightInd w:val="0"/>
        <w:spacing w:after="0" w:line="240" w:lineRule="auto"/>
        <w:rPr>
          <w:rFonts w:ascii="Times New Roman" w:hAnsi="Times New Roman"/>
        </w:rPr>
      </w:pPr>
    </w:p>
    <w:p w:rsidR="00C63DFC" w:rsidRDefault="00C63DFC" w:rsidP="00C63DFC">
      <w:pPr>
        <w:autoSpaceDE w:val="0"/>
        <w:autoSpaceDN w:val="0"/>
        <w:adjustRightInd w:val="0"/>
        <w:spacing w:after="0" w:line="240" w:lineRule="auto"/>
        <w:rPr>
          <w:rFonts w:ascii="Times New Roman" w:hAnsi="Times New Roman"/>
        </w:rPr>
      </w:pPr>
    </w:p>
    <w:p w:rsidR="00C63DFC" w:rsidRDefault="00C63DFC" w:rsidP="00C63DFC">
      <w:pPr>
        <w:autoSpaceDE w:val="0"/>
        <w:autoSpaceDN w:val="0"/>
        <w:adjustRightInd w:val="0"/>
        <w:spacing w:after="0" w:line="240" w:lineRule="auto"/>
        <w:rPr>
          <w:rFonts w:ascii="Times New Roman" w:hAnsi="Times New Roman"/>
        </w:rPr>
      </w:pPr>
    </w:p>
    <w:p w:rsidR="00C63DFC" w:rsidRPr="00530870" w:rsidRDefault="00C63DFC" w:rsidP="00C63DFC">
      <w:pPr>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Рыбакова Полина Владимировна</w:t>
      </w:r>
    </w:p>
    <w:p w:rsidR="00C63DFC" w:rsidRPr="00530870" w:rsidRDefault="00C63DFC" w:rsidP="00C63DFC">
      <w:pPr>
        <w:autoSpaceDE w:val="0"/>
        <w:autoSpaceDN w:val="0"/>
        <w:adjustRightInd w:val="0"/>
        <w:spacing w:after="0" w:line="240" w:lineRule="auto"/>
        <w:jc w:val="center"/>
        <w:rPr>
          <w:rFonts w:ascii="Times New Roman" w:hAnsi="Times New Roman"/>
          <w:b/>
          <w:bCs/>
          <w:sz w:val="28"/>
          <w:szCs w:val="28"/>
        </w:rPr>
      </w:pPr>
    </w:p>
    <w:p w:rsidR="00C63DFC" w:rsidRPr="00530870" w:rsidRDefault="00C63DFC" w:rsidP="00C63DFC">
      <w:pPr>
        <w:autoSpaceDE w:val="0"/>
        <w:autoSpaceDN w:val="0"/>
        <w:adjustRightInd w:val="0"/>
        <w:spacing w:after="0" w:line="240" w:lineRule="auto"/>
        <w:jc w:val="center"/>
        <w:rPr>
          <w:rFonts w:ascii="Times New Roman" w:hAnsi="Times New Roman"/>
          <w:b/>
          <w:bCs/>
          <w:sz w:val="28"/>
          <w:szCs w:val="28"/>
        </w:rPr>
      </w:pPr>
    </w:p>
    <w:p w:rsidR="00C63DFC" w:rsidRPr="00482422" w:rsidRDefault="00C63DFC" w:rsidP="00C63DFC">
      <w:pPr>
        <w:autoSpaceDE w:val="0"/>
        <w:autoSpaceDN w:val="0"/>
        <w:adjustRightInd w:val="0"/>
        <w:spacing w:after="0" w:line="240" w:lineRule="auto"/>
        <w:jc w:val="center"/>
        <w:rPr>
          <w:rFonts w:ascii="Times New Roman" w:hAnsi="Times New Roman"/>
          <w:bCs/>
          <w:sz w:val="24"/>
          <w:szCs w:val="24"/>
        </w:rPr>
      </w:pPr>
      <w:r w:rsidRPr="00482422">
        <w:rPr>
          <w:rFonts w:ascii="Times New Roman" w:hAnsi="Times New Roman"/>
          <w:bCs/>
          <w:sz w:val="24"/>
          <w:szCs w:val="24"/>
        </w:rPr>
        <w:t>МАГИСТЕРСКАЯ ДИССЕРТАЦИЯ</w:t>
      </w:r>
    </w:p>
    <w:p w:rsidR="00C63DFC" w:rsidRDefault="00C63DFC" w:rsidP="00C63DFC">
      <w:pPr>
        <w:autoSpaceDE w:val="0"/>
        <w:autoSpaceDN w:val="0"/>
        <w:adjustRightInd w:val="0"/>
        <w:spacing w:after="0" w:line="240" w:lineRule="auto"/>
        <w:rPr>
          <w:rFonts w:ascii="Times New Roman" w:hAnsi="Times New Roman"/>
          <w:bCs/>
          <w:sz w:val="28"/>
          <w:szCs w:val="28"/>
        </w:rPr>
      </w:pPr>
    </w:p>
    <w:p w:rsidR="00C63DFC" w:rsidRPr="00482422" w:rsidRDefault="00C63DFC" w:rsidP="00C63DFC">
      <w:pPr>
        <w:keepNext/>
        <w:widowControl w:val="0"/>
        <w:spacing w:after="0"/>
        <w:rPr>
          <w:rFonts w:ascii="Times New Roman" w:hAnsi="Times New Roman" w:cs="Times New Roman"/>
          <w:color w:val="000000" w:themeColor="text1"/>
          <w:sz w:val="24"/>
          <w:szCs w:val="24"/>
        </w:rPr>
      </w:pPr>
      <w:r w:rsidRPr="00482422">
        <w:rPr>
          <w:rFonts w:ascii="Times New Roman" w:hAnsi="Times New Roman" w:cs="Times New Roman"/>
          <w:color w:val="000000" w:themeColor="text1"/>
          <w:sz w:val="24"/>
          <w:szCs w:val="24"/>
        </w:rPr>
        <w:t xml:space="preserve">Тема: </w:t>
      </w:r>
      <w:r>
        <w:rPr>
          <w:rFonts w:ascii="Times New Roman" w:hAnsi="Times New Roman" w:cs="Times New Roman"/>
          <w:color w:val="000000" w:themeColor="text1"/>
          <w:sz w:val="24"/>
          <w:szCs w:val="24"/>
        </w:rPr>
        <w:t xml:space="preserve"> </w:t>
      </w:r>
      <w:r w:rsidRPr="00482422">
        <w:rPr>
          <w:rFonts w:ascii="Times New Roman" w:hAnsi="Times New Roman" w:cs="Times New Roman"/>
          <w:color w:val="000000" w:themeColor="text1"/>
          <w:sz w:val="24"/>
          <w:szCs w:val="24"/>
        </w:rPr>
        <w:t xml:space="preserve">Формирование профессиональных компетенций студентов-дизайнеров </w:t>
      </w:r>
    </w:p>
    <w:p w:rsidR="00C63DFC" w:rsidRPr="00482422" w:rsidRDefault="00C63DFC" w:rsidP="00C63DFC">
      <w:pPr>
        <w:keepNext/>
        <w:widowControl w:val="0"/>
        <w:spacing w:after="0"/>
        <w:rPr>
          <w:rFonts w:ascii="Times New Roman" w:hAnsi="Times New Roman" w:cs="Times New Roman"/>
          <w:color w:val="000000" w:themeColor="text1"/>
          <w:sz w:val="24"/>
          <w:szCs w:val="24"/>
        </w:rPr>
      </w:pPr>
      <w:r w:rsidRPr="00482422">
        <w:rPr>
          <w:rFonts w:ascii="Times New Roman" w:hAnsi="Times New Roman" w:cs="Times New Roman"/>
          <w:color w:val="000000" w:themeColor="text1"/>
          <w:sz w:val="24"/>
          <w:szCs w:val="24"/>
        </w:rPr>
        <w:t>в процессе проектной деятельности</w:t>
      </w:r>
    </w:p>
    <w:p w:rsidR="00C63DFC" w:rsidRPr="00530870" w:rsidRDefault="00C63DFC" w:rsidP="00C63DFC">
      <w:pPr>
        <w:keepNext/>
        <w:widowControl w:val="0"/>
        <w:spacing w:after="0"/>
        <w:jc w:val="both"/>
        <w:rPr>
          <w:rFonts w:ascii="Times New Roman" w:eastAsia="Calibri" w:hAnsi="Times New Roman" w:cs="Times New Roman"/>
          <w:sz w:val="24"/>
          <w:szCs w:val="24"/>
        </w:rPr>
      </w:pPr>
      <w:r w:rsidRPr="00530870">
        <w:rPr>
          <w:rFonts w:ascii="Times New Roman" w:eastAsia="Calibri" w:hAnsi="Times New Roman" w:cs="Times New Roman"/>
          <w:sz w:val="24"/>
          <w:szCs w:val="24"/>
        </w:rPr>
        <w:t>Направление: 44.04.01.</w:t>
      </w:r>
      <w:r>
        <w:rPr>
          <w:rFonts w:ascii="Times New Roman" w:eastAsia="Calibri" w:hAnsi="Times New Roman" w:cs="Times New Roman"/>
          <w:sz w:val="24"/>
          <w:szCs w:val="24"/>
        </w:rPr>
        <w:t xml:space="preserve"> «</w:t>
      </w:r>
      <w:r w:rsidRPr="00530870">
        <w:rPr>
          <w:rFonts w:ascii="Times New Roman" w:eastAsia="Calibri" w:hAnsi="Times New Roman" w:cs="Times New Roman"/>
          <w:sz w:val="24"/>
          <w:szCs w:val="24"/>
        </w:rPr>
        <w:t>Педагогическое образование</w:t>
      </w:r>
      <w:r>
        <w:rPr>
          <w:rFonts w:ascii="Times New Roman" w:eastAsia="Calibri" w:hAnsi="Times New Roman" w:cs="Times New Roman"/>
          <w:sz w:val="24"/>
          <w:szCs w:val="24"/>
        </w:rPr>
        <w:t>»</w:t>
      </w:r>
    </w:p>
    <w:p w:rsidR="00C63DFC" w:rsidRPr="00530870" w:rsidRDefault="00C63DFC" w:rsidP="00C63DFC">
      <w:pPr>
        <w:keepNext/>
        <w:widowControl w:val="0"/>
        <w:spacing w:after="0"/>
        <w:ind w:right="-284"/>
        <w:jc w:val="both"/>
        <w:rPr>
          <w:rFonts w:ascii="Times New Roman" w:eastAsia="Calibri" w:hAnsi="Times New Roman" w:cs="Times New Roman"/>
          <w:sz w:val="24"/>
          <w:szCs w:val="24"/>
        </w:rPr>
      </w:pPr>
      <w:r w:rsidRPr="00530870">
        <w:rPr>
          <w:rFonts w:ascii="Times New Roman" w:eastAsia="Calibri" w:hAnsi="Times New Roman" w:cs="Times New Roman"/>
          <w:sz w:val="24"/>
          <w:szCs w:val="24"/>
        </w:rPr>
        <w:t xml:space="preserve">Магистерская программа: </w:t>
      </w:r>
      <w:r>
        <w:rPr>
          <w:rFonts w:ascii="Times New Roman" w:eastAsia="Calibri" w:hAnsi="Times New Roman" w:cs="Times New Roman"/>
          <w:sz w:val="24"/>
          <w:szCs w:val="24"/>
        </w:rPr>
        <w:t>«</w:t>
      </w:r>
      <w:proofErr w:type="spellStart"/>
      <w:r w:rsidRPr="00530870">
        <w:rPr>
          <w:rFonts w:ascii="Times New Roman" w:eastAsia="Calibri" w:hAnsi="Times New Roman" w:cs="Times New Roman"/>
          <w:sz w:val="24"/>
          <w:szCs w:val="24"/>
        </w:rPr>
        <w:t>Артпедагогика</w:t>
      </w:r>
      <w:proofErr w:type="spellEnd"/>
      <w:r>
        <w:rPr>
          <w:rFonts w:ascii="Times New Roman" w:eastAsia="Calibri" w:hAnsi="Times New Roman" w:cs="Times New Roman"/>
          <w:sz w:val="24"/>
          <w:szCs w:val="24"/>
        </w:rPr>
        <w:t>»</w:t>
      </w:r>
    </w:p>
    <w:p w:rsidR="00C63DFC" w:rsidRPr="00530870" w:rsidRDefault="00C63DFC" w:rsidP="00C63DFC">
      <w:pPr>
        <w:autoSpaceDE w:val="0"/>
        <w:autoSpaceDN w:val="0"/>
        <w:adjustRightInd w:val="0"/>
        <w:spacing w:after="0" w:line="240" w:lineRule="auto"/>
        <w:jc w:val="right"/>
        <w:rPr>
          <w:rFonts w:ascii="Times New Roman" w:hAnsi="Times New Roman"/>
          <w:sz w:val="24"/>
          <w:szCs w:val="24"/>
        </w:rPr>
      </w:pPr>
    </w:p>
    <w:p w:rsidR="00C63DFC" w:rsidRPr="00530870" w:rsidRDefault="00C63DFC" w:rsidP="00C63DFC">
      <w:pPr>
        <w:autoSpaceDE w:val="0"/>
        <w:autoSpaceDN w:val="0"/>
        <w:adjustRightInd w:val="0"/>
        <w:spacing w:after="0" w:line="240" w:lineRule="auto"/>
        <w:jc w:val="right"/>
        <w:rPr>
          <w:rFonts w:ascii="Times New Roman" w:hAnsi="Times New Roman"/>
          <w:sz w:val="24"/>
          <w:szCs w:val="24"/>
        </w:rPr>
      </w:pP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rPr>
      </w:pPr>
      <w:proofErr w:type="gramStart"/>
      <w:r w:rsidRPr="00530870">
        <w:rPr>
          <w:rFonts w:ascii="Times New Roman" w:hAnsi="Times New Roman"/>
          <w:sz w:val="24"/>
          <w:szCs w:val="24"/>
        </w:rPr>
        <w:t>Допущена</w:t>
      </w:r>
      <w:proofErr w:type="gramEnd"/>
      <w:r w:rsidRPr="00530870">
        <w:rPr>
          <w:rFonts w:ascii="Times New Roman" w:hAnsi="Times New Roman"/>
          <w:sz w:val="24"/>
          <w:szCs w:val="24"/>
        </w:rPr>
        <w:t xml:space="preserve"> к защите:</w:t>
      </w: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rPr>
      </w:pPr>
      <w:r w:rsidRPr="00530870">
        <w:rPr>
          <w:rFonts w:ascii="Times New Roman" w:hAnsi="Times New Roman"/>
          <w:sz w:val="24"/>
          <w:szCs w:val="24"/>
        </w:rPr>
        <w:t>Заведующая кафедрой</w:t>
      </w: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u w:val="single"/>
        </w:rPr>
      </w:pPr>
      <w:r w:rsidRPr="00530870">
        <w:rPr>
          <w:rFonts w:ascii="Times New Roman" w:hAnsi="Times New Roman"/>
          <w:sz w:val="24"/>
          <w:szCs w:val="24"/>
        </w:rPr>
        <w:t>__</w:t>
      </w:r>
      <w:r w:rsidRPr="00530870">
        <w:rPr>
          <w:rFonts w:ascii="Times New Roman" w:hAnsi="Times New Roman"/>
          <w:sz w:val="24"/>
          <w:szCs w:val="24"/>
          <w:u w:val="single"/>
        </w:rPr>
        <w:t xml:space="preserve"> к.п.н., доцент </w:t>
      </w:r>
      <w:proofErr w:type="spellStart"/>
      <w:r w:rsidRPr="00530870">
        <w:rPr>
          <w:rFonts w:ascii="Times New Roman" w:hAnsi="Times New Roman"/>
          <w:sz w:val="24"/>
          <w:szCs w:val="24"/>
          <w:u w:val="single"/>
        </w:rPr>
        <w:t>Маковец</w:t>
      </w:r>
      <w:proofErr w:type="spellEnd"/>
      <w:r w:rsidRPr="00530870">
        <w:rPr>
          <w:rFonts w:ascii="Times New Roman" w:hAnsi="Times New Roman"/>
          <w:sz w:val="24"/>
          <w:szCs w:val="24"/>
          <w:u w:val="single"/>
        </w:rPr>
        <w:t xml:space="preserve"> Л.А.</w:t>
      </w:r>
      <w:r w:rsidRPr="00530870">
        <w:rPr>
          <w:rFonts w:ascii="Times New Roman" w:hAnsi="Times New Roman"/>
          <w:sz w:val="24"/>
          <w:szCs w:val="24"/>
        </w:rPr>
        <w:t>_______</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5648" behindDoc="1" locked="0" layoutInCell="1" allowOverlap="1">
            <wp:simplePos x="0" y="0"/>
            <wp:positionH relativeFrom="column">
              <wp:posOffset>3777615</wp:posOffset>
            </wp:positionH>
            <wp:positionV relativeFrom="paragraph">
              <wp:posOffset>166370</wp:posOffset>
            </wp:positionV>
            <wp:extent cx="908685" cy="419100"/>
            <wp:effectExtent l="19050" t="0" r="5715" b="0"/>
            <wp:wrapNone/>
            <wp:docPr id="1" name="Рисунок 1" descr="C:\Users\Samsung\Desktop\НА ПОДПИСЬ\подпись_page-0001.jpg"/>
            <wp:cNvGraphicFramePr/>
            <a:graphic xmlns:a="http://schemas.openxmlformats.org/drawingml/2006/main">
              <a:graphicData uri="http://schemas.openxmlformats.org/drawingml/2006/picture">
                <pic:pic xmlns:pic="http://schemas.openxmlformats.org/drawingml/2006/picture">
                  <pic:nvPicPr>
                    <pic:cNvPr id="0" name="Picture 1" descr="C:\Users\Samsung\Desktop\НА ПОДПИСЬ\подпись_page-0001.jpg"/>
                    <pic:cNvPicPr>
                      <a:picLocks noChangeAspect="1" noChangeArrowheads="1"/>
                    </pic:cNvPicPr>
                  </pic:nvPicPr>
                  <pic:blipFill>
                    <a:blip r:embed="rId8" cstate="print"/>
                    <a:srcRect/>
                    <a:stretch>
                      <a:fillRect/>
                    </a:stretch>
                  </pic:blipFill>
                  <pic:spPr bwMode="auto">
                    <a:xfrm>
                      <a:off x="0" y="0"/>
                      <a:ext cx="908685" cy="419100"/>
                    </a:xfrm>
                    <a:prstGeom prst="rect">
                      <a:avLst/>
                    </a:prstGeom>
                    <a:noFill/>
                    <a:ln w="9525">
                      <a:noFill/>
                      <a:miter lim="800000"/>
                      <a:headEnd/>
                      <a:tailEnd/>
                    </a:ln>
                  </pic:spPr>
                </pic:pic>
              </a:graphicData>
            </a:graphic>
          </wp:anchor>
        </w:drawing>
      </w:r>
      <w:r w:rsidRPr="00530870">
        <w:rPr>
          <w:rFonts w:ascii="Times New Roman" w:hAnsi="Times New Roman"/>
          <w:sz w:val="24"/>
          <w:szCs w:val="24"/>
        </w:rPr>
        <w:t>(ученая степень, ученое звание, фамилия, инициалы)</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sidRPr="005A02E0">
        <w:rPr>
          <w:rFonts w:ascii="Times New Roman" w:hAnsi="Times New Roman"/>
          <w:sz w:val="24"/>
          <w:szCs w:val="24"/>
          <w:u w:val="single"/>
        </w:rPr>
        <w:t>_         2.12.2021</w:t>
      </w:r>
      <w:r w:rsidRPr="00530870">
        <w:rPr>
          <w:rFonts w:ascii="Times New Roman" w:hAnsi="Times New Roman"/>
          <w:sz w:val="24"/>
          <w:szCs w:val="24"/>
        </w:rPr>
        <w:t>________________________</w:t>
      </w:r>
    </w:p>
    <w:p w:rsidR="00C63DFC" w:rsidRPr="00530870" w:rsidRDefault="00C63DFC" w:rsidP="00C63DFC">
      <w:pPr>
        <w:autoSpaceDE w:val="0"/>
        <w:autoSpaceDN w:val="0"/>
        <w:adjustRightInd w:val="0"/>
        <w:spacing w:after="0" w:line="240" w:lineRule="auto"/>
        <w:ind w:left="4248" w:firstLine="708"/>
        <w:rPr>
          <w:rFonts w:ascii="Times New Roman" w:hAnsi="Times New Roman"/>
          <w:sz w:val="24"/>
          <w:szCs w:val="24"/>
        </w:rPr>
      </w:pPr>
      <w:r w:rsidRPr="00530870">
        <w:rPr>
          <w:rFonts w:ascii="Times New Roman" w:hAnsi="Times New Roman"/>
          <w:sz w:val="24"/>
          <w:szCs w:val="24"/>
        </w:rPr>
        <w:t>(дата, подпись)</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sidRPr="00530870">
        <w:rPr>
          <w:rFonts w:ascii="Times New Roman" w:hAnsi="Times New Roman"/>
          <w:sz w:val="24"/>
          <w:szCs w:val="24"/>
        </w:rPr>
        <w:t>Руководитель магистерской программы</w:t>
      </w:r>
    </w:p>
    <w:p w:rsidR="00C63DFC" w:rsidRPr="00B047F4" w:rsidRDefault="00C63DFC" w:rsidP="00C63DFC">
      <w:pPr>
        <w:autoSpaceDE w:val="0"/>
        <w:autoSpaceDN w:val="0"/>
        <w:adjustRightInd w:val="0"/>
        <w:spacing w:after="0" w:line="240" w:lineRule="auto"/>
        <w:ind w:left="3540" w:firstLine="708"/>
        <w:rPr>
          <w:rFonts w:ascii="Times New Roman" w:hAnsi="Times New Roman"/>
          <w:sz w:val="24"/>
          <w:szCs w:val="24"/>
          <w:u w:val="single"/>
        </w:rPr>
      </w:pPr>
      <w:proofErr w:type="spellStart"/>
      <w:r w:rsidRPr="00530870">
        <w:rPr>
          <w:rFonts w:ascii="Times New Roman" w:hAnsi="Times New Roman"/>
          <w:sz w:val="24"/>
          <w:szCs w:val="24"/>
        </w:rPr>
        <w:t>__</w:t>
      </w:r>
      <w:r w:rsidRPr="00530870">
        <w:rPr>
          <w:rFonts w:ascii="Times New Roman" w:hAnsi="Times New Roman"/>
          <w:sz w:val="24"/>
          <w:szCs w:val="24"/>
          <w:u w:val="single"/>
        </w:rPr>
        <w:t>к.п.н</w:t>
      </w:r>
      <w:proofErr w:type="spellEnd"/>
      <w:r w:rsidRPr="00530870">
        <w:rPr>
          <w:rFonts w:ascii="Times New Roman" w:hAnsi="Times New Roman"/>
          <w:sz w:val="24"/>
          <w:szCs w:val="24"/>
          <w:u w:val="single"/>
        </w:rPr>
        <w:t xml:space="preserve">., доцент </w:t>
      </w:r>
      <w:proofErr w:type="spellStart"/>
      <w:r w:rsidRPr="00530870">
        <w:rPr>
          <w:rFonts w:ascii="Times New Roman" w:hAnsi="Times New Roman"/>
          <w:sz w:val="24"/>
          <w:szCs w:val="24"/>
          <w:u w:val="single"/>
        </w:rPr>
        <w:t>Маковец</w:t>
      </w:r>
      <w:proofErr w:type="spellEnd"/>
      <w:r w:rsidRPr="00530870">
        <w:rPr>
          <w:rFonts w:ascii="Times New Roman" w:hAnsi="Times New Roman"/>
          <w:sz w:val="24"/>
          <w:szCs w:val="24"/>
          <w:u w:val="single"/>
        </w:rPr>
        <w:t xml:space="preserve"> Л.А</w:t>
      </w:r>
      <w:r w:rsidRPr="00B047F4">
        <w:rPr>
          <w:rFonts w:ascii="Times New Roman" w:hAnsi="Times New Roman"/>
          <w:sz w:val="24"/>
          <w:szCs w:val="24"/>
          <w:u w:val="single"/>
        </w:rPr>
        <w:t xml:space="preserve">. _______ </w:t>
      </w:r>
    </w:p>
    <w:p w:rsidR="00C63DFC" w:rsidRPr="00530870" w:rsidRDefault="00C63DFC" w:rsidP="00C63DFC">
      <w:pPr>
        <w:autoSpaceDE w:val="0"/>
        <w:autoSpaceDN w:val="0"/>
        <w:adjustRightInd w:val="0"/>
        <w:spacing w:after="0" w:line="240" w:lineRule="auto"/>
        <w:ind w:left="4253" w:hanging="5"/>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6672" behindDoc="1" locked="0" layoutInCell="1" allowOverlap="1">
            <wp:simplePos x="0" y="0"/>
            <wp:positionH relativeFrom="column">
              <wp:posOffset>3758565</wp:posOffset>
            </wp:positionH>
            <wp:positionV relativeFrom="paragraph">
              <wp:posOffset>143510</wp:posOffset>
            </wp:positionV>
            <wp:extent cx="832485" cy="400050"/>
            <wp:effectExtent l="19050" t="0" r="5715" b="0"/>
            <wp:wrapNone/>
            <wp:docPr id="2" name="Рисунок 1" descr="C:\Users\Samsung\Desktop\НА ПОДПИСЬ\подпись_page-0001.jpg"/>
            <wp:cNvGraphicFramePr/>
            <a:graphic xmlns:a="http://schemas.openxmlformats.org/drawingml/2006/main">
              <a:graphicData uri="http://schemas.openxmlformats.org/drawingml/2006/picture">
                <pic:pic xmlns:pic="http://schemas.openxmlformats.org/drawingml/2006/picture">
                  <pic:nvPicPr>
                    <pic:cNvPr id="0" name="Picture 1" descr="C:\Users\Samsung\Desktop\НА ПОДПИСЬ\подпись_page-0001.jpg"/>
                    <pic:cNvPicPr>
                      <a:picLocks noChangeAspect="1" noChangeArrowheads="1"/>
                    </pic:cNvPicPr>
                  </pic:nvPicPr>
                  <pic:blipFill>
                    <a:blip r:embed="rId8" cstate="print"/>
                    <a:srcRect/>
                    <a:stretch>
                      <a:fillRect/>
                    </a:stretch>
                  </pic:blipFill>
                  <pic:spPr bwMode="auto">
                    <a:xfrm>
                      <a:off x="0" y="0"/>
                      <a:ext cx="832485" cy="400050"/>
                    </a:xfrm>
                    <a:prstGeom prst="rect">
                      <a:avLst/>
                    </a:prstGeom>
                    <a:noFill/>
                    <a:ln w="9525">
                      <a:noFill/>
                      <a:miter lim="800000"/>
                      <a:headEnd/>
                      <a:tailEnd/>
                    </a:ln>
                  </pic:spPr>
                </pic:pic>
              </a:graphicData>
            </a:graphic>
          </wp:anchor>
        </w:drawing>
      </w:r>
      <w:r w:rsidRPr="00530870">
        <w:rPr>
          <w:rFonts w:ascii="Times New Roman" w:hAnsi="Times New Roman"/>
          <w:sz w:val="24"/>
          <w:szCs w:val="24"/>
        </w:rPr>
        <w:t>(ученая степень, ученое звание, фамилия, инициалы)</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sidRPr="00530870">
        <w:rPr>
          <w:rFonts w:ascii="Times New Roman" w:hAnsi="Times New Roman"/>
          <w:sz w:val="24"/>
          <w:szCs w:val="24"/>
        </w:rPr>
        <w:t>_____</w:t>
      </w:r>
      <w:r w:rsidRPr="005A02E0">
        <w:rPr>
          <w:rFonts w:ascii="Times New Roman" w:hAnsi="Times New Roman"/>
          <w:sz w:val="24"/>
          <w:szCs w:val="24"/>
          <w:u w:val="single"/>
        </w:rPr>
        <w:t>27.11.2021</w:t>
      </w:r>
      <w:r w:rsidRPr="00530870">
        <w:rPr>
          <w:rFonts w:ascii="Times New Roman" w:hAnsi="Times New Roman"/>
          <w:sz w:val="24"/>
          <w:szCs w:val="24"/>
        </w:rPr>
        <w:t>_________________________</w:t>
      </w:r>
    </w:p>
    <w:p w:rsidR="00C63DFC" w:rsidRPr="00530870" w:rsidRDefault="00C63DFC" w:rsidP="00C63DFC">
      <w:pPr>
        <w:autoSpaceDE w:val="0"/>
        <w:autoSpaceDN w:val="0"/>
        <w:adjustRightInd w:val="0"/>
        <w:spacing w:after="0" w:line="240" w:lineRule="auto"/>
        <w:ind w:left="4248" w:firstLine="708"/>
        <w:rPr>
          <w:rFonts w:ascii="Times New Roman" w:hAnsi="Times New Roman"/>
          <w:sz w:val="24"/>
          <w:szCs w:val="24"/>
        </w:rPr>
      </w:pPr>
      <w:r w:rsidRPr="00530870">
        <w:rPr>
          <w:rFonts w:ascii="Times New Roman" w:hAnsi="Times New Roman"/>
          <w:sz w:val="24"/>
          <w:szCs w:val="24"/>
        </w:rPr>
        <w:t>(дата, подпись)</w:t>
      </w: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rPr>
      </w:pPr>
      <w:r w:rsidRPr="00530870">
        <w:rPr>
          <w:rFonts w:ascii="Times New Roman" w:hAnsi="Times New Roman"/>
          <w:sz w:val="24"/>
          <w:szCs w:val="24"/>
        </w:rPr>
        <w:t>Научный руководитель</w:t>
      </w: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rPr>
      </w:pPr>
      <w:proofErr w:type="spellStart"/>
      <w:r w:rsidRPr="00B047F4">
        <w:rPr>
          <w:rFonts w:ascii="Times New Roman" w:hAnsi="Times New Roman"/>
          <w:sz w:val="24"/>
          <w:szCs w:val="24"/>
          <w:u w:val="single"/>
        </w:rPr>
        <w:t>__к.п.н</w:t>
      </w:r>
      <w:proofErr w:type="spellEnd"/>
      <w:r w:rsidRPr="00B047F4">
        <w:rPr>
          <w:rFonts w:ascii="Times New Roman" w:hAnsi="Times New Roman"/>
          <w:sz w:val="24"/>
          <w:szCs w:val="24"/>
          <w:u w:val="single"/>
        </w:rPr>
        <w:t xml:space="preserve">., доцент </w:t>
      </w:r>
      <w:r>
        <w:rPr>
          <w:rFonts w:ascii="Times New Roman" w:hAnsi="Times New Roman"/>
          <w:sz w:val="24"/>
          <w:szCs w:val="24"/>
          <w:u w:val="single"/>
        </w:rPr>
        <w:t xml:space="preserve"> </w:t>
      </w:r>
      <w:proofErr w:type="spellStart"/>
      <w:r w:rsidRPr="00B047F4">
        <w:rPr>
          <w:rFonts w:ascii="Times New Roman" w:hAnsi="Times New Roman"/>
          <w:sz w:val="24"/>
          <w:szCs w:val="24"/>
          <w:u w:val="single"/>
        </w:rPr>
        <w:t>Маковец</w:t>
      </w:r>
      <w:proofErr w:type="spellEnd"/>
      <w:r w:rsidRPr="00B047F4">
        <w:rPr>
          <w:rFonts w:ascii="Times New Roman" w:hAnsi="Times New Roman"/>
          <w:sz w:val="24"/>
          <w:szCs w:val="24"/>
          <w:u w:val="single"/>
        </w:rPr>
        <w:t xml:space="preserve"> Л.А.________</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7696" behindDoc="1" locked="0" layoutInCell="1" allowOverlap="1">
            <wp:simplePos x="0" y="0"/>
            <wp:positionH relativeFrom="column">
              <wp:posOffset>3758565</wp:posOffset>
            </wp:positionH>
            <wp:positionV relativeFrom="paragraph">
              <wp:posOffset>130175</wp:posOffset>
            </wp:positionV>
            <wp:extent cx="889635" cy="438150"/>
            <wp:effectExtent l="19050" t="0" r="5715" b="0"/>
            <wp:wrapNone/>
            <wp:docPr id="33" name="Рисунок 1" descr="C:\Users\Samsung\Desktop\НА ПОДПИСЬ\подпись_page-0001.jpg"/>
            <wp:cNvGraphicFramePr/>
            <a:graphic xmlns:a="http://schemas.openxmlformats.org/drawingml/2006/main">
              <a:graphicData uri="http://schemas.openxmlformats.org/drawingml/2006/picture">
                <pic:pic xmlns:pic="http://schemas.openxmlformats.org/drawingml/2006/picture">
                  <pic:nvPicPr>
                    <pic:cNvPr id="0" name="Picture 1" descr="C:\Users\Samsung\Desktop\НА ПОДПИСЬ\подпись_page-0001.jpg"/>
                    <pic:cNvPicPr>
                      <a:picLocks noChangeAspect="1" noChangeArrowheads="1"/>
                    </pic:cNvPicPr>
                  </pic:nvPicPr>
                  <pic:blipFill>
                    <a:blip r:embed="rId8" cstate="print"/>
                    <a:srcRect/>
                    <a:stretch>
                      <a:fillRect/>
                    </a:stretch>
                  </pic:blipFill>
                  <pic:spPr bwMode="auto">
                    <a:xfrm>
                      <a:off x="0" y="0"/>
                      <a:ext cx="889635" cy="438150"/>
                    </a:xfrm>
                    <a:prstGeom prst="rect">
                      <a:avLst/>
                    </a:prstGeom>
                    <a:noFill/>
                    <a:ln w="9525">
                      <a:noFill/>
                      <a:miter lim="800000"/>
                      <a:headEnd/>
                      <a:tailEnd/>
                    </a:ln>
                  </pic:spPr>
                </pic:pic>
              </a:graphicData>
            </a:graphic>
          </wp:anchor>
        </w:drawing>
      </w:r>
      <w:r w:rsidRPr="00530870">
        <w:rPr>
          <w:rFonts w:ascii="Times New Roman" w:hAnsi="Times New Roman"/>
          <w:sz w:val="24"/>
          <w:szCs w:val="24"/>
        </w:rPr>
        <w:t>(ученая степень, ученое звание, фамилия, инициалы)</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sidRPr="00530870">
        <w:rPr>
          <w:rFonts w:ascii="Times New Roman" w:hAnsi="Times New Roman"/>
          <w:sz w:val="24"/>
          <w:szCs w:val="24"/>
        </w:rPr>
        <w:t>_____</w:t>
      </w:r>
      <w:r w:rsidRPr="005A02E0">
        <w:rPr>
          <w:rFonts w:ascii="Times New Roman" w:hAnsi="Times New Roman"/>
          <w:sz w:val="24"/>
          <w:szCs w:val="24"/>
          <w:u w:val="single"/>
        </w:rPr>
        <w:t>22.11.2021</w:t>
      </w:r>
      <w:r w:rsidRPr="00530870">
        <w:rPr>
          <w:rFonts w:ascii="Times New Roman" w:hAnsi="Times New Roman"/>
          <w:sz w:val="24"/>
          <w:szCs w:val="24"/>
        </w:rPr>
        <w:t>__________________________</w:t>
      </w:r>
    </w:p>
    <w:p w:rsidR="00C63DFC" w:rsidRPr="00530870" w:rsidRDefault="00C63DFC" w:rsidP="00C63DFC">
      <w:pPr>
        <w:autoSpaceDE w:val="0"/>
        <w:autoSpaceDN w:val="0"/>
        <w:adjustRightInd w:val="0"/>
        <w:spacing w:after="0" w:line="240" w:lineRule="auto"/>
        <w:ind w:left="4248" w:firstLine="708"/>
        <w:rPr>
          <w:rFonts w:ascii="Times New Roman" w:hAnsi="Times New Roman"/>
          <w:sz w:val="24"/>
          <w:szCs w:val="24"/>
        </w:rPr>
      </w:pPr>
      <w:r w:rsidRPr="00530870">
        <w:rPr>
          <w:rFonts w:ascii="Times New Roman" w:hAnsi="Times New Roman"/>
          <w:sz w:val="24"/>
          <w:szCs w:val="24"/>
        </w:rPr>
        <w:t>(дата, подпись)</w:t>
      </w:r>
    </w:p>
    <w:p w:rsidR="00C63DFC" w:rsidRPr="00530870" w:rsidRDefault="00C63DFC" w:rsidP="00C63DFC">
      <w:pPr>
        <w:autoSpaceDE w:val="0"/>
        <w:autoSpaceDN w:val="0"/>
        <w:adjustRightInd w:val="0"/>
        <w:spacing w:after="0" w:line="240" w:lineRule="auto"/>
        <w:ind w:left="4248"/>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4624" behindDoc="1" locked="0" layoutInCell="1" allowOverlap="1">
            <wp:simplePos x="0" y="0"/>
            <wp:positionH relativeFrom="column">
              <wp:posOffset>3949065</wp:posOffset>
            </wp:positionH>
            <wp:positionV relativeFrom="paragraph">
              <wp:posOffset>105410</wp:posOffset>
            </wp:positionV>
            <wp:extent cx="1235710" cy="619125"/>
            <wp:effectExtent l="19050" t="0" r="2540" b="0"/>
            <wp:wrapNone/>
            <wp:docPr id="8" name="Рисунок 4" descr="рос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оспись"/>
                    <pic:cNvPicPr>
                      <a:picLocks noChangeAspect="1" noChangeArrowheads="1"/>
                    </pic:cNvPicPr>
                  </pic:nvPicPr>
                  <pic:blipFill>
                    <a:blip r:embed="rId9" cstate="print"/>
                    <a:srcRect/>
                    <a:stretch>
                      <a:fillRect/>
                    </a:stretch>
                  </pic:blipFill>
                  <pic:spPr bwMode="auto">
                    <a:xfrm>
                      <a:off x="0" y="0"/>
                      <a:ext cx="1235710" cy="619125"/>
                    </a:xfrm>
                    <a:prstGeom prst="rect">
                      <a:avLst/>
                    </a:prstGeom>
                    <a:noFill/>
                  </pic:spPr>
                </pic:pic>
              </a:graphicData>
            </a:graphic>
          </wp:anchor>
        </w:drawing>
      </w:r>
      <w:proofErr w:type="gramStart"/>
      <w:r w:rsidRPr="00530870">
        <w:rPr>
          <w:rFonts w:ascii="Times New Roman" w:hAnsi="Times New Roman"/>
          <w:sz w:val="24"/>
          <w:szCs w:val="24"/>
        </w:rPr>
        <w:t>Обучающийся</w:t>
      </w:r>
      <w:proofErr w:type="gramEnd"/>
      <w:r w:rsidRPr="00530870">
        <w:rPr>
          <w:rFonts w:ascii="Times New Roman" w:hAnsi="Times New Roman"/>
          <w:sz w:val="24"/>
          <w:szCs w:val="24"/>
        </w:rPr>
        <w:t xml:space="preserve"> </w:t>
      </w:r>
      <w:proofErr w:type="spellStart"/>
      <w:r w:rsidRPr="00B047F4">
        <w:rPr>
          <w:rFonts w:ascii="Times New Roman" w:hAnsi="Times New Roman"/>
          <w:sz w:val="24"/>
          <w:szCs w:val="24"/>
          <w:u w:val="single"/>
        </w:rPr>
        <w:t>__Рыбакова</w:t>
      </w:r>
      <w:proofErr w:type="spellEnd"/>
      <w:r w:rsidRPr="00B047F4">
        <w:rPr>
          <w:rFonts w:ascii="Times New Roman" w:hAnsi="Times New Roman"/>
          <w:sz w:val="24"/>
          <w:szCs w:val="24"/>
          <w:u w:val="single"/>
        </w:rPr>
        <w:t xml:space="preserve"> П.В._______</w:t>
      </w:r>
    </w:p>
    <w:p w:rsidR="00C63DFC" w:rsidRPr="00530870" w:rsidRDefault="00C63DFC" w:rsidP="00C63DFC">
      <w:pPr>
        <w:autoSpaceDE w:val="0"/>
        <w:autoSpaceDN w:val="0"/>
        <w:adjustRightInd w:val="0"/>
        <w:spacing w:after="0" w:line="240" w:lineRule="auto"/>
        <w:ind w:left="4248" w:firstLine="708"/>
        <w:rPr>
          <w:rFonts w:ascii="Times New Roman" w:hAnsi="Times New Roman"/>
          <w:sz w:val="24"/>
          <w:szCs w:val="24"/>
        </w:rPr>
      </w:pPr>
      <w:r w:rsidRPr="00530870">
        <w:rPr>
          <w:rFonts w:ascii="Times New Roman" w:hAnsi="Times New Roman"/>
          <w:sz w:val="24"/>
          <w:szCs w:val="24"/>
        </w:rPr>
        <w:t>( фамилия, инициалы)</w:t>
      </w:r>
    </w:p>
    <w:p w:rsidR="00C63DFC" w:rsidRPr="00530870" w:rsidRDefault="00C63DFC" w:rsidP="00C63DFC">
      <w:pPr>
        <w:autoSpaceDE w:val="0"/>
        <w:autoSpaceDN w:val="0"/>
        <w:adjustRightInd w:val="0"/>
        <w:spacing w:after="0" w:line="240" w:lineRule="auto"/>
        <w:ind w:left="3540" w:firstLine="708"/>
        <w:rPr>
          <w:rFonts w:ascii="Times New Roman" w:hAnsi="Times New Roman"/>
          <w:sz w:val="24"/>
          <w:szCs w:val="24"/>
        </w:rPr>
      </w:pPr>
      <w:r w:rsidRPr="00530870">
        <w:rPr>
          <w:rFonts w:ascii="Times New Roman" w:hAnsi="Times New Roman"/>
          <w:sz w:val="24"/>
          <w:szCs w:val="24"/>
        </w:rPr>
        <w:t>_____</w:t>
      </w:r>
      <w:r w:rsidRPr="005A02E0">
        <w:rPr>
          <w:rFonts w:ascii="Times New Roman" w:hAnsi="Times New Roman"/>
          <w:sz w:val="24"/>
          <w:szCs w:val="24"/>
          <w:u w:val="single"/>
        </w:rPr>
        <w:t>17.11.2021</w:t>
      </w:r>
      <w:r w:rsidRPr="00530870">
        <w:rPr>
          <w:rFonts w:ascii="Times New Roman" w:hAnsi="Times New Roman"/>
          <w:sz w:val="24"/>
          <w:szCs w:val="24"/>
        </w:rPr>
        <w:t>___________________________</w:t>
      </w:r>
    </w:p>
    <w:p w:rsidR="00C63DFC" w:rsidRPr="00530870" w:rsidRDefault="00C63DFC" w:rsidP="00C63DFC">
      <w:pPr>
        <w:autoSpaceDE w:val="0"/>
        <w:autoSpaceDN w:val="0"/>
        <w:adjustRightInd w:val="0"/>
        <w:spacing w:after="0" w:line="240" w:lineRule="auto"/>
        <w:ind w:left="1416" w:firstLine="708"/>
        <w:jc w:val="center"/>
        <w:rPr>
          <w:rFonts w:ascii="Times New Roman" w:hAnsi="Times New Roman"/>
          <w:sz w:val="24"/>
          <w:szCs w:val="24"/>
        </w:rPr>
      </w:pPr>
      <w:r w:rsidRPr="00530870">
        <w:rPr>
          <w:rFonts w:ascii="Times New Roman" w:hAnsi="Times New Roman"/>
          <w:sz w:val="24"/>
          <w:szCs w:val="24"/>
        </w:rPr>
        <w:t>(дата, подпись)</w:t>
      </w:r>
    </w:p>
    <w:p w:rsidR="00C63DFC" w:rsidRPr="00FF6F85" w:rsidRDefault="00C63DFC" w:rsidP="00C63DFC">
      <w:pPr>
        <w:autoSpaceDE w:val="0"/>
        <w:autoSpaceDN w:val="0"/>
        <w:adjustRightInd w:val="0"/>
        <w:spacing w:after="0" w:line="240" w:lineRule="auto"/>
        <w:rPr>
          <w:rFonts w:ascii="Times New Roman" w:hAnsi="Times New Roman"/>
          <w:sz w:val="24"/>
          <w:szCs w:val="24"/>
        </w:rPr>
      </w:pPr>
      <w:r w:rsidRPr="00530870">
        <w:rPr>
          <w:rFonts w:ascii="Times New Roman" w:hAnsi="Times New Roman"/>
          <w:sz w:val="24"/>
          <w:szCs w:val="24"/>
        </w:rPr>
        <w:t xml:space="preserve">                                                                      </w:t>
      </w:r>
      <w:proofErr w:type="spellStart"/>
      <w:r w:rsidRPr="00530870">
        <w:rPr>
          <w:rFonts w:ascii="Times New Roman" w:hAnsi="Times New Roman"/>
          <w:sz w:val="24"/>
          <w:szCs w:val="24"/>
        </w:rPr>
        <w:t>Оценка________________</w:t>
      </w:r>
      <w:proofErr w:type="spellEnd"/>
      <w:r w:rsidRPr="00530870">
        <w:rPr>
          <w:rFonts w:ascii="Times New Roman" w:hAnsi="Times New Roman"/>
          <w:sz w:val="24"/>
          <w:szCs w:val="24"/>
        </w:rPr>
        <w:t>(прописью</w:t>
      </w:r>
      <w:r w:rsidRPr="00FF6F85">
        <w:rPr>
          <w:rFonts w:ascii="Times New Roman" w:hAnsi="Times New Roman"/>
          <w:sz w:val="24"/>
          <w:szCs w:val="24"/>
        </w:rPr>
        <w:t>)</w:t>
      </w:r>
    </w:p>
    <w:p w:rsidR="00C63DFC" w:rsidRDefault="00C63DFC" w:rsidP="00C63DFC">
      <w:pPr>
        <w:autoSpaceDE w:val="0"/>
        <w:autoSpaceDN w:val="0"/>
        <w:adjustRightInd w:val="0"/>
        <w:spacing w:after="0" w:line="240" w:lineRule="auto"/>
        <w:jc w:val="center"/>
        <w:rPr>
          <w:rFonts w:ascii="Times New Roman" w:hAnsi="Times New Roman"/>
          <w:sz w:val="24"/>
          <w:szCs w:val="24"/>
        </w:rPr>
      </w:pPr>
    </w:p>
    <w:p w:rsidR="00C63DFC" w:rsidRDefault="00C63DFC" w:rsidP="00C63DFC">
      <w:pPr>
        <w:autoSpaceDE w:val="0"/>
        <w:autoSpaceDN w:val="0"/>
        <w:adjustRightInd w:val="0"/>
        <w:spacing w:after="0" w:line="240" w:lineRule="auto"/>
        <w:rPr>
          <w:rFonts w:ascii="Times New Roman" w:hAnsi="Times New Roman"/>
          <w:sz w:val="24"/>
          <w:szCs w:val="24"/>
        </w:rPr>
      </w:pPr>
    </w:p>
    <w:p w:rsidR="00C63DFC" w:rsidRDefault="00C63DFC" w:rsidP="00C63DFC">
      <w:pPr>
        <w:autoSpaceDE w:val="0"/>
        <w:autoSpaceDN w:val="0"/>
        <w:adjustRightInd w:val="0"/>
        <w:spacing w:after="0" w:line="240" w:lineRule="auto"/>
        <w:jc w:val="center"/>
        <w:rPr>
          <w:rFonts w:ascii="Times New Roman" w:hAnsi="Times New Roman"/>
          <w:sz w:val="24"/>
          <w:szCs w:val="24"/>
        </w:rPr>
      </w:pPr>
      <w:r w:rsidRPr="00530870">
        <w:rPr>
          <w:rFonts w:ascii="Times New Roman" w:hAnsi="Times New Roman"/>
          <w:sz w:val="24"/>
          <w:szCs w:val="24"/>
        </w:rPr>
        <w:t>Красноярск</w:t>
      </w:r>
      <w:r>
        <w:rPr>
          <w:rFonts w:ascii="Times New Roman" w:hAnsi="Times New Roman"/>
          <w:sz w:val="24"/>
          <w:szCs w:val="24"/>
        </w:rPr>
        <w:t>,</w:t>
      </w:r>
      <w:r w:rsidRPr="00530870">
        <w:rPr>
          <w:rFonts w:ascii="Times New Roman" w:hAnsi="Times New Roman"/>
          <w:sz w:val="24"/>
          <w:szCs w:val="24"/>
        </w:rPr>
        <w:t xml:space="preserve"> 2021</w:t>
      </w:r>
    </w:p>
    <w:p w:rsidR="00C63DFC" w:rsidRPr="00530870" w:rsidRDefault="00C63DFC" w:rsidP="00C63DFC">
      <w:pPr>
        <w:autoSpaceDE w:val="0"/>
        <w:autoSpaceDN w:val="0"/>
        <w:adjustRightInd w:val="0"/>
        <w:spacing w:after="0" w:line="240" w:lineRule="auto"/>
        <w:jc w:val="center"/>
        <w:rPr>
          <w:sz w:val="24"/>
          <w:szCs w:val="24"/>
        </w:rPr>
      </w:pPr>
    </w:p>
    <w:p w:rsidR="005D6A7F" w:rsidRDefault="005D6A7F" w:rsidP="005D6A7F">
      <w:pPr>
        <w:tabs>
          <w:tab w:val="right" w:leader="dot" w:pos="9356"/>
        </w:tabs>
        <w:suppressAutoHyphens/>
        <w:kinsoku w:val="0"/>
        <w:overflowPunct w:val="0"/>
        <w:spacing w:line="360" w:lineRule="auto"/>
        <w:contextualSpacing/>
        <w:jc w:val="center"/>
        <w:rPr>
          <w:rStyle w:val="a5"/>
          <w:rFonts w:ascii="Times New Roman" w:hAnsi="Times New Roman" w:cs="Times New Roman"/>
          <w:color w:val="000000"/>
          <w:sz w:val="28"/>
          <w:szCs w:val="28"/>
          <w:shd w:val="clear" w:color="auto" w:fill="FFFFFF"/>
        </w:rPr>
      </w:pPr>
      <w:r w:rsidRPr="005D6A7F">
        <w:rPr>
          <w:rStyle w:val="a5"/>
          <w:rFonts w:ascii="Times New Roman" w:hAnsi="Times New Roman" w:cs="Times New Roman"/>
          <w:color w:val="000000"/>
          <w:sz w:val="28"/>
          <w:szCs w:val="28"/>
          <w:shd w:val="clear" w:color="auto" w:fill="FFFFFF"/>
        </w:rPr>
        <w:lastRenderedPageBreak/>
        <w:t>ОГЛАВЛЕНИЕ</w:t>
      </w:r>
    </w:p>
    <w:p w:rsidR="00A93606" w:rsidRPr="00A93606" w:rsidRDefault="00A93606"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sidRPr="00A93606">
        <w:rPr>
          <w:rFonts w:ascii="Times New Roman" w:hAnsi="Times New Roman" w:cs="Times New Roman"/>
          <w:sz w:val="28"/>
          <w:szCs w:val="28"/>
          <w:shd w:val="clear" w:color="auto" w:fill="FFFFFF"/>
        </w:rPr>
        <w:t>Реферат</w:t>
      </w:r>
      <w:r w:rsidRPr="00A93606">
        <w:rPr>
          <w:rFonts w:ascii="Times New Roman" w:hAnsi="Times New Roman" w:cs="Times New Roman"/>
          <w:sz w:val="28"/>
          <w:szCs w:val="28"/>
          <w:shd w:val="clear" w:color="auto" w:fill="FFFFFF"/>
        </w:rPr>
        <w:tab/>
        <w:t>3</w:t>
      </w:r>
    </w:p>
    <w:p w:rsidR="00A93606" w:rsidRDefault="00A93606"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sidRPr="00A93606">
        <w:rPr>
          <w:rFonts w:ascii="Times New Roman" w:hAnsi="Times New Roman" w:cs="Times New Roman"/>
          <w:sz w:val="28"/>
          <w:szCs w:val="28"/>
          <w:shd w:val="clear" w:color="auto" w:fill="FFFFFF"/>
        </w:rPr>
        <w:t>Введение</w:t>
      </w:r>
      <w:r w:rsidRPr="00A93606">
        <w:rPr>
          <w:rFonts w:ascii="Times New Roman" w:hAnsi="Times New Roman" w:cs="Times New Roman"/>
          <w:sz w:val="28"/>
          <w:szCs w:val="28"/>
          <w:shd w:val="clear" w:color="auto" w:fill="FFFFFF"/>
        </w:rPr>
        <w:tab/>
      </w:r>
      <w:r w:rsidR="006442CE">
        <w:rPr>
          <w:rFonts w:ascii="Times New Roman" w:hAnsi="Times New Roman" w:cs="Times New Roman"/>
          <w:sz w:val="28"/>
          <w:szCs w:val="28"/>
          <w:shd w:val="clear" w:color="auto" w:fill="FFFFFF"/>
        </w:rPr>
        <w:t>1</w:t>
      </w:r>
      <w:r w:rsidR="00B07FA6">
        <w:rPr>
          <w:rFonts w:ascii="Times New Roman" w:hAnsi="Times New Roman" w:cs="Times New Roman"/>
          <w:sz w:val="28"/>
          <w:szCs w:val="28"/>
          <w:shd w:val="clear" w:color="auto" w:fill="FFFFFF"/>
        </w:rPr>
        <w:t>2</w:t>
      </w:r>
    </w:p>
    <w:p w:rsidR="00A93606" w:rsidRPr="003D055B" w:rsidRDefault="00C02211" w:rsidP="003D055B">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sidRPr="00A93606">
        <w:rPr>
          <w:rStyle w:val="a5"/>
          <w:rFonts w:ascii="Times New Roman" w:hAnsi="Times New Roman" w:cs="Times New Roman"/>
          <w:b w:val="0"/>
          <w:color w:val="000000"/>
          <w:sz w:val="28"/>
          <w:szCs w:val="28"/>
          <w:shd w:val="clear" w:color="auto" w:fill="FFFFFF"/>
        </w:rPr>
        <w:t>Глава 1.</w:t>
      </w:r>
      <w:r w:rsidRPr="00994D46">
        <w:rPr>
          <w:rStyle w:val="a5"/>
          <w:rFonts w:ascii="Times New Roman" w:hAnsi="Times New Roman" w:cs="Times New Roman"/>
          <w:color w:val="000000"/>
          <w:sz w:val="28"/>
          <w:szCs w:val="28"/>
          <w:shd w:val="clear" w:color="auto" w:fill="FFFFFF"/>
        </w:rPr>
        <w:t xml:space="preserve"> </w:t>
      </w:r>
      <w:r w:rsidR="00A93606" w:rsidRPr="00587166">
        <w:rPr>
          <w:rStyle w:val="a5"/>
          <w:rFonts w:ascii="Times New Roman" w:hAnsi="Times New Roman" w:cs="Times New Roman"/>
          <w:b w:val="0"/>
          <w:color w:val="000000"/>
          <w:sz w:val="28"/>
          <w:szCs w:val="28"/>
          <w:shd w:val="clear" w:color="auto" w:fill="FFFFFF"/>
        </w:rPr>
        <w:t xml:space="preserve">Теоретические основы </w:t>
      </w:r>
      <w:r w:rsidR="00A93606">
        <w:rPr>
          <w:rStyle w:val="a5"/>
          <w:rFonts w:ascii="Times New Roman" w:hAnsi="Times New Roman" w:cs="Times New Roman"/>
          <w:b w:val="0"/>
          <w:color w:val="000000"/>
          <w:sz w:val="28"/>
          <w:szCs w:val="28"/>
          <w:shd w:val="clear" w:color="auto" w:fill="FFFFFF"/>
        </w:rPr>
        <w:t xml:space="preserve">работы по </w:t>
      </w:r>
      <w:r w:rsidR="00A93606" w:rsidRPr="00587166">
        <w:rPr>
          <w:rStyle w:val="a5"/>
          <w:rFonts w:ascii="Times New Roman" w:hAnsi="Times New Roman" w:cs="Times New Roman"/>
          <w:b w:val="0"/>
          <w:color w:val="000000"/>
          <w:sz w:val="28"/>
          <w:szCs w:val="28"/>
          <w:shd w:val="clear" w:color="auto" w:fill="FFFFFF"/>
        </w:rPr>
        <w:t>формировани</w:t>
      </w:r>
      <w:r w:rsidR="00A93606">
        <w:rPr>
          <w:rStyle w:val="a5"/>
          <w:rFonts w:ascii="Times New Roman" w:hAnsi="Times New Roman" w:cs="Times New Roman"/>
          <w:b w:val="0"/>
          <w:color w:val="000000"/>
          <w:sz w:val="28"/>
          <w:szCs w:val="28"/>
          <w:shd w:val="clear" w:color="auto" w:fill="FFFFFF"/>
        </w:rPr>
        <w:t xml:space="preserve">ю </w:t>
      </w:r>
      <w:r w:rsidR="00A93606" w:rsidRPr="00587166">
        <w:rPr>
          <w:rStyle w:val="a5"/>
          <w:rFonts w:ascii="Times New Roman" w:hAnsi="Times New Roman" w:cs="Times New Roman"/>
          <w:b w:val="0"/>
          <w:color w:val="000000"/>
          <w:sz w:val="28"/>
          <w:szCs w:val="28"/>
          <w:shd w:val="clear" w:color="auto" w:fill="FFFFFF"/>
        </w:rPr>
        <w:t>профессиональных компетенций студентов</w:t>
      </w:r>
      <w:r w:rsidR="0029026E">
        <w:rPr>
          <w:rStyle w:val="a5"/>
          <w:rFonts w:ascii="Times New Roman" w:hAnsi="Times New Roman" w:cs="Times New Roman"/>
          <w:b w:val="0"/>
          <w:color w:val="000000"/>
          <w:sz w:val="28"/>
          <w:szCs w:val="28"/>
          <w:shd w:val="clear" w:color="auto" w:fill="FFFFFF"/>
        </w:rPr>
        <w:t>-</w:t>
      </w:r>
      <w:r w:rsidR="00A93606" w:rsidRPr="00587166">
        <w:rPr>
          <w:rStyle w:val="a5"/>
          <w:rFonts w:ascii="Times New Roman" w:hAnsi="Times New Roman" w:cs="Times New Roman"/>
          <w:b w:val="0"/>
          <w:color w:val="000000"/>
          <w:sz w:val="28"/>
          <w:szCs w:val="28"/>
          <w:shd w:val="clear" w:color="auto" w:fill="FFFFFF"/>
        </w:rPr>
        <w:t xml:space="preserve">дизайнеров </w:t>
      </w:r>
      <w:r w:rsidR="008312C3">
        <w:rPr>
          <w:rStyle w:val="a5"/>
          <w:rFonts w:ascii="Times New Roman" w:hAnsi="Times New Roman" w:cs="Times New Roman"/>
          <w:b w:val="0"/>
          <w:color w:val="000000"/>
          <w:sz w:val="28"/>
          <w:szCs w:val="28"/>
          <w:shd w:val="clear" w:color="auto" w:fill="FFFFFF"/>
        </w:rPr>
        <w:t>в процессе</w:t>
      </w:r>
      <w:r w:rsidR="008312C3" w:rsidRPr="00A93606">
        <w:rPr>
          <w:rStyle w:val="a5"/>
          <w:rFonts w:ascii="Times New Roman" w:hAnsi="Times New Roman" w:cs="Times New Roman"/>
          <w:b w:val="0"/>
          <w:color w:val="000000"/>
          <w:sz w:val="28"/>
          <w:szCs w:val="28"/>
          <w:shd w:val="clear" w:color="auto" w:fill="FFFFFF"/>
        </w:rPr>
        <w:t xml:space="preserve"> проектной деятельности</w:t>
      </w:r>
      <w:r w:rsidR="003D055B" w:rsidRPr="00A93606">
        <w:rPr>
          <w:rFonts w:ascii="Times New Roman" w:hAnsi="Times New Roman" w:cs="Times New Roman"/>
          <w:sz w:val="28"/>
          <w:szCs w:val="28"/>
          <w:shd w:val="clear" w:color="auto" w:fill="FFFFFF"/>
        </w:rPr>
        <w:tab/>
      </w:r>
      <w:r w:rsidR="003D055B">
        <w:rPr>
          <w:rFonts w:ascii="Times New Roman" w:hAnsi="Times New Roman" w:cs="Times New Roman"/>
          <w:sz w:val="28"/>
          <w:szCs w:val="28"/>
          <w:shd w:val="clear" w:color="auto" w:fill="FFFFFF"/>
        </w:rPr>
        <w:t>1</w:t>
      </w:r>
      <w:r w:rsidR="00B07FA6">
        <w:rPr>
          <w:rFonts w:ascii="Times New Roman" w:hAnsi="Times New Roman" w:cs="Times New Roman"/>
          <w:sz w:val="28"/>
          <w:szCs w:val="28"/>
          <w:shd w:val="clear" w:color="auto" w:fill="FFFFFF"/>
        </w:rPr>
        <w:t>7</w:t>
      </w:r>
    </w:p>
    <w:p w:rsidR="00A93606" w:rsidRPr="00A93606" w:rsidRDefault="00C02211"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sidRPr="00587166">
        <w:rPr>
          <w:rStyle w:val="a5"/>
          <w:rFonts w:ascii="Times New Roman" w:hAnsi="Times New Roman" w:cs="Times New Roman"/>
          <w:b w:val="0"/>
          <w:color w:val="000000"/>
          <w:sz w:val="28"/>
          <w:szCs w:val="28"/>
          <w:shd w:val="clear" w:color="auto" w:fill="FFFFFF"/>
        </w:rPr>
        <w:t xml:space="preserve">1.1. </w:t>
      </w:r>
      <w:r>
        <w:rPr>
          <w:rStyle w:val="a5"/>
          <w:rFonts w:ascii="Times New Roman" w:hAnsi="Times New Roman" w:cs="Times New Roman"/>
          <w:b w:val="0"/>
          <w:color w:val="000000"/>
          <w:sz w:val="28"/>
          <w:szCs w:val="28"/>
          <w:shd w:val="clear" w:color="auto" w:fill="FFFFFF"/>
        </w:rPr>
        <w:t>Х</w:t>
      </w:r>
      <w:r w:rsidRPr="00587166">
        <w:rPr>
          <w:rStyle w:val="a5"/>
          <w:rFonts w:ascii="Times New Roman" w:hAnsi="Times New Roman" w:cs="Times New Roman"/>
          <w:b w:val="0"/>
          <w:color w:val="000000"/>
          <w:sz w:val="28"/>
          <w:szCs w:val="28"/>
          <w:shd w:val="clear" w:color="auto" w:fill="FFFFFF"/>
        </w:rPr>
        <w:t>арактеристика професс</w:t>
      </w:r>
      <w:r w:rsidR="0029026E">
        <w:rPr>
          <w:rStyle w:val="a5"/>
          <w:rFonts w:ascii="Times New Roman" w:hAnsi="Times New Roman" w:cs="Times New Roman"/>
          <w:b w:val="0"/>
          <w:color w:val="000000"/>
          <w:sz w:val="28"/>
          <w:szCs w:val="28"/>
          <w:shd w:val="clear" w:color="auto" w:fill="FFFFFF"/>
        </w:rPr>
        <w:t>иональных компетенций студентов-</w:t>
      </w:r>
      <w:r w:rsidRPr="00587166">
        <w:rPr>
          <w:rStyle w:val="a5"/>
          <w:rFonts w:ascii="Times New Roman" w:hAnsi="Times New Roman" w:cs="Times New Roman"/>
          <w:b w:val="0"/>
          <w:color w:val="000000"/>
          <w:sz w:val="28"/>
          <w:szCs w:val="28"/>
          <w:shd w:val="clear" w:color="auto" w:fill="FFFFFF"/>
        </w:rPr>
        <w:t>дизайне</w:t>
      </w:r>
      <w:r w:rsidR="00A93606">
        <w:rPr>
          <w:rStyle w:val="a5"/>
          <w:rFonts w:ascii="Times New Roman" w:hAnsi="Times New Roman" w:cs="Times New Roman"/>
          <w:b w:val="0"/>
          <w:color w:val="000000"/>
          <w:sz w:val="28"/>
          <w:szCs w:val="28"/>
          <w:shd w:val="clear" w:color="auto" w:fill="FFFFFF"/>
        </w:rPr>
        <w:t>ров в сфере высшего образования</w:t>
      </w:r>
      <w:r w:rsidR="00A93606" w:rsidRPr="00A93606">
        <w:rPr>
          <w:rFonts w:ascii="Times New Roman" w:hAnsi="Times New Roman" w:cs="Times New Roman"/>
          <w:sz w:val="28"/>
          <w:szCs w:val="28"/>
          <w:shd w:val="clear" w:color="auto" w:fill="FFFFFF"/>
        </w:rPr>
        <w:tab/>
      </w:r>
      <w:r w:rsidR="006442CE">
        <w:rPr>
          <w:rFonts w:ascii="Times New Roman" w:hAnsi="Times New Roman" w:cs="Times New Roman"/>
          <w:sz w:val="28"/>
          <w:szCs w:val="28"/>
          <w:shd w:val="clear" w:color="auto" w:fill="FFFFFF"/>
        </w:rPr>
        <w:t>1</w:t>
      </w:r>
      <w:r w:rsidR="00B07FA6">
        <w:rPr>
          <w:rFonts w:ascii="Times New Roman" w:hAnsi="Times New Roman" w:cs="Times New Roman"/>
          <w:sz w:val="28"/>
          <w:szCs w:val="28"/>
          <w:shd w:val="clear" w:color="auto" w:fill="FFFFFF"/>
        </w:rPr>
        <w:t>7</w:t>
      </w:r>
    </w:p>
    <w:p w:rsidR="00A93606" w:rsidRPr="00A93606" w:rsidRDefault="00C02211"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sidRPr="00587166">
        <w:rPr>
          <w:rStyle w:val="a5"/>
          <w:rFonts w:ascii="Times New Roman" w:hAnsi="Times New Roman" w:cs="Times New Roman"/>
          <w:b w:val="0"/>
          <w:color w:val="000000"/>
          <w:sz w:val="28"/>
          <w:szCs w:val="28"/>
          <w:shd w:val="clear" w:color="auto" w:fill="FFFFFF"/>
        </w:rPr>
        <w:t>1.2. Особенности формирования профессиональных компетенций</w:t>
      </w:r>
      <w:r w:rsidR="0029026E">
        <w:rPr>
          <w:rStyle w:val="a5"/>
          <w:rFonts w:ascii="Times New Roman" w:hAnsi="Times New Roman" w:cs="Times New Roman"/>
          <w:b w:val="0"/>
          <w:color w:val="000000"/>
          <w:sz w:val="28"/>
          <w:szCs w:val="28"/>
          <w:shd w:val="clear" w:color="auto" w:fill="FFFFFF"/>
        </w:rPr>
        <w:t xml:space="preserve"> </w:t>
      </w:r>
      <w:r w:rsidR="0029026E" w:rsidRPr="00587166">
        <w:rPr>
          <w:rStyle w:val="a5"/>
          <w:rFonts w:ascii="Times New Roman" w:hAnsi="Times New Roman" w:cs="Times New Roman"/>
          <w:b w:val="0"/>
          <w:color w:val="000000"/>
          <w:sz w:val="28"/>
          <w:szCs w:val="28"/>
          <w:shd w:val="clear" w:color="auto" w:fill="FFFFFF"/>
        </w:rPr>
        <w:t>студентов</w:t>
      </w:r>
      <w:r w:rsidR="0029026E">
        <w:rPr>
          <w:rStyle w:val="a5"/>
          <w:rFonts w:ascii="Times New Roman" w:hAnsi="Times New Roman" w:cs="Times New Roman"/>
          <w:b w:val="0"/>
          <w:color w:val="000000"/>
          <w:sz w:val="28"/>
          <w:szCs w:val="28"/>
          <w:shd w:val="clear" w:color="auto" w:fill="FFFFFF"/>
        </w:rPr>
        <w:t>-</w:t>
      </w:r>
      <w:r w:rsidR="0029026E" w:rsidRPr="00587166">
        <w:rPr>
          <w:rStyle w:val="a5"/>
          <w:rFonts w:ascii="Times New Roman" w:hAnsi="Times New Roman" w:cs="Times New Roman"/>
          <w:b w:val="0"/>
          <w:color w:val="000000"/>
          <w:sz w:val="28"/>
          <w:szCs w:val="28"/>
          <w:shd w:val="clear" w:color="auto" w:fill="FFFFFF"/>
        </w:rPr>
        <w:t>дизайнеров</w:t>
      </w:r>
      <w:r w:rsidRPr="00587166">
        <w:rPr>
          <w:rStyle w:val="a5"/>
          <w:rFonts w:ascii="Times New Roman" w:hAnsi="Times New Roman" w:cs="Times New Roman"/>
          <w:b w:val="0"/>
          <w:color w:val="000000"/>
          <w:sz w:val="28"/>
          <w:szCs w:val="28"/>
          <w:shd w:val="clear" w:color="auto" w:fill="FFFFFF"/>
        </w:rPr>
        <w:t xml:space="preserve"> н</w:t>
      </w:r>
      <w:r>
        <w:rPr>
          <w:rStyle w:val="a5"/>
          <w:rFonts w:ascii="Times New Roman" w:hAnsi="Times New Roman" w:cs="Times New Roman"/>
          <w:b w:val="0"/>
          <w:color w:val="000000"/>
          <w:sz w:val="28"/>
          <w:szCs w:val="28"/>
          <w:shd w:val="clear" w:color="auto" w:fill="FFFFFF"/>
        </w:rPr>
        <w:t>а основе проектной деятельности</w:t>
      </w:r>
      <w:r w:rsidR="00A93606" w:rsidRPr="00A93606">
        <w:rPr>
          <w:rFonts w:ascii="Times New Roman" w:hAnsi="Times New Roman" w:cs="Times New Roman"/>
          <w:sz w:val="28"/>
          <w:szCs w:val="28"/>
          <w:shd w:val="clear" w:color="auto" w:fill="FFFFFF"/>
        </w:rPr>
        <w:tab/>
      </w:r>
      <w:r w:rsidR="006442CE">
        <w:rPr>
          <w:rFonts w:ascii="Times New Roman" w:hAnsi="Times New Roman" w:cs="Times New Roman"/>
          <w:sz w:val="28"/>
          <w:szCs w:val="28"/>
          <w:shd w:val="clear" w:color="auto" w:fill="FFFFFF"/>
        </w:rPr>
        <w:t>2</w:t>
      </w:r>
      <w:r w:rsidR="00B07FA6">
        <w:rPr>
          <w:rFonts w:ascii="Times New Roman" w:hAnsi="Times New Roman" w:cs="Times New Roman"/>
          <w:sz w:val="28"/>
          <w:szCs w:val="28"/>
          <w:shd w:val="clear" w:color="auto" w:fill="FFFFFF"/>
        </w:rPr>
        <w:t>4</w:t>
      </w:r>
    </w:p>
    <w:p w:rsidR="00A93606" w:rsidRDefault="00C02211"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color w:val="000000"/>
          <w:sz w:val="28"/>
          <w:szCs w:val="28"/>
          <w:shd w:val="clear" w:color="auto" w:fill="FFFFFF"/>
        </w:rPr>
      </w:pPr>
      <w:r w:rsidRPr="00587166">
        <w:rPr>
          <w:rStyle w:val="a5"/>
          <w:rFonts w:ascii="Times New Roman" w:hAnsi="Times New Roman" w:cs="Times New Roman"/>
          <w:b w:val="0"/>
          <w:color w:val="000000"/>
          <w:sz w:val="28"/>
          <w:szCs w:val="28"/>
          <w:shd w:val="clear" w:color="auto" w:fill="FFFFFF"/>
        </w:rPr>
        <w:t xml:space="preserve">1.3. </w:t>
      </w:r>
      <w:r w:rsidR="002F09A1">
        <w:rPr>
          <w:rStyle w:val="a5"/>
          <w:rFonts w:ascii="Times New Roman" w:hAnsi="Times New Roman" w:cs="Times New Roman"/>
          <w:b w:val="0"/>
          <w:color w:val="000000"/>
          <w:sz w:val="28"/>
          <w:szCs w:val="28"/>
          <w:shd w:val="clear" w:color="auto" w:fill="FFFFFF"/>
        </w:rPr>
        <w:t xml:space="preserve">Содержание проектной деятельности на основе </w:t>
      </w:r>
      <w:r w:rsidRPr="00587166">
        <w:rPr>
          <w:rStyle w:val="a5"/>
          <w:rFonts w:ascii="Times New Roman" w:hAnsi="Times New Roman" w:cs="Times New Roman"/>
          <w:b w:val="0"/>
          <w:color w:val="000000"/>
          <w:sz w:val="28"/>
          <w:szCs w:val="28"/>
          <w:shd w:val="clear" w:color="auto" w:fill="FFFFFF"/>
        </w:rPr>
        <w:t>классической, модернистской и постмодернистской эстетик</w:t>
      </w:r>
      <w:r w:rsidR="007A18F4" w:rsidRPr="007A18F4">
        <w:rPr>
          <w:sz w:val="28"/>
          <w:szCs w:val="28"/>
          <w:shd w:val="clear" w:color="auto" w:fill="FFFFFF"/>
        </w:rPr>
        <w:t xml:space="preserve"> </w:t>
      </w:r>
      <w:r w:rsidR="007A18F4" w:rsidRPr="007A18F4">
        <w:rPr>
          <w:rFonts w:ascii="Times New Roman" w:hAnsi="Times New Roman" w:cs="Times New Roman"/>
          <w:sz w:val="28"/>
          <w:szCs w:val="28"/>
          <w:shd w:val="clear" w:color="auto" w:fill="FFFFFF"/>
        </w:rPr>
        <w:t>как способ формирования</w:t>
      </w:r>
      <w:r w:rsidR="007A18F4">
        <w:rPr>
          <w:rFonts w:ascii="Times New Roman" w:hAnsi="Times New Roman" w:cs="Times New Roman"/>
          <w:sz w:val="28"/>
          <w:szCs w:val="28"/>
          <w:shd w:val="clear" w:color="auto" w:fill="FFFFFF"/>
        </w:rPr>
        <w:t xml:space="preserve"> </w:t>
      </w:r>
      <w:r w:rsidR="007A18F4" w:rsidRPr="00587166">
        <w:rPr>
          <w:rStyle w:val="a5"/>
          <w:rFonts w:ascii="Times New Roman" w:hAnsi="Times New Roman" w:cs="Times New Roman"/>
          <w:b w:val="0"/>
          <w:color w:val="000000"/>
          <w:sz w:val="28"/>
          <w:szCs w:val="28"/>
          <w:shd w:val="clear" w:color="auto" w:fill="FFFFFF"/>
        </w:rPr>
        <w:t>професс</w:t>
      </w:r>
      <w:r w:rsidR="007A18F4">
        <w:rPr>
          <w:rStyle w:val="a5"/>
          <w:rFonts w:ascii="Times New Roman" w:hAnsi="Times New Roman" w:cs="Times New Roman"/>
          <w:b w:val="0"/>
          <w:color w:val="000000"/>
          <w:sz w:val="28"/>
          <w:szCs w:val="28"/>
          <w:shd w:val="clear" w:color="auto" w:fill="FFFFFF"/>
        </w:rPr>
        <w:t>иональных компетенций студентов-</w:t>
      </w:r>
      <w:r w:rsidR="007A18F4" w:rsidRPr="00587166">
        <w:rPr>
          <w:rStyle w:val="a5"/>
          <w:rFonts w:ascii="Times New Roman" w:hAnsi="Times New Roman" w:cs="Times New Roman"/>
          <w:b w:val="0"/>
          <w:color w:val="000000"/>
          <w:sz w:val="28"/>
          <w:szCs w:val="28"/>
          <w:shd w:val="clear" w:color="auto" w:fill="FFFFFF"/>
        </w:rPr>
        <w:t>дизайне</w:t>
      </w:r>
      <w:r w:rsidR="007A18F4">
        <w:rPr>
          <w:rStyle w:val="a5"/>
          <w:rFonts w:ascii="Times New Roman" w:hAnsi="Times New Roman" w:cs="Times New Roman"/>
          <w:b w:val="0"/>
          <w:color w:val="000000"/>
          <w:sz w:val="28"/>
          <w:szCs w:val="28"/>
          <w:shd w:val="clear" w:color="auto" w:fill="FFFFFF"/>
        </w:rPr>
        <w:t>ров</w:t>
      </w:r>
      <w:r w:rsidR="00A93606" w:rsidRPr="00A93606">
        <w:rPr>
          <w:rFonts w:ascii="Times New Roman" w:hAnsi="Times New Roman" w:cs="Times New Roman"/>
          <w:sz w:val="28"/>
          <w:szCs w:val="28"/>
          <w:shd w:val="clear" w:color="auto" w:fill="FFFFFF"/>
        </w:rPr>
        <w:tab/>
      </w:r>
      <w:r w:rsidR="0061753C">
        <w:rPr>
          <w:rFonts w:ascii="Times New Roman" w:hAnsi="Times New Roman" w:cs="Times New Roman"/>
          <w:sz w:val="28"/>
          <w:szCs w:val="28"/>
          <w:shd w:val="clear" w:color="auto" w:fill="FFFFFF"/>
        </w:rPr>
        <w:t>3</w:t>
      </w:r>
      <w:r w:rsidR="00B07FA6">
        <w:rPr>
          <w:rFonts w:ascii="Times New Roman" w:hAnsi="Times New Roman" w:cs="Times New Roman"/>
          <w:sz w:val="28"/>
          <w:szCs w:val="28"/>
          <w:shd w:val="clear" w:color="auto" w:fill="FFFFFF"/>
        </w:rPr>
        <w:t>1</w:t>
      </w:r>
    </w:p>
    <w:p w:rsidR="00A93606" w:rsidRDefault="00A93606"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Pr>
          <w:rStyle w:val="a5"/>
          <w:rFonts w:ascii="Times New Roman" w:hAnsi="Times New Roman" w:cs="Times New Roman"/>
          <w:b w:val="0"/>
          <w:color w:val="000000"/>
          <w:sz w:val="28"/>
          <w:szCs w:val="28"/>
          <w:shd w:val="clear" w:color="auto" w:fill="FFFFFF"/>
        </w:rPr>
        <w:t>В</w:t>
      </w:r>
      <w:r w:rsidRPr="00587166">
        <w:rPr>
          <w:rStyle w:val="a5"/>
          <w:rFonts w:ascii="Times New Roman" w:hAnsi="Times New Roman" w:cs="Times New Roman"/>
          <w:b w:val="0"/>
          <w:color w:val="000000"/>
          <w:sz w:val="28"/>
          <w:szCs w:val="28"/>
          <w:shd w:val="clear" w:color="auto" w:fill="FFFFFF"/>
        </w:rPr>
        <w:t xml:space="preserve">ыводы </w:t>
      </w:r>
      <w:r>
        <w:rPr>
          <w:rStyle w:val="a5"/>
          <w:rFonts w:ascii="Times New Roman" w:hAnsi="Times New Roman" w:cs="Times New Roman"/>
          <w:b w:val="0"/>
          <w:color w:val="000000"/>
          <w:sz w:val="28"/>
          <w:szCs w:val="28"/>
          <w:shd w:val="clear" w:color="auto" w:fill="FFFFFF"/>
        </w:rPr>
        <w:t>по</w:t>
      </w:r>
      <w:r w:rsidRPr="00587166">
        <w:rPr>
          <w:rStyle w:val="a5"/>
          <w:rFonts w:ascii="Times New Roman" w:hAnsi="Times New Roman" w:cs="Times New Roman"/>
          <w:b w:val="0"/>
          <w:color w:val="000000"/>
          <w:sz w:val="28"/>
          <w:szCs w:val="28"/>
          <w:shd w:val="clear" w:color="auto" w:fill="FFFFFF"/>
        </w:rPr>
        <w:t xml:space="preserve"> первой главе</w:t>
      </w:r>
      <w:r w:rsidRPr="00A93606">
        <w:rPr>
          <w:rFonts w:ascii="Times New Roman" w:hAnsi="Times New Roman" w:cs="Times New Roman"/>
          <w:sz w:val="28"/>
          <w:szCs w:val="28"/>
          <w:shd w:val="clear" w:color="auto" w:fill="FFFFFF"/>
        </w:rPr>
        <w:tab/>
      </w:r>
      <w:r w:rsidR="00714824">
        <w:rPr>
          <w:rFonts w:ascii="Times New Roman" w:hAnsi="Times New Roman" w:cs="Times New Roman"/>
          <w:sz w:val="28"/>
          <w:szCs w:val="28"/>
          <w:shd w:val="clear" w:color="auto" w:fill="FFFFFF"/>
        </w:rPr>
        <w:t>4</w:t>
      </w:r>
      <w:r w:rsidR="00B07FA6">
        <w:rPr>
          <w:rFonts w:ascii="Times New Roman" w:hAnsi="Times New Roman" w:cs="Times New Roman"/>
          <w:sz w:val="28"/>
          <w:szCs w:val="28"/>
          <w:shd w:val="clear" w:color="auto" w:fill="FFFFFF"/>
        </w:rPr>
        <w:t>4</w:t>
      </w:r>
    </w:p>
    <w:p w:rsidR="00A93606" w:rsidRDefault="00C02211"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color w:val="000000"/>
          <w:sz w:val="28"/>
          <w:szCs w:val="28"/>
          <w:shd w:val="clear" w:color="auto" w:fill="FFFFFF"/>
        </w:rPr>
      </w:pPr>
      <w:r w:rsidRPr="00A93606">
        <w:rPr>
          <w:rStyle w:val="a5"/>
          <w:rFonts w:ascii="Times New Roman" w:hAnsi="Times New Roman" w:cs="Times New Roman"/>
          <w:b w:val="0"/>
          <w:color w:val="000000"/>
          <w:sz w:val="28"/>
          <w:szCs w:val="28"/>
          <w:shd w:val="clear" w:color="auto" w:fill="FFFFFF"/>
        </w:rPr>
        <w:t xml:space="preserve">Глава 2. </w:t>
      </w:r>
      <w:proofErr w:type="spellStart"/>
      <w:r w:rsidR="008246F3">
        <w:rPr>
          <w:rStyle w:val="a5"/>
          <w:rFonts w:ascii="Times New Roman" w:hAnsi="Times New Roman" w:cs="Times New Roman"/>
          <w:b w:val="0"/>
          <w:color w:val="000000"/>
          <w:sz w:val="28"/>
          <w:szCs w:val="28"/>
          <w:shd w:val="clear" w:color="auto" w:fill="FFFFFF"/>
        </w:rPr>
        <w:t>Опытно-эксперементальные</w:t>
      </w:r>
      <w:proofErr w:type="spellEnd"/>
      <w:r w:rsidR="008246F3">
        <w:rPr>
          <w:rStyle w:val="a5"/>
          <w:rFonts w:ascii="Times New Roman" w:hAnsi="Times New Roman" w:cs="Times New Roman"/>
          <w:b w:val="0"/>
          <w:color w:val="000000"/>
          <w:sz w:val="28"/>
          <w:szCs w:val="28"/>
          <w:shd w:val="clear" w:color="auto" w:fill="FFFFFF"/>
        </w:rPr>
        <w:t xml:space="preserve"> исследования по</w:t>
      </w:r>
      <w:r w:rsidR="00A93606" w:rsidRPr="00A93606">
        <w:rPr>
          <w:rStyle w:val="a5"/>
          <w:rFonts w:ascii="Times New Roman" w:hAnsi="Times New Roman" w:cs="Times New Roman"/>
          <w:b w:val="0"/>
          <w:color w:val="000000"/>
          <w:sz w:val="28"/>
          <w:szCs w:val="28"/>
          <w:shd w:val="clear" w:color="auto" w:fill="FFFFFF"/>
        </w:rPr>
        <w:t xml:space="preserve"> формировани</w:t>
      </w:r>
      <w:r w:rsidR="008246F3">
        <w:rPr>
          <w:rStyle w:val="a5"/>
          <w:rFonts w:ascii="Times New Roman" w:hAnsi="Times New Roman" w:cs="Times New Roman"/>
          <w:b w:val="0"/>
          <w:color w:val="000000"/>
          <w:sz w:val="28"/>
          <w:szCs w:val="28"/>
          <w:shd w:val="clear" w:color="auto" w:fill="FFFFFF"/>
        </w:rPr>
        <w:t>ю</w:t>
      </w:r>
      <w:r w:rsidR="00A93606" w:rsidRPr="00A93606">
        <w:rPr>
          <w:rStyle w:val="a5"/>
          <w:rFonts w:ascii="Times New Roman" w:hAnsi="Times New Roman" w:cs="Times New Roman"/>
          <w:b w:val="0"/>
          <w:color w:val="000000"/>
          <w:sz w:val="28"/>
          <w:szCs w:val="28"/>
          <w:shd w:val="clear" w:color="auto" w:fill="FFFFFF"/>
        </w:rPr>
        <w:t xml:space="preserve"> профессиональных компетенций студентов</w:t>
      </w:r>
      <w:r w:rsidRPr="00A93606">
        <w:rPr>
          <w:rStyle w:val="a5"/>
          <w:rFonts w:ascii="Times New Roman" w:hAnsi="Times New Roman" w:cs="Times New Roman"/>
          <w:b w:val="0"/>
          <w:color w:val="000000"/>
          <w:sz w:val="28"/>
          <w:szCs w:val="28"/>
          <w:shd w:val="clear" w:color="auto" w:fill="FFFFFF"/>
        </w:rPr>
        <w:t>-</w:t>
      </w:r>
      <w:r w:rsidR="00A93606" w:rsidRPr="00A93606">
        <w:rPr>
          <w:rStyle w:val="a5"/>
          <w:rFonts w:ascii="Times New Roman" w:hAnsi="Times New Roman" w:cs="Times New Roman"/>
          <w:b w:val="0"/>
          <w:color w:val="000000"/>
          <w:sz w:val="28"/>
          <w:szCs w:val="28"/>
          <w:shd w:val="clear" w:color="auto" w:fill="FFFFFF"/>
        </w:rPr>
        <w:t xml:space="preserve">дизайнеров </w:t>
      </w:r>
      <w:r w:rsidR="008312C3">
        <w:rPr>
          <w:rStyle w:val="a5"/>
          <w:rFonts w:ascii="Times New Roman" w:hAnsi="Times New Roman" w:cs="Times New Roman"/>
          <w:b w:val="0"/>
          <w:color w:val="000000"/>
          <w:sz w:val="28"/>
          <w:szCs w:val="28"/>
          <w:shd w:val="clear" w:color="auto" w:fill="FFFFFF"/>
        </w:rPr>
        <w:t>в процессе</w:t>
      </w:r>
      <w:r w:rsidR="00A93606" w:rsidRPr="00A93606">
        <w:rPr>
          <w:rStyle w:val="a5"/>
          <w:rFonts w:ascii="Times New Roman" w:hAnsi="Times New Roman" w:cs="Times New Roman"/>
          <w:b w:val="0"/>
          <w:color w:val="000000"/>
          <w:sz w:val="28"/>
          <w:szCs w:val="28"/>
          <w:shd w:val="clear" w:color="auto" w:fill="FFFFFF"/>
        </w:rPr>
        <w:t xml:space="preserve"> проектной деятельности</w:t>
      </w:r>
      <w:r w:rsidR="003D055B" w:rsidRPr="00A93606">
        <w:rPr>
          <w:rFonts w:ascii="Times New Roman" w:hAnsi="Times New Roman" w:cs="Times New Roman"/>
          <w:sz w:val="28"/>
          <w:szCs w:val="28"/>
          <w:shd w:val="clear" w:color="auto" w:fill="FFFFFF"/>
        </w:rPr>
        <w:tab/>
      </w:r>
      <w:r w:rsidR="003D055B">
        <w:rPr>
          <w:rFonts w:ascii="Times New Roman" w:hAnsi="Times New Roman" w:cs="Times New Roman"/>
          <w:sz w:val="28"/>
          <w:szCs w:val="28"/>
          <w:shd w:val="clear" w:color="auto" w:fill="FFFFFF"/>
        </w:rPr>
        <w:t>4</w:t>
      </w:r>
      <w:r w:rsidR="00B07FA6">
        <w:rPr>
          <w:rFonts w:ascii="Times New Roman" w:hAnsi="Times New Roman" w:cs="Times New Roman"/>
          <w:sz w:val="28"/>
          <w:szCs w:val="28"/>
          <w:shd w:val="clear" w:color="auto" w:fill="FFFFFF"/>
        </w:rPr>
        <w:t>6</w:t>
      </w:r>
    </w:p>
    <w:p w:rsidR="00A93606" w:rsidRDefault="00C02211"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sidRPr="007A06ED">
        <w:rPr>
          <w:rStyle w:val="a5"/>
          <w:rFonts w:ascii="Times New Roman" w:hAnsi="Times New Roman" w:cs="Times New Roman"/>
          <w:b w:val="0"/>
          <w:color w:val="000000"/>
          <w:sz w:val="28"/>
          <w:szCs w:val="28"/>
          <w:shd w:val="clear" w:color="auto" w:fill="FFFFFF"/>
        </w:rPr>
        <w:t>2.1</w:t>
      </w:r>
      <w:r>
        <w:rPr>
          <w:rStyle w:val="a5"/>
          <w:rFonts w:ascii="Times New Roman" w:hAnsi="Times New Roman" w:cs="Times New Roman"/>
          <w:b w:val="0"/>
          <w:color w:val="000000"/>
          <w:sz w:val="28"/>
          <w:szCs w:val="28"/>
          <w:shd w:val="clear" w:color="auto" w:fill="FFFFFF"/>
        </w:rPr>
        <w:t xml:space="preserve">. Выявление актуального уровня </w:t>
      </w:r>
      <w:r w:rsidRPr="007A06ED">
        <w:rPr>
          <w:rStyle w:val="a5"/>
          <w:rFonts w:ascii="Times New Roman" w:hAnsi="Times New Roman" w:cs="Times New Roman"/>
          <w:b w:val="0"/>
          <w:color w:val="000000"/>
          <w:sz w:val="28"/>
          <w:szCs w:val="28"/>
          <w:shd w:val="clear" w:color="auto" w:fill="FFFFFF"/>
        </w:rPr>
        <w:t>професс</w:t>
      </w:r>
      <w:r>
        <w:rPr>
          <w:rStyle w:val="a5"/>
          <w:rFonts w:ascii="Times New Roman" w:hAnsi="Times New Roman" w:cs="Times New Roman"/>
          <w:b w:val="0"/>
          <w:color w:val="000000"/>
          <w:sz w:val="28"/>
          <w:szCs w:val="28"/>
          <w:shd w:val="clear" w:color="auto" w:fill="FFFFFF"/>
        </w:rPr>
        <w:t>иональных компетенций студентов-</w:t>
      </w:r>
      <w:r w:rsidRPr="007A06ED">
        <w:rPr>
          <w:rStyle w:val="a5"/>
          <w:rFonts w:ascii="Times New Roman" w:hAnsi="Times New Roman" w:cs="Times New Roman"/>
          <w:b w:val="0"/>
          <w:color w:val="000000"/>
          <w:sz w:val="28"/>
          <w:szCs w:val="28"/>
          <w:shd w:val="clear" w:color="auto" w:fill="FFFFFF"/>
        </w:rPr>
        <w:t>дизайнеров</w:t>
      </w:r>
      <w:r w:rsidR="00A93606" w:rsidRPr="00A93606">
        <w:rPr>
          <w:rFonts w:ascii="Times New Roman" w:hAnsi="Times New Roman" w:cs="Times New Roman"/>
          <w:sz w:val="28"/>
          <w:szCs w:val="28"/>
          <w:shd w:val="clear" w:color="auto" w:fill="FFFFFF"/>
        </w:rPr>
        <w:tab/>
      </w:r>
      <w:r w:rsidR="00714824">
        <w:rPr>
          <w:rFonts w:ascii="Times New Roman" w:hAnsi="Times New Roman" w:cs="Times New Roman"/>
          <w:sz w:val="28"/>
          <w:szCs w:val="28"/>
          <w:shd w:val="clear" w:color="auto" w:fill="FFFFFF"/>
        </w:rPr>
        <w:t>4</w:t>
      </w:r>
      <w:r w:rsidR="00B07FA6">
        <w:rPr>
          <w:rFonts w:ascii="Times New Roman" w:hAnsi="Times New Roman" w:cs="Times New Roman"/>
          <w:sz w:val="28"/>
          <w:szCs w:val="28"/>
          <w:shd w:val="clear" w:color="auto" w:fill="FFFFFF"/>
        </w:rPr>
        <w:t>6</w:t>
      </w:r>
    </w:p>
    <w:p w:rsidR="00A93606" w:rsidRDefault="00C02211"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Pr>
          <w:rStyle w:val="a5"/>
          <w:rFonts w:ascii="Times New Roman" w:hAnsi="Times New Roman" w:cs="Times New Roman"/>
          <w:b w:val="0"/>
          <w:color w:val="000000"/>
          <w:sz w:val="28"/>
          <w:szCs w:val="28"/>
          <w:shd w:val="clear" w:color="auto" w:fill="FFFFFF"/>
        </w:rPr>
        <w:t xml:space="preserve">2.2. Разработка и реализация </w:t>
      </w:r>
      <w:proofErr w:type="gramStart"/>
      <w:r>
        <w:rPr>
          <w:rStyle w:val="a5"/>
          <w:rFonts w:ascii="Times New Roman" w:hAnsi="Times New Roman" w:cs="Times New Roman"/>
          <w:b w:val="0"/>
          <w:color w:val="000000"/>
          <w:sz w:val="28"/>
          <w:szCs w:val="28"/>
          <w:shd w:val="clear" w:color="auto" w:fill="FFFFFF"/>
        </w:rPr>
        <w:t xml:space="preserve">программы формирования </w:t>
      </w:r>
      <w:r w:rsidRPr="007A06ED">
        <w:rPr>
          <w:rStyle w:val="a5"/>
          <w:rFonts w:ascii="Times New Roman" w:hAnsi="Times New Roman" w:cs="Times New Roman"/>
          <w:b w:val="0"/>
          <w:color w:val="000000"/>
          <w:sz w:val="28"/>
          <w:szCs w:val="28"/>
          <w:shd w:val="clear" w:color="auto" w:fill="FFFFFF"/>
        </w:rPr>
        <w:t>профессиональных компетенций студентов дизайнеров</w:t>
      </w:r>
      <w:proofErr w:type="gramEnd"/>
      <w:r w:rsidRPr="007A06ED">
        <w:rPr>
          <w:rStyle w:val="a5"/>
          <w:rFonts w:ascii="Times New Roman" w:hAnsi="Times New Roman" w:cs="Times New Roman"/>
          <w:b w:val="0"/>
          <w:color w:val="000000"/>
          <w:sz w:val="28"/>
          <w:szCs w:val="28"/>
          <w:shd w:val="clear" w:color="auto" w:fill="FFFFFF"/>
        </w:rPr>
        <w:t xml:space="preserve"> </w:t>
      </w:r>
      <w:r>
        <w:rPr>
          <w:rStyle w:val="a5"/>
          <w:rFonts w:ascii="Times New Roman" w:hAnsi="Times New Roman" w:cs="Times New Roman"/>
          <w:b w:val="0"/>
          <w:color w:val="000000"/>
          <w:sz w:val="28"/>
          <w:szCs w:val="28"/>
          <w:shd w:val="clear" w:color="auto" w:fill="FFFFFF"/>
        </w:rPr>
        <w:t>на основе</w:t>
      </w:r>
      <w:r w:rsidRPr="007A06ED">
        <w:rPr>
          <w:rStyle w:val="a5"/>
          <w:rFonts w:ascii="Times New Roman" w:hAnsi="Times New Roman" w:cs="Times New Roman"/>
          <w:b w:val="0"/>
          <w:color w:val="000000"/>
          <w:sz w:val="28"/>
          <w:szCs w:val="28"/>
          <w:shd w:val="clear" w:color="auto" w:fill="FFFFFF"/>
        </w:rPr>
        <w:t xml:space="preserve"> проектн</w:t>
      </w:r>
      <w:r>
        <w:rPr>
          <w:rStyle w:val="a5"/>
          <w:rFonts w:ascii="Times New Roman" w:hAnsi="Times New Roman" w:cs="Times New Roman"/>
          <w:b w:val="0"/>
          <w:color w:val="000000"/>
          <w:sz w:val="28"/>
          <w:szCs w:val="28"/>
          <w:shd w:val="clear" w:color="auto" w:fill="FFFFFF"/>
        </w:rPr>
        <w:t>ой</w:t>
      </w:r>
      <w:r w:rsidRPr="007A06ED">
        <w:rPr>
          <w:rStyle w:val="a5"/>
          <w:rFonts w:ascii="Times New Roman" w:hAnsi="Times New Roman" w:cs="Times New Roman"/>
          <w:b w:val="0"/>
          <w:color w:val="000000"/>
          <w:sz w:val="28"/>
          <w:szCs w:val="28"/>
          <w:shd w:val="clear" w:color="auto" w:fill="FFFFFF"/>
        </w:rPr>
        <w:t xml:space="preserve"> деятельност</w:t>
      </w:r>
      <w:r>
        <w:rPr>
          <w:rStyle w:val="a5"/>
          <w:rFonts w:ascii="Times New Roman" w:hAnsi="Times New Roman" w:cs="Times New Roman"/>
          <w:b w:val="0"/>
          <w:color w:val="000000"/>
          <w:sz w:val="28"/>
          <w:szCs w:val="28"/>
          <w:shd w:val="clear" w:color="auto" w:fill="FFFFFF"/>
        </w:rPr>
        <w:t>и в</w:t>
      </w:r>
      <w:r w:rsidRPr="007A06ED">
        <w:rPr>
          <w:rStyle w:val="a5"/>
          <w:rFonts w:ascii="Times New Roman" w:hAnsi="Times New Roman" w:cs="Times New Roman"/>
          <w:b w:val="0"/>
          <w:color w:val="000000"/>
          <w:sz w:val="28"/>
          <w:szCs w:val="28"/>
          <w:shd w:val="clear" w:color="auto" w:fill="FFFFFF"/>
        </w:rPr>
        <w:t xml:space="preserve"> классической, модернистк</w:t>
      </w:r>
      <w:r>
        <w:rPr>
          <w:rStyle w:val="a5"/>
          <w:rFonts w:ascii="Times New Roman" w:hAnsi="Times New Roman" w:cs="Times New Roman"/>
          <w:b w:val="0"/>
          <w:color w:val="000000"/>
          <w:sz w:val="28"/>
          <w:szCs w:val="28"/>
          <w:shd w:val="clear" w:color="auto" w:fill="FFFFFF"/>
        </w:rPr>
        <w:t>ой и постмодернистской эстетике</w:t>
      </w:r>
      <w:r w:rsidR="00A93606" w:rsidRPr="00A93606">
        <w:rPr>
          <w:rFonts w:ascii="Times New Roman" w:hAnsi="Times New Roman" w:cs="Times New Roman"/>
          <w:sz w:val="28"/>
          <w:szCs w:val="28"/>
          <w:shd w:val="clear" w:color="auto" w:fill="FFFFFF"/>
        </w:rPr>
        <w:tab/>
        <w:t>5</w:t>
      </w:r>
      <w:r w:rsidR="0061753C">
        <w:rPr>
          <w:rFonts w:ascii="Times New Roman" w:hAnsi="Times New Roman" w:cs="Times New Roman"/>
          <w:sz w:val="28"/>
          <w:szCs w:val="28"/>
          <w:shd w:val="clear" w:color="auto" w:fill="FFFFFF"/>
        </w:rPr>
        <w:t>8</w:t>
      </w:r>
    </w:p>
    <w:p w:rsidR="00180E01" w:rsidRDefault="00C02211" w:rsidP="00F937B0">
      <w:pPr>
        <w:tabs>
          <w:tab w:val="right" w:leader="dot" w:pos="9356"/>
        </w:tabs>
        <w:suppressAutoHyphens/>
        <w:kinsoku w:val="0"/>
        <w:overflowPunct w:val="0"/>
        <w:spacing w:line="360" w:lineRule="auto"/>
        <w:ind w:firstLine="851"/>
        <w:contextualSpacing/>
        <w:jc w:val="both"/>
        <w:rPr>
          <w:rFonts w:ascii="Times New Roman" w:hAnsi="Times New Roman" w:cs="Times New Roman"/>
          <w:sz w:val="28"/>
          <w:szCs w:val="28"/>
          <w:shd w:val="clear" w:color="auto" w:fill="FFFFFF"/>
        </w:rPr>
      </w:pPr>
      <w:r>
        <w:rPr>
          <w:rStyle w:val="a5"/>
          <w:rFonts w:ascii="Times New Roman" w:hAnsi="Times New Roman" w:cs="Times New Roman"/>
          <w:b w:val="0"/>
          <w:color w:val="000000"/>
          <w:sz w:val="28"/>
          <w:szCs w:val="28"/>
          <w:shd w:val="clear" w:color="auto" w:fill="FFFFFF"/>
        </w:rPr>
        <w:t xml:space="preserve">2.3. Результаты реализации </w:t>
      </w:r>
      <w:proofErr w:type="spellStart"/>
      <w:r w:rsidR="00180E01">
        <w:rPr>
          <w:rStyle w:val="a5"/>
          <w:rFonts w:ascii="Times New Roman" w:hAnsi="Times New Roman" w:cs="Times New Roman"/>
          <w:b w:val="0"/>
          <w:color w:val="000000"/>
          <w:sz w:val="28"/>
          <w:szCs w:val="28"/>
          <w:shd w:val="clear" w:color="auto" w:fill="FFFFFF"/>
        </w:rPr>
        <w:t>опытно-эксперементальных</w:t>
      </w:r>
      <w:proofErr w:type="spellEnd"/>
      <w:r w:rsidR="00180E01">
        <w:rPr>
          <w:rStyle w:val="a5"/>
          <w:rFonts w:ascii="Times New Roman" w:hAnsi="Times New Roman" w:cs="Times New Roman"/>
          <w:b w:val="0"/>
          <w:color w:val="000000"/>
          <w:sz w:val="28"/>
          <w:szCs w:val="28"/>
          <w:shd w:val="clear" w:color="auto" w:fill="FFFFFF"/>
        </w:rPr>
        <w:t xml:space="preserve"> исследований по</w:t>
      </w:r>
      <w:r w:rsidR="00180E01" w:rsidRPr="00A93606">
        <w:rPr>
          <w:rStyle w:val="a5"/>
          <w:rFonts w:ascii="Times New Roman" w:hAnsi="Times New Roman" w:cs="Times New Roman"/>
          <w:b w:val="0"/>
          <w:color w:val="000000"/>
          <w:sz w:val="28"/>
          <w:szCs w:val="28"/>
          <w:shd w:val="clear" w:color="auto" w:fill="FFFFFF"/>
        </w:rPr>
        <w:t xml:space="preserve"> </w:t>
      </w:r>
      <w:r>
        <w:rPr>
          <w:rStyle w:val="a5"/>
          <w:rFonts w:ascii="Times New Roman" w:hAnsi="Times New Roman" w:cs="Times New Roman"/>
          <w:b w:val="0"/>
          <w:color w:val="000000"/>
          <w:sz w:val="28"/>
          <w:szCs w:val="28"/>
          <w:shd w:val="clear" w:color="auto" w:fill="FFFFFF"/>
        </w:rPr>
        <w:t>формировани</w:t>
      </w:r>
      <w:r w:rsidR="00180E01">
        <w:rPr>
          <w:rStyle w:val="a5"/>
          <w:rFonts w:ascii="Times New Roman" w:hAnsi="Times New Roman" w:cs="Times New Roman"/>
          <w:b w:val="0"/>
          <w:color w:val="000000"/>
          <w:sz w:val="28"/>
          <w:szCs w:val="28"/>
          <w:shd w:val="clear" w:color="auto" w:fill="FFFFFF"/>
        </w:rPr>
        <w:t>ю</w:t>
      </w:r>
      <w:r>
        <w:rPr>
          <w:rStyle w:val="a5"/>
          <w:rFonts w:ascii="Times New Roman" w:hAnsi="Times New Roman" w:cs="Times New Roman"/>
          <w:b w:val="0"/>
          <w:color w:val="000000"/>
          <w:sz w:val="28"/>
          <w:szCs w:val="28"/>
          <w:shd w:val="clear" w:color="auto" w:fill="FFFFFF"/>
        </w:rPr>
        <w:t xml:space="preserve"> </w:t>
      </w:r>
      <w:r w:rsidRPr="007A06ED">
        <w:rPr>
          <w:rStyle w:val="a5"/>
          <w:rFonts w:ascii="Times New Roman" w:hAnsi="Times New Roman" w:cs="Times New Roman"/>
          <w:b w:val="0"/>
          <w:color w:val="000000"/>
          <w:sz w:val="28"/>
          <w:szCs w:val="28"/>
          <w:shd w:val="clear" w:color="auto" w:fill="FFFFFF"/>
        </w:rPr>
        <w:t>профессиональных компетенций студентов</w:t>
      </w:r>
      <w:r>
        <w:rPr>
          <w:rStyle w:val="a5"/>
          <w:rFonts w:ascii="Times New Roman" w:hAnsi="Times New Roman" w:cs="Times New Roman"/>
          <w:b w:val="0"/>
          <w:color w:val="000000"/>
          <w:sz w:val="28"/>
          <w:szCs w:val="28"/>
          <w:shd w:val="clear" w:color="auto" w:fill="FFFFFF"/>
        </w:rPr>
        <w:t>-</w:t>
      </w:r>
      <w:r w:rsidRPr="007A06ED">
        <w:rPr>
          <w:rStyle w:val="a5"/>
          <w:rFonts w:ascii="Times New Roman" w:hAnsi="Times New Roman" w:cs="Times New Roman"/>
          <w:b w:val="0"/>
          <w:color w:val="000000"/>
          <w:sz w:val="28"/>
          <w:szCs w:val="28"/>
          <w:shd w:val="clear" w:color="auto" w:fill="FFFFFF"/>
        </w:rPr>
        <w:t xml:space="preserve">дизайнеров </w:t>
      </w:r>
      <w:r w:rsidR="008312C3">
        <w:rPr>
          <w:rStyle w:val="a5"/>
          <w:rFonts w:ascii="Times New Roman" w:hAnsi="Times New Roman" w:cs="Times New Roman"/>
          <w:b w:val="0"/>
          <w:color w:val="000000"/>
          <w:sz w:val="28"/>
          <w:szCs w:val="28"/>
          <w:shd w:val="clear" w:color="auto" w:fill="FFFFFF"/>
        </w:rPr>
        <w:t>в процессе</w:t>
      </w:r>
      <w:r w:rsidR="008312C3" w:rsidRPr="00A93606">
        <w:rPr>
          <w:rStyle w:val="a5"/>
          <w:rFonts w:ascii="Times New Roman" w:hAnsi="Times New Roman" w:cs="Times New Roman"/>
          <w:b w:val="0"/>
          <w:color w:val="000000"/>
          <w:sz w:val="28"/>
          <w:szCs w:val="28"/>
          <w:shd w:val="clear" w:color="auto" w:fill="FFFFFF"/>
        </w:rPr>
        <w:t xml:space="preserve"> проектной деятельности</w:t>
      </w:r>
      <w:r w:rsidR="00180E01" w:rsidRPr="00A93606">
        <w:rPr>
          <w:rFonts w:ascii="Times New Roman" w:hAnsi="Times New Roman" w:cs="Times New Roman"/>
          <w:sz w:val="28"/>
          <w:szCs w:val="28"/>
          <w:shd w:val="clear" w:color="auto" w:fill="FFFFFF"/>
        </w:rPr>
        <w:tab/>
      </w:r>
      <w:r w:rsidR="00180E01">
        <w:rPr>
          <w:rFonts w:ascii="Times New Roman" w:hAnsi="Times New Roman" w:cs="Times New Roman"/>
          <w:sz w:val="28"/>
          <w:szCs w:val="28"/>
          <w:shd w:val="clear" w:color="auto" w:fill="FFFFFF"/>
        </w:rPr>
        <w:t>7</w:t>
      </w:r>
      <w:r w:rsidR="00B07FA6">
        <w:rPr>
          <w:rFonts w:ascii="Times New Roman" w:hAnsi="Times New Roman" w:cs="Times New Roman"/>
          <w:sz w:val="28"/>
          <w:szCs w:val="28"/>
          <w:shd w:val="clear" w:color="auto" w:fill="FFFFFF"/>
        </w:rPr>
        <w:t>2</w:t>
      </w:r>
    </w:p>
    <w:p w:rsidR="00A93606" w:rsidRPr="00A93606" w:rsidRDefault="00A93606"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Pr>
          <w:rStyle w:val="a5"/>
          <w:rFonts w:ascii="Times New Roman" w:hAnsi="Times New Roman" w:cs="Times New Roman"/>
          <w:b w:val="0"/>
          <w:color w:val="000000"/>
          <w:sz w:val="28"/>
          <w:szCs w:val="28"/>
          <w:shd w:val="clear" w:color="auto" w:fill="FFFFFF"/>
        </w:rPr>
        <w:t>Выводы по второй главе</w:t>
      </w:r>
      <w:r w:rsidRPr="00A93606">
        <w:rPr>
          <w:rFonts w:ascii="Times New Roman" w:hAnsi="Times New Roman" w:cs="Times New Roman"/>
          <w:sz w:val="28"/>
          <w:szCs w:val="28"/>
          <w:shd w:val="clear" w:color="auto" w:fill="FFFFFF"/>
        </w:rPr>
        <w:tab/>
      </w:r>
      <w:r w:rsidR="00714824">
        <w:rPr>
          <w:rFonts w:ascii="Times New Roman" w:hAnsi="Times New Roman" w:cs="Times New Roman"/>
          <w:sz w:val="28"/>
          <w:szCs w:val="28"/>
          <w:shd w:val="clear" w:color="auto" w:fill="FFFFFF"/>
        </w:rPr>
        <w:t>7</w:t>
      </w:r>
      <w:r w:rsidR="00B07FA6">
        <w:rPr>
          <w:rFonts w:ascii="Times New Roman" w:hAnsi="Times New Roman" w:cs="Times New Roman"/>
          <w:sz w:val="28"/>
          <w:szCs w:val="28"/>
          <w:shd w:val="clear" w:color="auto" w:fill="FFFFFF"/>
        </w:rPr>
        <w:t>6</w:t>
      </w:r>
    </w:p>
    <w:p w:rsidR="00A93606" w:rsidRPr="00A93606" w:rsidRDefault="00A93606"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Pr>
          <w:rStyle w:val="a5"/>
          <w:rFonts w:ascii="Times New Roman" w:hAnsi="Times New Roman" w:cs="Times New Roman"/>
          <w:b w:val="0"/>
          <w:color w:val="000000"/>
          <w:sz w:val="28"/>
          <w:szCs w:val="28"/>
          <w:shd w:val="clear" w:color="auto" w:fill="FFFFFF"/>
        </w:rPr>
        <w:t>Заключение</w:t>
      </w:r>
      <w:r w:rsidRPr="00A93606">
        <w:rPr>
          <w:rFonts w:ascii="Times New Roman" w:hAnsi="Times New Roman" w:cs="Times New Roman"/>
          <w:sz w:val="28"/>
          <w:szCs w:val="28"/>
          <w:shd w:val="clear" w:color="auto" w:fill="FFFFFF"/>
        </w:rPr>
        <w:tab/>
      </w:r>
      <w:r w:rsidR="00714824">
        <w:rPr>
          <w:rFonts w:ascii="Times New Roman" w:hAnsi="Times New Roman" w:cs="Times New Roman"/>
          <w:sz w:val="28"/>
          <w:szCs w:val="28"/>
          <w:shd w:val="clear" w:color="auto" w:fill="FFFFFF"/>
        </w:rPr>
        <w:t>7</w:t>
      </w:r>
      <w:r w:rsidR="00B07FA6">
        <w:rPr>
          <w:rFonts w:ascii="Times New Roman" w:hAnsi="Times New Roman" w:cs="Times New Roman"/>
          <w:sz w:val="28"/>
          <w:szCs w:val="28"/>
          <w:shd w:val="clear" w:color="auto" w:fill="FFFFFF"/>
        </w:rPr>
        <w:t>8</w:t>
      </w:r>
    </w:p>
    <w:p w:rsidR="00A93606" w:rsidRPr="00A93606" w:rsidRDefault="00A93606" w:rsidP="00F937B0">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Pr>
          <w:rStyle w:val="a5"/>
          <w:rFonts w:ascii="Times New Roman" w:hAnsi="Times New Roman" w:cs="Times New Roman"/>
          <w:b w:val="0"/>
          <w:color w:val="000000"/>
          <w:sz w:val="28"/>
          <w:szCs w:val="28"/>
          <w:shd w:val="clear" w:color="auto" w:fill="FFFFFF"/>
        </w:rPr>
        <w:t>Список используемых источников</w:t>
      </w:r>
      <w:r w:rsidRPr="00A93606">
        <w:rPr>
          <w:rFonts w:ascii="Times New Roman" w:hAnsi="Times New Roman" w:cs="Times New Roman"/>
          <w:sz w:val="28"/>
          <w:szCs w:val="28"/>
          <w:shd w:val="clear" w:color="auto" w:fill="FFFFFF"/>
        </w:rPr>
        <w:tab/>
      </w:r>
      <w:r w:rsidR="00B07FA6">
        <w:rPr>
          <w:rFonts w:ascii="Times New Roman" w:hAnsi="Times New Roman" w:cs="Times New Roman"/>
          <w:sz w:val="28"/>
          <w:szCs w:val="28"/>
          <w:shd w:val="clear" w:color="auto" w:fill="FFFFFF"/>
        </w:rPr>
        <w:t>80</w:t>
      </w:r>
    </w:p>
    <w:p w:rsidR="00F937B0" w:rsidRPr="0060532D" w:rsidRDefault="00A93606" w:rsidP="0060532D">
      <w:pPr>
        <w:tabs>
          <w:tab w:val="right" w:leader="dot" w:pos="9356"/>
        </w:tabs>
        <w:suppressAutoHyphens/>
        <w:kinsoku w:val="0"/>
        <w:overflowPunct w:val="0"/>
        <w:spacing w:line="360" w:lineRule="auto"/>
        <w:ind w:firstLine="851"/>
        <w:contextualSpacing/>
        <w:jc w:val="both"/>
        <w:rPr>
          <w:rStyle w:val="a5"/>
          <w:rFonts w:ascii="Times New Roman" w:hAnsi="Times New Roman" w:cs="Times New Roman"/>
          <w:b w:val="0"/>
          <w:bCs w:val="0"/>
          <w:sz w:val="28"/>
          <w:szCs w:val="28"/>
          <w:shd w:val="clear" w:color="auto" w:fill="FFFFFF"/>
        </w:rPr>
      </w:pPr>
      <w:r>
        <w:rPr>
          <w:rStyle w:val="a5"/>
          <w:rFonts w:ascii="Times New Roman" w:hAnsi="Times New Roman" w:cs="Times New Roman"/>
          <w:b w:val="0"/>
          <w:color w:val="000000"/>
          <w:sz w:val="28"/>
          <w:szCs w:val="28"/>
          <w:shd w:val="clear" w:color="auto" w:fill="FFFFFF"/>
        </w:rPr>
        <w:t>Приложения</w:t>
      </w:r>
      <w:r w:rsidRPr="00A93606">
        <w:rPr>
          <w:rFonts w:ascii="Times New Roman" w:hAnsi="Times New Roman" w:cs="Times New Roman"/>
          <w:sz w:val="28"/>
          <w:szCs w:val="28"/>
          <w:shd w:val="clear" w:color="auto" w:fill="FFFFFF"/>
        </w:rPr>
        <w:tab/>
      </w:r>
      <w:r w:rsidR="00714824">
        <w:rPr>
          <w:rFonts w:ascii="Times New Roman" w:hAnsi="Times New Roman" w:cs="Times New Roman"/>
          <w:sz w:val="28"/>
          <w:szCs w:val="28"/>
          <w:shd w:val="clear" w:color="auto" w:fill="FFFFFF"/>
        </w:rPr>
        <w:t>8</w:t>
      </w:r>
      <w:r w:rsidR="00B07FA6">
        <w:rPr>
          <w:rFonts w:ascii="Times New Roman" w:hAnsi="Times New Roman" w:cs="Times New Roman"/>
          <w:sz w:val="28"/>
          <w:szCs w:val="28"/>
          <w:shd w:val="clear" w:color="auto" w:fill="FFFFFF"/>
        </w:rPr>
        <w:t>5</w:t>
      </w:r>
    </w:p>
    <w:p w:rsidR="000663A4" w:rsidRPr="000663A4" w:rsidRDefault="000663A4" w:rsidP="00F937B0">
      <w:pPr>
        <w:pStyle w:val="a4"/>
        <w:spacing w:line="360" w:lineRule="auto"/>
        <w:ind w:left="0"/>
        <w:jc w:val="center"/>
        <w:rPr>
          <w:rStyle w:val="a5"/>
          <w:rFonts w:ascii="Times New Roman" w:hAnsi="Times New Roman" w:cs="Times New Roman"/>
          <w:color w:val="000000"/>
          <w:sz w:val="28"/>
          <w:szCs w:val="28"/>
          <w:shd w:val="clear" w:color="auto" w:fill="FFFFFF"/>
        </w:rPr>
      </w:pPr>
      <w:r w:rsidRPr="000663A4">
        <w:rPr>
          <w:rStyle w:val="a5"/>
          <w:rFonts w:ascii="Times New Roman" w:hAnsi="Times New Roman" w:cs="Times New Roman"/>
          <w:color w:val="000000"/>
          <w:sz w:val="28"/>
          <w:szCs w:val="28"/>
        </w:rPr>
        <w:lastRenderedPageBreak/>
        <w:t>РЕФЕРАТ</w:t>
      </w:r>
    </w:p>
    <w:p w:rsidR="00C75673" w:rsidRPr="003B7050" w:rsidRDefault="00C75673" w:rsidP="003B7050">
      <w:pPr>
        <w:pStyle w:val="a4"/>
        <w:spacing w:after="0" w:line="360" w:lineRule="auto"/>
        <w:ind w:left="0" w:firstLine="851"/>
        <w:jc w:val="both"/>
        <w:rPr>
          <w:rStyle w:val="a5"/>
          <w:rFonts w:ascii="Times New Roman" w:hAnsi="Times New Roman" w:cs="Times New Roman"/>
          <w:b w:val="0"/>
          <w:color w:val="000000"/>
          <w:sz w:val="28"/>
          <w:szCs w:val="28"/>
          <w:shd w:val="clear" w:color="auto" w:fill="FFFFFF"/>
        </w:rPr>
      </w:pPr>
      <w:r w:rsidRPr="00C75673">
        <w:rPr>
          <w:rStyle w:val="a5"/>
          <w:rFonts w:ascii="Times New Roman" w:hAnsi="Times New Roman" w:cs="Times New Roman"/>
          <w:b w:val="0"/>
          <w:color w:val="000000"/>
          <w:sz w:val="28"/>
          <w:szCs w:val="28"/>
          <w:shd w:val="clear" w:color="auto" w:fill="FFFFFF"/>
        </w:rPr>
        <w:t>Диссертация на соискание степени магистра педагогики</w:t>
      </w:r>
      <w:r>
        <w:rPr>
          <w:rStyle w:val="a5"/>
          <w:rFonts w:ascii="Times New Roman" w:hAnsi="Times New Roman" w:cs="Times New Roman"/>
          <w:b w:val="0"/>
          <w:color w:val="000000"/>
          <w:sz w:val="28"/>
          <w:szCs w:val="28"/>
          <w:shd w:val="clear" w:color="auto" w:fill="FFFFFF"/>
        </w:rPr>
        <w:t xml:space="preserve"> «</w:t>
      </w:r>
      <w:r w:rsidRPr="00C75673">
        <w:rPr>
          <w:rStyle w:val="a5"/>
          <w:rFonts w:ascii="Times New Roman" w:hAnsi="Times New Roman" w:cs="Times New Roman"/>
          <w:b w:val="0"/>
          <w:color w:val="000000"/>
          <w:sz w:val="28"/>
          <w:szCs w:val="28"/>
          <w:shd w:val="clear" w:color="auto" w:fill="FFFFFF"/>
        </w:rPr>
        <w:t xml:space="preserve">Формирование профессиональных компетенций студентов-дизайнеров </w:t>
      </w:r>
      <w:r w:rsidR="008312C3">
        <w:rPr>
          <w:rStyle w:val="a5"/>
          <w:rFonts w:ascii="Times New Roman" w:hAnsi="Times New Roman" w:cs="Times New Roman"/>
          <w:b w:val="0"/>
          <w:color w:val="000000"/>
          <w:sz w:val="28"/>
          <w:szCs w:val="28"/>
          <w:shd w:val="clear" w:color="auto" w:fill="FFFFFF"/>
        </w:rPr>
        <w:t>в процессе</w:t>
      </w:r>
      <w:r w:rsidR="008312C3" w:rsidRPr="00A93606">
        <w:rPr>
          <w:rStyle w:val="a5"/>
          <w:rFonts w:ascii="Times New Roman" w:hAnsi="Times New Roman" w:cs="Times New Roman"/>
          <w:b w:val="0"/>
          <w:color w:val="000000"/>
          <w:sz w:val="28"/>
          <w:szCs w:val="28"/>
          <w:shd w:val="clear" w:color="auto" w:fill="FFFFFF"/>
        </w:rPr>
        <w:t xml:space="preserve"> проектной деятельности</w:t>
      </w:r>
      <w:r w:rsidRPr="003B7050">
        <w:rPr>
          <w:rStyle w:val="a5"/>
          <w:rFonts w:ascii="Times New Roman" w:hAnsi="Times New Roman" w:cs="Times New Roman"/>
          <w:b w:val="0"/>
          <w:color w:val="000000"/>
          <w:sz w:val="28"/>
          <w:szCs w:val="28"/>
          <w:shd w:val="clear" w:color="auto" w:fill="FFFFFF"/>
        </w:rPr>
        <w:t>».</w:t>
      </w:r>
    </w:p>
    <w:p w:rsidR="003B7050" w:rsidRPr="003B7050" w:rsidRDefault="003B7050" w:rsidP="00521DFD">
      <w:pPr>
        <w:suppressAutoHyphens/>
        <w:spacing w:after="0" w:line="360" w:lineRule="auto"/>
        <w:ind w:firstLine="709"/>
        <w:contextualSpacing/>
        <w:jc w:val="both"/>
        <w:rPr>
          <w:rStyle w:val="a5"/>
          <w:rFonts w:ascii="Times New Roman" w:hAnsi="Times New Roman" w:cs="Times New Roman"/>
          <w:b w:val="0"/>
          <w:color w:val="000000"/>
          <w:sz w:val="28"/>
          <w:szCs w:val="28"/>
          <w:shd w:val="clear" w:color="auto" w:fill="FFFFFF"/>
        </w:rPr>
      </w:pPr>
      <w:r w:rsidRPr="003B7050">
        <w:rPr>
          <w:rStyle w:val="a5"/>
          <w:rFonts w:ascii="Times New Roman" w:hAnsi="Times New Roman" w:cs="Times New Roman"/>
          <w:b w:val="0"/>
          <w:color w:val="000000"/>
          <w:sz w:val="28"/>
          <w:szCs w:val="28"/>
          <w:shd w:val="clear" w:color="auto" w:fill="FFFFFF"/>
        </w:rPr>
        <w:t>Объем 1</w:t>
      </w:r>
      <w:r w:rsidR="00120FE2">
        <w:rPr>
          <w:rStyle w:val="a5"/>
          <w:rFonts w:ascii="Times New Roman" w:hAnsi="Times New Roman" w:cs="Times New Roman"/>
          <w:b w:val="0"/>
          <w:color w:val="000000"/>
          <w:sz w:val="28"/>
          <w:szCs w:val="28"/>
          <w:shd w:val="clear" w:color="auto" w:fill="FFFFFF"/>
        </w:rPr>
        <w:t>2</w:t>
      </w:r>
      <w:r w:rsidR="00B07FA6">
        <w:rPr>
          <w:rStyle w:val="a5"/>
          <w:rFonts w:ascii="Times New Roman" w:hAnsi="Times New Roman" w:cs="Times New Roman"/>
          <w:b w:val="0"/>
          <w:color w:val="000000"/>
          <w:sz w:val="28"/>
          <w:szCs w:val="28"/>
          <w:shd w:val="clear" w:color="auto" w:fill="FFFFFF"/>
        </w:rPr>
        <w:t>1</w:t>
      </w:r>
      <w:r w:rsidRPr="003B7050">
        <w:rPr>
          <w:rStyle w:val="a5"/>
          <w:rFonts w:ascii="Times New Roman" w:hAnsi="Times New Roman" w:cs="Times New Roman"/>
          <w:b w:val="0"/>
          <w:color w:val="000000"/>
          <w:sz w:val="28"/>
          <w:szCs w:val="28"/>
          <w:shd w:val="clear" w:color="auto" w:fill="FFFFFF"/>
        </w:rPr>
        <w:t xml:space="preserve"> страниц, включая </w:t>
      </w:r>
      <w:r w:rsidR="00181196">
        <w:rPr>
          <w:rStyle w:val="a5"/>
          <w:rFonts w:ascii="Times New Roman" w:hAnsi="Times New Roman" w:cs="Times New Roman"/>
          <w:b w:val="0"/>
          <w:color w:val="000000"/>
          <w:sz w:val="28"/>
          <w:szCs w:val="28"/>
          <w:shd w:val="clear" w:color="auto" w:fill="FFFFFF"/>
        </w:rPr>
        <w:t>10</w:t>
      </w:r>
      <w:r w:rsidRPr="003B7050">
        <w:rPr>
          <w:rStyle w:val="a5"/>
          <w:rFonts w:ascii="Times New Roman" w:hAnsi="Times New Roman" w:cs="Times New Roman"/>
          <w:b w:val="0"/>
          <w:color w:val="000000"/>
          <w:sz w:val="28"/>
          <w:szCs w:val="28"/>
          <w:shd w:val="clear" w:color="auto" w:fill="FFFFFF"/>
        </w:rPr>
        <w:t xml:space="preserve"> рисунков, </w:t>
      </w:r>
      <w:r>
        <w:rPr>
          <w:rStyle w:val="a5"/>
          <w:rFonts w:ascii="Times New Roman" w:hAnsi="Times New Roman" w:cs="Times New Roman"/>
          <w:b w:val="0"/>
          <w:color w:val="000000"/>
          <w:sz w:val="28"/>
          <w:szCs w:val="28"/>
          <w:shd w:val="clear" w:color="auto" w:fill="FFFFFF"/>
        </w:rPr>
        <w:t>6</w:t>
      </w:r>
      <w:r w:rsidRPr="003B7050">
        <w:rPr>
          <w:rStyle w:val="a5"/>
          <w:rFonts w:ascii="Times New Roman" w:hAnsi="Times New Roman" w:cs="Times New Roman"/>
          <w:b w:val="0"/>
          <w:color w:val="000000"/>
          <w:sz w:val="28"/>
          <w:szCs w:val="28"/>
          <w:shd w:val="clear" w:color="auto" w:fill="FFFFFF"/>
        </w:rPr>
        <w:t xml:space="preserve"> таблиц, </w:t>
      </w:r>
      <w:r w:rsidR="00CF6B0D">
        <w:rPr>
          <w:rStyle w:val="a5"/>
          <w:rFonts w:ascii="Times New Roman" w:hAnsi="Times New Roman" w:cs="Times New Roman"/>
          <w:b w:val="0"/>
          <w:color w:val="000000"/>
          <w:sz w:val="28"/>
          <w:szCs w:val="28"/>
          <w:shd w:val="clear" w:color="auto" w:fill="FFFFFF"/>
        </w:rPr>
        <w:t>7</w:t>
      </w:r>
      <w:r w:rsidRPr="003B7050">
        <w:rPr>
          <w:rStyle w:val="a5"/>
          <w:rFonts w:ascii="Times New Roman" w:hAnsi="Times New Roman" w:cs="Times New Roman"/>
          <w:b w:val="0"/>
          <w:color w:val="000000"/>
          <w:sz w:val="28"/>
          <w:szCs w:val="28"/>
          <w:shd w:val="clear" w:color="auto" w:fill="FFFFFF"/>
        </w:rPr>
        <w:t xml:space="preserve"> приложени</w:t>
      </w:r>
      <w:r w:rsidR="00F35435">
        <w:rPr>
          <w:rStyle w:val="a5"/>
          <w:rFonts w:ascii="Times New Roman" w:hAnsi="Times New Roman" w:cs="Times New Roman"/>
          <w:b w:val="0"/>
          <w:color w:val="000000"/>
          <w:sz w:val="28"/>
          <w:szCs w:val="28"/>
          <w:shd w:val="clear" w:color="auto" w:fill="FFFFFF"/>
        </w:rPr>
        <w:t>й</w:t>
      </w:r>
      <w:r w:rsidRPr="003B7050">
        <w:rPr>
          <w:rStyle w:val="a5"/>
          <w:rFonts w:ascii="Times New Roman" w:hAnsi="Times New Roman" w:cs="Times New Roman"/>
          <w:b w:val="0"/>
          <w:color w:val="000000"/>
          <w:sz w:val="28"/>
          <w:szCs w:val="28"/>
          <w:shd w:val="clear" w:color="auto" w:fill="FFFFFF"/>
        </w:rPr>
        <w:t xml:space="preserve">. Количество использованных источников – </w:t>
      </w:r>
      <w:r>
        <w:rPr>
          <w:rStyle w:val="a5"/>
          <w:rFonts w:ascii="Times New Roman" w:hAnsi="Times New Roman" w:cs="Times New Roman"/>
          <w:b w:val="0"/>
          <w:color w:val="000000"/>
          <w:sz w:val="28"/>
          <w:szCs w:val="28"/>
          <w:shd w:val="clear" w:color="auto" w:fill="FFFFFF"/>
        </w:rPr>
        <w:t>6</w:t>
      </w:r>
      <w:r w:rsidR="00825BA3">
        <w:rPr>
          <w:rStyle w:val="a5"/>
          <w:rFonts w:ascii="Times New Roman" w:hAnsi="Times New Roman" w:cs="Times New Roman"/>
          <w:b w:val="0"/>
          <w:color w:val="000000"/>
          <w:sz w:val="28"/>
          <w:szCs w:val="28"/>
          <w:shd w:val="clear" w:color="auto" w:fill="FFFFFF"/>
        </w:rPr>
        <w:t>1</w:t>
      </w:r>
      <w:r w:rsidRPr="003B7050">
        <w:rPr>
          <w:rStyle w:val="a5"/>
          <w:rFonts w:ascii="Times New Roman" w:hAnsi="Times New Roman" w:cs="Times New Roman"/>
          <w:b w:val="0"/>
          <w:color w:val="000000"/>
          <w:sz w:val="28"/>
          <w:szCs w:val="28"/>
          <w:shd w:val="clear" w:color="auto" w:fill="FFFFFF"/>
        </w:rPr>
        <w:t>.</w:t>
      </w:r>
    </w:p>
    <w:p w:rsidR="00521DFD" w:rsidRDefault="000663A4" w:rsidP="00521DFD">
      <w:pPr>
        <w:pStyle w:val="a4"/>
        <w:spacing w:after="0" w:line="360" w:lineRule="auto"/>
        <w:ind w:left="0" w:firstLine="709"/>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Цель исследования:</w:t>
      </w:r>
      <w:r w:rsidRPr="000663A4">
        <w:rPr>
          <w:rStyle w:val="a5"/>
          <w:rFonts w:ascii="Times New Roman" w:hAnsi="Times New Roman" w:cs="Times New Roman"/>
          <w:b w:val="0"/>
          <w:color w:val="000000"/>
          <w:sz w:val="28"/>
          <w:szCs w:val="28"/>
          <w:shd w:val="clear" w:color="auto" w:fill="FFFFFF"/>
        </w:rPr>
        <w:t xml:space="preserve"> </w:t>
      </w:r>
      <w:r w:rsidR="00521DFD" w:rsidRPr="00521DFD">
        <w:rPr>
          <w:rStyle w:val="a5"/>
          <w:rFonts w:ascii="Times New Roman" w:hAnsi="Times New Roman" w:cs="Times New Roman"/>
          <w:b w:val="0"/>
          <w:color w:val="000000"/>
          <w:sz w:val="28"/>
          <w:szCs w:val="28"/>
          <w:shd w:val="clear" w:color="auto" w:fill="FFFFFF"/>
        </w:rPr>
        <w:t>теорет</w:t>
      </w:r>
      <w:r w:rsidR="00521DFD">
        <w:rPr>
          <w:rStyle w:val="a5"/>
          <w:rFonts w:ascii="Times New Roman" w:hAnsi="Times New Roman" w:cs="Times New Roman"/>
          <w:b w:val="0"/>
          <w:color w:val="000000"/>
          <w:sz w:val="28"/>
          <w:szCs w:val="28"/>
          <w:shd w:val="clear" w:color="auto" w:fill="FFFFFF"/>
        </w:rPr>
        <w:t xml:space="preserve">ически обосновать и практически </w:t>
      </w:r>
      <w:r w:rsidR="00521DFD" w:rsidRPr="00521DFD">
        <w:rPr>
          <w:rStyle w:val="a5"/>
          <w:rFonts w:ascii="Times New Roman" w:hAnsi="Times New Roman" w:cs="Times New Roman"/>
          <w:b w:val="0"/>
          <w:color w:val="000000"/>
          <w:sz w:val="28"/>
          <w:szCs w:val="28"/>
          <w:shd w:val="clear" w:color="auto" w:fill="FFFFFF"/>
        </w:rPr>
        <w:t xml:space="preserve">апробировать эффективность </w:t>
      </w:r>
      <w:proofErr w:type="spellStart"/>
      <w:r w:rsidR="00521DFD" w:rsidRPr="00521DFD">
        <w:rPr>
          <w:rStyle w:val="a5"/>
          <w:rFonts w:ascii="Times New Roman" w:hAnsi="Times New Roman" w:cs="Times New Roman"/>
          <w:b w:val="0"/>
          <w:color w:val="000000"/>
          <w:sz w:val="28"/>
          <w:szCs w:val="28"/>
          <w:shd w:val="clear" w:color="auto" w:fill="FFFFFF"/>
        </w:rPr>
        <w:t>арт-проекта</w:t>
      </w:r>
      <w:proofErr w:type="spellEnd"/>
      <w:r w:rsidR="00521DFD" w:rsidRPr="00521DFD">
        <w:rPr>
          <w:rStyle w:val="a5"/>
          <w:rFonts w:ascii="Times New Roman" w:hAnsi="Times New Roman" w:cs="Times New Roman"/>
          <w:b w:val="0"/>
          <w:color w:val="000000"/>
          <w:sz w:val="28"/>
          <w:szCs w:val="28"/>
          <w:shd w:val="clear" w:color="auto" w:fill="FFFFFF"/>
        </w:rPr>
        <w:t xml:space="preserve"> при формировании </w:t>
      </w:r>
      <w:r w:rsidR="00521DFD">
        <w:rPr>
          <w:rStyle w:val="a5"/>
          <w:rFonts w:ascii="Times New Roman" w:hAnsi="Times New Roman" w:cs="Times New Roman"/>
          <w:b w:val="0"/>
          <w:color w:val="000000"/>
          <w:sz w:val="28"/>
          <w:szCs w:val="28"/>
          <w:shd w:val="clear" w:color="auto" w:fill="FFFFFF"/>
        </w:rPr>
        <w:t xml:space="preserve">   </w:t>
      </w:r>
      <w:r w:rsidR="00521DFD" w:rsidRPr="00521DFD">
        <w:rPr>
          <w:rStyle w:val="a5"/>
          <w:rFonts w:ascii="Times New Roman" w:hAnsi="Times New Roman" w:cs="Times New Roman"/>
          <w:b w:val="0"/>
          <w:color w:val="000000"/>
          <w:sz w:val="28"/>
          <w:szCs w:val="28"/>
          <w:shd w:val="clear" w:color="auto" w:fill="FFFFFF"/>
        </w:rPr>
        <w:t>профессиональных компетенций студентов-дизайнеров</w:t>
      </w:r>
      <w:r w:rsidR="00521DFD">
        <w:rPr>
          <w:rStyle w:val="a5"/>
          <w:rFonts w:ascii="Times New Roman" w:hAnsi="Times New Roman" w:cs="Times New Roman"/>
          <w:b w:val="0"/>
          <w:color w:val="000000"/>
          <w:sz w:val="28"/>
          <w:szCs w:val="28"/>
          <w:shd w:val="clear" w:color="auto" w:fill="FFFFFF"/>
        </w:rPr>
        <w:t>.</w:t>
      </w:r>
    </w:p>
    <w:p w:rsidR="000663A4" w:rsidRPr="000663A4" w:rsidRDefault="000663A4" w:rsidP="00521DFD">
      <w:pPr>
        <w:pStyle w:val="a4"/>
        <w:spacing w:after="0" w:line="360" w:lineRule="auto"/>
        <w:ind w:left="0" w:firstLine="709"/>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Объект исследования:</w:t>
      </w:r>
      <w:r w:rsidRPr="000663A4">
        <w:rPr>
          <w:rStyle w:val="a5"/>
          <w:rFonts w:ascii="Times New Roman" w:hAnsi="Times New Roman" w:cs="Times New Roman"/>
          <w:b w:val="0"/>
          <w:color w:val="000000"/>
          <w:sz w:val="28"/>
          <w:szCs w:val="28"/>
          <w:shd w:val="clear" w:color="auto" w:fill="FFFFFF"/>
        </w:rPr>
        <w:t xml:space="preserve"> </w:t>
      </w:r>
      <w:r w:rsidR="00521DFD" w:rsidRPr="00521DFD">
        <w:rPr>
          <w:rStyle w:val="a5"/>
          <w:rFonts w:ascii="Times New Roman" w:hAnsi="Times New Roman" w:cs="Times New Roman"/>
          <w:b w:val="0"/>
          <w:color w:val="000000"/>
          <w:sz w:val="28"/>
          <w:szCs w:val="28"/>
          <w:shd w:val="clear" w:color="auto" w:fill="FFFFFF"/>
        </w:rPr>
        <w:t xml:space="preserve">процесс формирования профессиональных компетенции студентов-дизайнеров в системе высшего образования на основе </w:t>
      </w:r>
      <w:proofErr w:type="spellStart"/>
      <w:r w:rsidR="00521DFD" w:rsidRPr="00521DFD">
        <w:rPr>
          <w:rStyle w:val="a5"/>
          <w:rFonts w:ascii="Times New Roman" w:hAnsi="Times New Roman" w:cs="Times New Roman"/>
          <w:b w:val="0"/>
          <w:color w:val="000000"/>
          <w:sz w:val="28"/>
          <w:szCs w:val="28"/>
          <w:shd w:val="clear" w:color="auto" w:fill="FFFFFF"/>
        </w:rPr>
        <w:t>арт-проекта</w:t>
      </w:r>
      <w:proofErr w:type="spellEnd"/>
      <w:r w:rsidR="00521DFD">
        <w:rPr>
          <w:rStyle w:val="a5"/>
          <w:rFonts w:ascii="Times New Roman" w:hAnsi="Times New Roman" w:cs="Times New Roman"/>
          <w:b w:val="0"/>
          <w:color w:val="000000"/>
          <w:sz w:val="28"/>
          <w:szCs w:val="28"/>
          <w:shd w:val="clear" w:color="auto" w:fill="FFFFFF"/>
        </w:rPr>
        <w:t>.</w:t>
      </w:r>
    </w:p>
    <w:p w:rsidR="00054DC9" w:rsidRDefault="000663A4" w:rsidP="00054DC9">
      <w:pPr>
        <w:pStyle w:val="a4"/>
        <w:spacing w:after="0"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Предмет исследования:</w:t>
      </w:r>
      <w:r w:rsidRPr="000663A4">
        <w:rPr>
          <w:rStyle w:val="a5"/>
          <w:rFonts w:ascii="Times New Roman" w:hAnsi="Times New Roman" w:cs="Times New Roman"/>
          <w:b w:val="0"/>
          <w:color w:val="000000"/>
          <w:sz w:val="28"/>
          <w:szCs w:val="28"/>
          <w:shd w:val="clear" w:color="auto" w:fill="FFFFFF"/>
        </w:rPr>
        <w:t xml:space="preserve"> </w:t>
      </w:r>
      <w:proofErr w:type="spellStart"/>
      <w:r w:rsidR="00521DFD" w:rsidRPr="00521DFD">
        <w:rPr>
          <w:rStyle w:val="a5"/>
          <w:rFonts w:ascii="Times New Roman" w:hAnsi="Times New Roman" w:cs="Times New Roman"/>
          <w:b w:val="0"/>
          <w:color w:val="000000"/>
          <w:sz w:val="28"/>
          <w:szCs w:val="28"/>
          <w:shd w:val="clear" w:color="auto" w:fill="FFFFFF"/>
        </w:rPr>
        <w:t>арт-проект</w:t>
      </w:r>
      <w:proofErr w:type="spellEnd"/>
      <w:r w:rsidR="00521DFD" w:rsidRPr="00521DFD">
        <w:rPr>
          <w:rStyle w:val="a5"/>
          <w:rFonts w:ascii="Times New Roman" w:hAnsi="Times New Roman" w:cs="Times New Roman"/>
          <w:b w:val="0"/>
          <w:color w:val="000000"/>
          <w:sz w:val="28"/>
          <w:szCs w:val="28"/>
          <w:shd w:val="clear" w:color="auto" w:fill="FFFFFF"/>
        </w:rPr>
        <w:t xml:space="preserve"> как средство формирования профессиональных компетенций у студентов-дизайнеров</w:t>
      </w:r>
      <w:r w:rsidRPr="000663A4">
        <w:rPr>
          <w:rStyle w:val="a5"/>
          <w:rFonts w:ascii="Times New Roman" w:hAnsi="Times New Roman" w:cs="Times New Roman"/>
          <w:b w:val="0"/>
          <w:color w:val="000000"/>
          <w:sz w:val="28"/>
          <w:szCs w:val="28"/>
          <w:shd w:val="clear" w:color="auto" w:fill="FFFFFF"/>
        </w:rPr>
        <w:t>.</w:t>
      </w:r>
    </w:p>
    <w:p w:rsidR="00054DC9" w:rsidRPr="00054DC9" w:rsidRDefault="000663A4" w:rsidP="00054DC9">
      <w:pPr>
        <w:pStyle w:val="a4"/>
        <w:spacing w:after="0" w:line="360" w:lineRule="auto"/>
        <w:ind w:left="0" w:firstLine="851"/>
        <w:jc w:val="both"/>
        <w:rPr>
          <w:rFonts w:ascii="Times New Roman" w:hAnsi="Times New Roman" w:cs="Times New Roman"/>
          <w:bCs/>
          <w:color w:val="000000"/>
          <w:sz w:val="28"/>
          <w:szCs w:val="28"/>
          <w:shd w:val="clear" w:color="auto" w:fill="FFFFFF"/>
        </w:rPr>
      </w:pPr>
      <w:r w:rsidRPr="00054DC9">
        <w:rPr>
          <w:rStyle w:val="a5"/>
          <w:rFonts w:ascii="Times New Roman" w:hAnsi="Times New Roman" w:cs="Times New Roman"/>
          <w:b w:val="0"/>
          <w:sz w:val="28"/>
          <w:szCs w:val="28"/>
          <w:shd w:val="clear" w:color="auto" w:fill="FFFFFF"/>
        </w:rPr>
        <w:t>Гипотеза исследования:</w:t>
      </w:r>
      <w:r w:rsidRPr="00247490">
        <w:rPr>
          <w:rStyle w:val="a5"/>
          <w:rFonts w:ascii="Times New Roman" w:hAnsi="Times New Roman" w:cs="Times New Roman"/>
          <w:sz w:val="28"/>
          <w:szCs w:val="28"/>
          <w:shd w:val="clear" w:color="auto" w:fill="FFFFFF"/>
        </w:rPr>
        <w:t xml:space="preserve"> </w:t>
      </w:r>
      <w:proofErr w:type="spellStart"/>
      <w:r w:rsidR="00054DC9" w:rsidRPr="00054DC9">
        <w:rPr>
          <w:rFonts w:ascii="Times New Roman" w:eastAsia="Times New Roman" w:hAnsi="Times New Roman" w:cs="Times New Roman"/>
          <w:sz w:val="28"/>
          <w:szCs w:val="28"/>
          <w:lang w:eastAsia="ru-RU"/>
        </w:rPr>
        <w:t>Арт-проект</w:t>
      </w:r>
      <w:proofErr w:type="spellEnd"/>
      <w:r w:rsidR="00054DC9" w:rsidRPr="00054DC9">
        <w:rPr>
          <w:rFonts w:ascii="Times New Roman" w:eastAsia="Times New Roman" w:hAnsi="Times New Roman" w:cs="Times New Roman"/>
          <w:sz w:val="28"/>
          <w:szCs w:val="28"/>
          <w:lang w:eastAsia="ru-RU"/>
        </w:rPr>
        <w:t xml:space="preserve"> будет являться результативным</w:t>
      </w:r>
      <w:r w:rsidR="00054DC9">
        <w:rPr>
          <w:rFonts w:ascii="Times New Roman" w:eastAsia="Times New Roman" w:hAnsi="Times New Roman" w:cs="Times New Roman"/>
          <w:sz w:val="28"/>
          <w:szCs w:val="28"/>
          <w:lang w:eastAsia="ru-RU"/>
        </w:rPr>
        <w:t xml:space="preserve"> </w:t>
      </w:r>
      <w:r w:rsidR="00054DC9" w:rsidRPr="00054DC9">
        <w:rPr>
          <w:rFonts w:ascii="Times New Roman" w:eastAsia="Times New Roman" w:hAnsi="Times New Roman" w:cs="Times New Roman"/>
          <w:sz w:val="28"/>
          <w:szCs w:val="28"/>
          <w:lang w:eastAsia="ru-RU"/>
        </w:rPr>
        <w:t xml:space="preserve">в формировании профессиональных компетенций </w:t>
      </w:r>
      <w:proofErr w:type="spellStart"/>
      <w:r w:rsidR="00054DC9" w:rsidRPr="00054DC9">
        <w:rPr>
          <w:rFonts w:ascii="Times New Roman" w:eastAsia="Times New Roman" w:hAnsi="Times New Roman" w:cs="Times New Roman"/>
          <w:sz w:val="28"/>
          <w:szCs w:val="28"/>
          <w:lang w:eastAsia="ru-RU"/>
        </w:rPr>
        <w:t>стдентов-дизайнеров</w:t>
      </w:r>
      <w:proofErr w:type="spellEnd"/>
      <w:r w:rsidR="00054DC9" w:rsidRPr="00054DC9">
        <w:rPr>
          <w:rFonts w:ascii="Times New Roman" w:eastAsia="Times New Roman" w:hAnsi="Times New Roman" w:cs="Times New Roman"/>
          <w:sz w:val="28"/>
          <w:szCs w:val="28"/>
          <w:lang w:eastAsia="ru-RU"/>
        </w:rPr>
        <w:t>, если:</w:t>
      </w:r>
    </w:p>
    <w:p w:rsidR="00054DC9" w:rsidRPr="00054DC9"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использовать метод проектов в органической связи с теорией В.Ф. Сидоренко  «Три эстетики. От канона к проекту»;</w:t>
      </w:r>
    </w:p>
    <w:p w:rsidR="00054DC9" w:rsidRPr="00054DC9"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содержание организованно на основе владения творческими приемами работы, с обоснованием художественного замысла;</w:t>
      </w:r>
    </w:p>
    <w:p w:rsidR="00521DFD" w:rsidRPr="00521DFD"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 xml:space="preserve">на занятиях использовать совокупность исследовательских, поисковых, проблемных и творческих методов при создании  </w:t>
      </w:r>
      <w:proofErr w:type="spellStart"/>
      <w:proofErr w:type="gramStart"/>
      <w:r w:rsidRPr="00054DC9">
        <w:rPr>
          <w:rFonts w:ascii="Times New Roman" w:eastAsia="Times New Roman" w:hAnsi="Times New Roman" w:cs="Times New Roman"/>
          <w:b w:val="0"/>
          <w:color w:val="auto"/>
          <w:sz w:val="28"/>
          <w:szCs w:val="28"/>
          <w:lang w:eastAsia="ru-RU"/>
        </w:rPr>
        <w:t>дизайн-проектов</w:t>
      </w:r>
      <w:proofErr w:type="spellEnd"/>
      <w:proofErr w:type="gramEnd"/>
      <w:r w:rsidRPr="00054DC9">
        <w:rPr>
          <w:rFonts w:ascii="Times New Roman" w:eastAsia="Times New Roman" w:hAnsi="Times New Roman" w:cs="Times New Roman"/>
          <w:b w:val="0"/>
          <w:color w:val="auto"/>
          <w:sz w:val="28"/>
          <w:szCs w:val="28"/>
          <w:lang w:eastAsia="ru-RU"/>
        </w:rPr>
        <w:t>.</w:t>
      </w:r>
    </w:p>
    <w:p w:rsidR="00521DFD" w:rsidRDefault="000663A4" w:rsidP="00521DFD">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Задачи исследования:</w:t>
      </w:r>
    </w:p>
    <w:p w:rsidR="00521DFD" w:rsidRDefault="00521DFD" w:rsidP="00521DFD">
      <w:pPr>
        <w:pStyle w:val="a4"/>
        <w:spacing w:line="360" w:lineRule="auto"/>
        <w:ind w:left="0"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п</w:t>
      </w:r>
      <w:r w:rsidRPr="00521DFD">
        <w:rPr>
          <w:rFonts w:ascii="Times New Roman" w:hAnsi="Times New Roman" w:cs="Times New Roman"/>
          <w:sz w:val="28"/>
          <w:szCs w:val="28"/>
        </w:rPr>
        <w:t>роанализировать литературу по проблеме исследования;</w:t>
      </w:r>
    </w:p>
    <w:p w:rsidR="00521DFD" w:rsidRDefault="00521DFD" w:rsidP="00521DFD">
      <w:pPr>
        <w:pStyle w:val="a4"/>
        <w:spacing w:line="360" w:lineRule="auto"/>
        <w:ind w:left="0"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и</w:t>
      </w:r>
      <w:r w:rsidRPr="00521DFD">
        <w:rPr>
          <w:rFonts w:ascii="Times New Roman" w:hAnsi="Times New Roman" w:cs="Times New Roman"/>
          <w:sz w:val="28"/>
          <w:szCs w:val="28"/>
        </w:rPr>
        <w:t>сследовать  характеристику профессиональных компетенций студентов-дизайнеров в сфере высшего образования;</w:t>
      </w:r>
    </w:p>
    <w:p w:rsidR="00521DFD" w:rsidRPr="00521DFD" w:rsidRDefault="00521DFD" w:rsidP="00521DFD">
      <w:pPr>
        <w:pStyle w:val="a4"/>
        <w:spacing w:line="360" w:lineRule="auto"/>
        <w:ind w:left="0" w:firstLine="851"/>
        <w:jc w:val="both"/>
        <w:rPr>
          <w:rFonts w:ascii="Times New Roman" w:hAnsi="Times New Roman" w:cs="Times New Roman"/>
          <w:bCs/>
          <w:color w:val="000000"/>
          <w:sz w:val="28"/>
          <w:szCs w:val="28"/>
          <w:shd w:val="clear" w:color="auto" w:fill="FFFFFF"/>
        </w:rPr>
      </w:pPr>
      <w:r>
        <w:rPr>
          <w:rFonts w:ascii="Times New Roman" w:hAnsi="Times New Roman" w:cs="Times New Roman"/>
          <w:b/>
          <w:sz w:val="28"/>
          <w:szCs w:val="28"/>
        </w:rPr>
        <w:t xml:space="preserve">– </w:t>
      </w:r>
      <w:r>
        <w:rPr>
          <w:rFonts w:ascii="Times New Roman" w:hAnsi="Times New Roman" w:cs="Times New Roman"/>
          <w:sz w:val="28"/>
          <w:szCs w:val="28"/>
        </w:rPr>
        <w:t>и</w:t>
      </w:r>
      <w:r w:rsidRPr="00521DFD">
        <w:rPr>
          <w:rFonts w:ascii="Times New Roman" w:hAnsi="Times New Roman" w:cs="Times New Roman"/>
          <w:sz w:val="28"/>
          <w:szCs w:val="28"/>
        </w:rPr>
        <w:t>зучить особенности формирования профессиональных компетенций студентов-дизайнеров в процессе проектной деятельности;</w:t>
      </w:r>
    </w:p>
    <w:p w:rsidR="00521DFD" w:rsidRPr="00521DFD" w:rsidRDefault="00521DFD" w:rsidP="00521DFD">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b/>
          <w:sz w:val="28"/>
          <w:szCs w:val="28"/>
        </w:rPr>
        <w:lastRenderedPageBreak/>
        <w:t xml:space="preserve">– </w:t>
      </w:r>
      <w:r>
        <w:rPr>
          <w:rFonts w:ascii="Times New Roman" w:hAnsi="Times New Roman" w:cs="Times New Roman"/>
          <w:sz w:val="28"/>
          <w:szCs w:val="28"/>
        </w:rPr>
        <w:t>р</w:t>
      </w:r>
      <w:r w:rsidRPr="00521DFD">
        <w:rPr>
          <w:rFonts w:ascii="Times New Roman" w:hAnsi="Times New Roman" w:cs="Times New Roman"/>
          <w:sz w:val="28"/>
          <w:szCs w:val="28"/>
        </w:rPr>
        <w:t xml:space="preserve">ассмотреть содержание проектной деятельности в классической, </w:t>
      </w:r>
      <w:r>
        <w:rPr>
          <w:rFonts w:ascii="Times New Roman" w:hAnsi="Times New Roman" w:cs="Times New Roman"/>
          <w:sz w:val="28"/>
          <w:szCs w:val="28"/>
        </w:rPr>
        <w:t xml:space="preserve"> </w:t>
      </w:r>
      <w:r w:rsidRPr="00521DFD">
        <w:rPr>
          <w:rFonts w:ascii="Times New Roman" w:hAnsi="Times New Roman" w:cs="Times New Roman"/>
          <w:sz w:val="28"/>
          <w:szCs w:val="28"/>
        </w:rPr>
        <w:t>модернистской и постмодернистской эстетиках, как способ формирования профессиональных компетенций студентов-дизайнеров;</w:t>
      </w:r>
      <w:proofErr w:type="gramEnd"/>
    </w:p>
    <w:p w:rsidR="00521DFD" w:rsidRP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о</w:t>
      </w:r>
      <w:r w:rsidRPr="00521DFD">
        <w:rPr>
          <w:rFonts w:ascii="Times New Roman" w:hAnsi="Times New Roman" w:cs="Times New Roman"/>
          <w:sz w:val="28"/>
          <w:szCs w:val="28"/>
        </w:rPr>
        <w:t xml:space="preserve">рганизовать и провести опытно-экспериментальное исследование, направленное на выявление актуального уровня </w:t>
      </w:r>
      <w:proofErr w:type="spellStart"/>
      <w:r w:rsidRPr="00521DFD">
        <w:rPr>
          <w:rFonts w:ascii="Times New Roman" w:hAnsi="Times New Roman" w:cs="Times New Roman"/>
          <w:sz w:val="28"/>
          <w:szCs w:val="28"/>
        </w:rPr>
        <w:t>сформированности</w:t>
      </w:r>
      <w:proofErr w:type="spellEnd"/>
      <w:r w:rsidRPr="00521DFD">
        <w:rPr>
          <w:rFonts w:ascii="Times New Roman" w:hAnsi="Times New Roman" w:cs="Times New Roman"/>
          <w:sz w:val="28"/>
          <w:szCs w:val="28"/>
        </w:rPr>
        <w:t xml:space="preserve"> профессиональных компетенций студентов-дизайнеров;</w:t>
      </w:r>
    </w:p>
    <w:p w:rsidR="00521DFD" w:rsidRP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sidRPr="00521DFD">
        <w:rPr>
          <w:rFonts w:ascii="Times New Roman" w:hAnsi="Times New Roman" w:cs="Times New Roman"/>
          <w:sz w:val="28"/>
          <w:szCs w:val="28"/>
        </w:rPr>
        <w:t xml:space="preserve">разработать содержание </w:t>
      </w:r>
      <w:proofErr w:type="spellStart"/>
      <w:r w:rsidRPr="00521DFD">
        <w:rPr>
          <w:rFonts w:ascii="Times New Roman" w:hAnsi="Times New Roman" w:cs="Times New Roman"/>
          <w:sz w:val="28"/>
          <w:szCs w:val="28"/>
        </w:rPr>
        <w:t>арт-проекта</w:t>
      </w:r>
      <w:proofErr w:type="spellEnd"/>
      <w:r w:rsidRPr="00521DFD">
        <w:rPr>
          <w:rFonts w:ascii="Times New Roman" w:hAnsi="Times New Roman" w:cs="Times New Roman"/>
          <w:sz w:val="28"/>
          <w:szCs w:val="28"/>
        </w:rPr>
        <w:t xml:space="preserve"> по формированию профессиональных компетенций студентов-дизайнеров и апробировать его на практике;</w:t>
      </w:r>
    </w:p>
    <w:p w:rsidR="00521DFD" w:rsidRPr="00521DFD" w:rsidRDefault="00521DFD" w:rsidP="00521DFD">
      <w:pPr>
        <w:spacing w:after="0" w:line="360" w:lineRule="auto"/>
        <w:ind w:firstLine="851"/>
        <w:jc w:val="both"/>
        <w:rPr>
          <w:rFonts w:ascii="Times New Roman" w:hAnsi="Times New Roman" w:cs="Times New Roman"/>
          <w:sz w:val="28"/>
          <w:szCs w:val="28"/>
        </w:rPr>
      </w:pPr>
      <w:r w:rsidRPr="00521DFD">
        <w:rPr>
          <w:rFonts w:ascii="Times New Roman" w:hAnsi="Times New Roman" w:cs="Times New Roman"/>
          <w:sz w:val="28"/>
          <w:szCs w:val="28"/>
        </w:rPr>
        <w:t xml:space="preserve">– проследить динамику в уровнях </w:t>
      </w:r>
      <w:proofErr w:type="spellStart"/>
      <w:r w:rsidRPr="00521DFD">
        <w:rPr>
          <w:rFonts w:ascii="Times New Roman" w:hAnsi="Times New Roman" w:cs="Times New Roman"/>
          <w:sz w:val="28"/>
          <w:szCs w:val="28"/>
        </w:rPr>
        <w:t>сформированности</w:t>
      </w:r>
      <w:proofErr w:type="spellEnd"/>
      <w:r w:rsidRPr="00521DFD">
        <w:rPr>
          <w:rFonts w:ascii="Times New Roman" w:hAnsi="Times New Roman" w:cs="Times New Roman"/>
          <w:sz w:val="28"/>
          <w:szCs w:val="28"/>
        </w:rPr>
        <w:t xml:space="preserve"> профессиональных компетенций студентов-дизайнеров</w:t>
      </w:r>
      <w:r>
        <w:rPr>
          <w:rFonts w:ascii="Times New Roman" w:hAnsi="Times New Roman" w:cs="Times New Roman"/>
          <w:sz w:val="28"/>
          <w:szCs w:val="28"/>
        </w:rPr>
        <w:t xml:space="preserve"> </w:t>
      </w:r>
      <w:r w:rsidRPr="00521DFD">
        <w:rPr>
          <w:rFonts w:ascii="Times New Roman" w:hAnsi="Times New Roman" w:cs="Times New Roman"/>
          <w:sz w:val="28"/>
          <w:szCs w:val="28"/>
        </w:rPr>
        <w:t>до и после формирующего эксперимента;</w:t>
      </w:r>
    </w:p>
    <w:p w:rsid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п</w:t>
      </w:r>
      <w:r w:rsidRPr="00521DFD">
        <w:rPr>
          <w:rFonts w:ascii="Times New Roman" w:hAnsi="Times New Roman" w:cs="Times New Roman"/>
          <w:sz w:val="28"/>
          <w:szCs w:val="28"/>
        </w:rPr>
        <w:t>роверить гипотезу с помощью методов математической статистики.</w:t>
      </w:r>
    </w:p>
    <w:p w:rsidR="000663A4" w:rsidRPr="000663A4" w:rsidRDefault="00521DFD" w:rsidP="00521DFD">
      <w:pPr>
        <w:spacing w:after="0" w:line="360" w:lineRule="auto"/>
        <w:ind w:firstLine="851"/>
        <w:jc w:val="both"/>
        <w:rPr>
          <w:rStyle w:val="a5"/>
          <w:rFonts w:ascii="Times New Roman" w:hAnsi="Times New Roman" w:cs="Times New Roman"/>
          <w:b w:val="0"/>
          <w:color w:val="000000"/>
          <w:sz w:val="28"/>
          <w:szCs w:val="28"/>
          <w:shd w:val="clear" w:color="auto" w:fill="FFFFFF"/>
        </w:rPr>
      </w:pPr>
      <w:r w:rsidRPr="00521DFD">
        <w:rPr>
          <w:rFonts w:ascii="Times New Roman" w:hAnsi="Times New Roman" w:cs="Times New Roman"/>
          <w:sz w:val="28"/>
          <w:szCs w:val="28"/>
        </w:rPr>
        <w:t>М</w:t>
      </w:r>
      <w:r w:rsidR="000663A4" w:rsidRPr="00521DFD">
        <w:rPr>
          <w:rStyle w:val="a5"/>
          <w:rFonts w:ascii="Times New Roman" w:hAnsi="Times New Roman" w:cs="Times New Roman"/>
          <w:b w:val="0"/>
          <w:color w:val="000000"/>
          <w:sz w:val="28"/>
          <w:szCs w:val="28"/>
          <w:shd w:val="clear" w:color="auto" w:fill="FFFFFF"/>
        </w:rPr>
        <w:t>етодологической</w:t>
      </w:r>
      <w:r w:rsidR="000663A4" w:rsidRPr="009272FB">
        <w:rPr>
          <w:rStyle w:val="a5"/>
          <w:rFonts w:ascii="Times New Roman" w:hAnsi="Times New Roman" w:cs="Times New Roman"/>
          <w:b w:val="0"/>
          <w:color w:val="000000"/>
          <w:sz w:val="28"/>
          <w:szCs w:val="28"/>
          <w:shd w:val="clear" w:color="auto" w:fill="FFFFFF"/>
        </w:rPr>
        <w:t xml:space="preserve"> основой исследования</w:t>
      </w:r>
      <w:r w:rsidR="000663A4" w:rsidRPr="000663A4">
        <w:rPr>
          <w:rStyle w:val="a5"/>
          <w:rFonts w:ascii="Times New Roman" w:hAnsi="Times New Roman" w:cs="Times New Roman"/>
          <w:b w:val="0"/>
          <w:color w:val="000000"/>
          <w:sz w:val="28"/>
          <w:szCs w:val="28"/>
          <w:shd w:val="clear" w:color="auto" w:fill="FFFFFF"/>
        </w:rPr>
        <w:t xml:space="preserve"> явилось изучение искусствоведческой, культурологической и педагогической литературы по проблеме исследования.</w:t>
      </w:r>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 xml:space="preserve">Теоретической основой </w:t>
      </w:r>
      <w:proofErr w:type="gramStart"/>
      <w:r w:rsidRPr="009272FB">
        <w:rPr>
          <w:rStyle w:val="a5"/>
          <w:rFonts w:ascii="Times New Roman" w:hAnsi="Times New Roman" w:cs="Times New Roman"/>
          <w:b w:val="0"/>
          <w:color w:val="000000"/>
          <w:sz w:val="28"/>
          <w:szCs w:val="28"/>
          <w:shd w:val="clear" w:color="auto" w:fill="FFFFFF"/>
        </w:rPr>
        <w:t>исследования</w:t>
      </w:r>
      <w:r w:rsidRPr="000663A4">
        <w:rPr>
          <w:rStyle w:val="a5"/>
          <w:rFonts w:ascii="Times New Roman" w:hAnsi="Times New Roman" w:cs="Times New Roman"/>
          <w:b w:val="0"/>
          <w:color w:val="000000"/>
          <w:sz w:val="28"/>
          <w:szCs w:val="28"/>
          <w:shd w:val="clear" w:color="auto" w:fill="FFFFFF"/>
        </w:rPr>
        <w:t xml:space="preserve"> формирования профессиональных компетенций студентов-дизайнеров стали</w:t>
      </w:r>
      <w:proofErr w:type="gramEnd"/>
      <w:r w:rsidRPr="000663A4">
        <w:rPr>
          <w:rStyle w:val="a5"/>
          <w:rFonts w:ascii="Times New Roman" w:hAnsi="Times New Roman" w:cs="Times New Roman"/>
          <w:b w:val="0"/>
          <w:color w:val="000000"/>
          <w:sz w:val="28"/>
          <w:szCs w:val="28"/>
          <w:shd w:val="clear" w:color="auto" w:fill="FFFFFF"/>
        </w:rPr>
        <w:t xml:space="preserve"> научные публикации, авторами которых являются: </w:t>
      </w:r>
      <w:r w:rsidR="000D2278" w:rsidRPr="000663A4">
        <w:rPr>
          <w:rStyle w:val="a5"/>
          <w:rFonts w:ascii="Times New Roman" w:hAnsi="Times New Roman" w:cs="Times New Roman"/>
          <w:b w:val="0"/>
          <w:color w:val="000000"/>
          <w:sz w:val="28"/>
          <w:szCs w:val="28"/>
          <w:shd w:val="clear" w:color="auto" w:fill="FFFFFF"/>
        </w:rPr>
        <w:t xml:space="preserve">А.М. Аронов, </w:t>
      </w:r>
      <w:r w:rsidR="000D2278">
        <w:rPr>
          <w:rStyle w:val="a5"/>
          <w:rFonts w:ascii="Times New Roman" w:hAnsi="Times New Roman" w:cs="Times New Roman"/>
          <w:b w:val="0"/>
          <w:color w:val="000000"/>
          <w:sz w:val="28"/>
          <w:szCs w:val="28"/>
          <w:shd w:val="clear" w:color="auto" w:fill="FFFFFF"/>
        </w:rPr>
        <w:t xml:space="preserve">В.И. </w:t>
      </w:r>
      <w:proofErr w:type="spellStart"/>
      <w:r w:rsidR="000D2278" w:rsidRPr="000663A4">
        <w:rPr>
          <w:rStyle w:val="a5"/>
          <w:rFonts w:ascii="Times New Roman" w:hAnsi="Times New Roman" w:cs="Times New Roman"/>
          <w:b w:val="0"/>
          <w:color w:val="000000"/>
          <w:sz w:val="28"/>
          <w:szCs w:val="28"/>
          <w:shd w:val="clear" w:color="auto" w:fill="FFFFFF"/>
        </w:rPr>
        <w:t>Байденко</w:t>
      </w:r>
      <w:proofErr w:type="spellEnd"/>
      <w:r w:rsidR="000D2278">
        <w:rPr>
          <w:rStyle w:val="a5"/>
          <w:rFonts w:ascii="Times New Roman" w:hAnsi="Times New Roman" w:cs="Times New Roman"/>
          <w:b w:val="0"/>
          <w:color w:val="000000"/>
          <w:sz w:val="28"/>
          <w:szCs w:val="28"/>
          <w:shd w:val="clear" w:color="auto" w:fill="FFFFFF"/>
        </w:rPr>
        <w:t>, Г.Б. Голуб,</w:t>
      </w:r>
      <w:r w:rsidR="000D2278" w:rsidRPr="000663A4">
        <w:rPr>
          <w:rStyle w:val="a5"/>
          <w:rFonts w:ascii="Times New Roman" w:hAnsi="Times New Roman" w:cs="Times New Roman"/>
          <w:b w:val="0"/>
          <w:color w:val="000000"/>
          <w:sz w:val="28"/>
          <w:szCs w:val="28"/>
          <w:shd w:val="clear" w:color="auto" w:fill="FFFFFF"/>
        </w:rPr>
        <w:t xml:space="preserve"> И.А. Зимняя,</w:t>
      </w:r>
      <w:r w:rsidR="000D2278">
        <w:rPr>
          <w:rStyle w:val="a5"/>
          <w:rFonts w:ascii="Times New Roman" w:hAnsi="Times New Roman" w:cs="Times New Roman"/>
          <w:b w:val="0"/>
          <w:color w:val="000000"/>
          <w:sz w:val="28"/>
          <w:szCs w:val="28"/>
          <w:shd w:val="clear" w:color="auto" w:fill="FFFFFF"/>
        </w:rPr>
        <w:t xml:space="preserve"> Н.В. </w:t>
      </w:r>
      <w:proofErr w:type="spellStart"/>
      <w:r w:rsidR="000D2278">
        <w:rPr>
          <w:rStyle w:val="a5"/>
          <w:rFonts w:ascii="Times New Roman" w:hAnsi="Times New Roman" w:cs="Times New Roman"/>
          <w:b w:val="0"/>
          <w:color w:val="000000"/>
          <w:sz w:val="28"/>
          <w:szCs w:val="28"/>
          <w:shd w:val="clear" w:color="auto" w:fill="FFFFFF"/>
        </w:rPr>
        <w:t>Матяш</w:t>
      </w:r>
      <w:proofErr w:type="spellEnd"/>
      <w:r w:rsidR="000D2278">
        <w:rPr>
          <w:rStyle w:val="a5"/>
          <w:rFonts w:ascii="Times New Roman" w:hAnsi="Times New Roman" w:cs="Times New Roman"/>
          <w:b w:val="0"/>
          <w:color w:val="000000"/>
          <w:sz w:val="28"/>
          <w:szCs w:val="28"/>
          <w:shd w:val="clear" w:color="auto" w:fill="FFFFFF"/>
        </w:rPr>
        <w:t xml:space="preserve">, Г.К. </w:t>
      </w:r>
      <w:proofErr w:type="spellStart"/>
      <w:r w:rsidR="000D2278">
        <w:rPr>
          <w:rStyle w:val="a5"/>
          <w:rFonts w:ascii="Times New Roman" w:hAnsi="Times New Roman" w:cs="Times New Roman"/>
          <w:b w:val="0"/>
          <w:color w:val="000000"/>
          <w:sz w:val="28"/>
          <w:szCs w:val="28"/>
          <w:shd w:val="clear" w:color="auto" w:fill="FFFFFF"/>
        </w:rPr>
        <w:t>Селевко</w:t>
      </w:r>
      <w:proofErr w:type="spellEnd"/>
      <w:r w:rsidR="000D2278">
        <w:rPr>
          <w:rStyle w:val="a5"/>
          <w:rFonts w:ascii="Times New Roman" w:hAnsi="Times New Roman" w:cs="Times New Roman"/>
          <w:b w:val="0"/>
          <w:color w:val="000000"/>
          <w:sz w:val="28"/>
          <w:szCs w:val="28"/>
          <w:shd w:val="clear" w:color="auto" w:fill="FFFFFF"/>
        </w:rPr>
        <w:t xml:space="preserve">, С.И. </w:t>
      </w:r>
      <w:r w:rsidR="000D2278" w:rsidRPr="000663A4">
        <w:rPr>
          <w:rStyle w:val="a5"/>
          <w:rFonts w:ascii="Times New Roman" w:hAnsi="Times New Roman" w:cs="Times New Roman"/>
          <w:b w:val="0"/>
          <w:color w:val="000000"/>
          <w:sz w:val="28"/>
          <w:szCs w:val="28"/>
          <w:shd w:val="clear" w:color="auto" w:fill="FFFFFF"/>
        </w:rPr>
        <w:t xml:space="preserve">Серов, В.Ф. Сидоренко, Б.И. Хасан, </w:t>
      </w:r>
      <w:r w:rsidR="000D2278">
        <w:rPr>
          <w:rStyle w:val="a5"/>
          <w:rFonts w:ascii="Times New Roman" w:hAnsi="Times New Roman" w:cs="Times New Roman"/>
          <w:b w:val="0"/>
          <w:color w:val="000000"/>
          <w:sz w:val="28"/>
          <w:szCs w:val="28"/>
          <w:shd w:val="clear" w:color="auto" w:fill="FFFFFF"/>
        </w:rPr>
        <w:t>А.В. Хуторской</w:t>
      </w:r>
      <w:r w:rsidR="000D2278" w:rsidRPr="000663A4">
        <w:rPr>
          <w:rStyle w:val="a5"/>
          <w:rFonts w:ascii="Times New Roman" w:hAnsi="Times New Roman" w:cs="Times New Roman"/>
          <w:b w:val="0"/>
          <w:color w:val="000000"/>
          <w:sz w:val="28"/>
          <w:szCs w:val="28"/>
          <w:shd w:val="clear" w:color="auto" w:fill="FFFFFF"/>
        </w:rPr>
        <w:t xml:space="preserve"> и др.</w:t>
      </w:r>
    </w:p>
    <w:p w:rsidR="000663A4" w:rsidRPr="00521DFD" w:rsidRDefault="000663A4" w:rsidP="00521DFD">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Методы исследования:</w:t>
      </w:r>
      <w:r w:rsidRPr="000663A4">
        <w:rPr>
          <w:rStyle w:val="a5"/>
          <w:rFonts w:ascii="Times New Roman" w:hAnsi="Times New Roman" w:cs="Times New Roman"/>
          <w:b w:val="0"/>
          <w:color w:val="000000"/>
          <w:sz w:val="28"/>
          <w:szCs w:val="28"/>
          <w:shd w:val="clear" w:color="auto" w:fill="FFFFFF"/>
        </w:rPr>
        <w:t xml:space="preserve"> анализ </w:t>
      </w:r>
      <w:r w:rsidR="00521DFD">
        <w:rPr>
          <w:rStyle w:val="a5"/>
          <w:rFonts w:ascii="Times New Roman" w:hAnsi="Times New Roman" w:cs="Times New Roman"/>
          <w:b w:val="0"/>
          <w:color w:val="000000"/>
          <w:sz w:val="28"/>
          <w:szCs w:val="28"/>
          <w:shd w:val="clear" w:color="auto" w:fill="FFFFFF"/>
        </w:rPr>
        <w:t xml:space="preserve">и синтез специальной литературы </w:t>
      </w:r>
      <w:r w:rsidRPr="000663A4">
        <w:rPr>
          <w:rStyle w:val="a5"/>
          <w:rFonts w:ascii="Times New Roman" w:hAnsi="Times New Roman" w:cs="Times New Roman"/>
          <w:b w:val="0"/>
          <w:color w:val="000000"/>
          <w:sz w:val="28"/>
          <w:szCs w:val="28"/>
          <w:shd w:val="clear" w:color="auto" w:fill="FFFFFF"/>
        </w:rPr>
        <w:t>по теме</w:t>
      </w:r>
      <w:r w:rsidR="00521DFD">
        <w:rPr>
          <w:rStyle w:val="a5"/>
          <w:rFonts w:ascii="Times New Roman" w:hAnsi="Times New Roman" w:cs="Times New Roman"/>
          <w:b w:val="0"/>
          <w:color w:val="000000"/>
          <w:sz w:val="28"/>
          <w:szCs w:val="28"/>
          <w:shd w:val="clear" w:color="auto" w:fill="FFFFFF"/>
        </w:rPr>
        <w:t>;</w:t>
      </w:r>
      <w:r w:rsidRPr="000663A4">
        <w:rPr>
          <w:rStyle w:val="a5"/>
          <w:rFonts w:ascii="Times New Roman" w:hAnsi="Times New Roman" w:cs="Times New Roman"/>
          <w:b w:val="0"/>
          <w:color w:val="000000"/>
          <w:sz w:val="28"/>
          <w:szCs w:val="28"/>
          <w:shd w:val="clear" w:color="auto" w:fill="FFFFFF"/>
        </w:rPr>
        <w:t xml:space="preserve"> </w:t>
      </w:r>
      <w:r w:rsidR="00521DFD">
        <w:rPr>
          <w:rStyle w:val="a5"/>
          <w:rFonts w:ascii="Times New Roman" w:hAnsi="Times New Roman" w:cs="Times New Roman"/>
          <w:b w:val="0"/>
          <w:color w:val="000000"/>
          <w:sz w:val="28"/>
          <w:szCs w:val="28"/>
          <w:shd w:val="clear" w:color="auto" w:fill="FFFFFF"/>
        </w:rPr>
        <w:t>а</w:t>
      </w:r>
      <w:r w:rsidR="00521DFD" w:rsidRPr="00521DFD">
        <w:rPr>
          <w:rStyle w:val="a5"/>
          <w:rFonts w:ascii="Times New Roman" w:hAnsi="Times New Roman" w:cs="Times New Roman"/>
          <w:b w:val="0"/>
          <w:color w:val="000000"/>
          <w:sz w:val="28"/>
          <w:szCs w:val="28"/>
          <w:shd w:val="clear" w:color="auto" w:fill="FFFFFF"/>
        </w:rPr>
        <w:t>нализ продукта деятельности;</w:t>
      </w:r>
      <w:r w:rsidR="00521DFD">
        <w:rPr>
          <w:rStyle w:val="a5"/>
          <w:rFonts w:ascii="Times New Roman" w:hAnsi="Times New Roman" w:cs="Times New Roman"/>
          <w:b w:val="0"/>
          <w:color w:val="000000"/>
          <w:sz w:val="28"/>
          <w:szCs w:val="28"/>
          <w:shd w:val="clear" w:color="auto" w:fill="FFFFFF"/>
        </w:rPr>
        <w:t xml:space="preserve"> э</w:t>
      </w:r>
      <w:r w:rsidR="00521DFD" w:rsidRPr="00521DFD">
        <w:rPr>
          <w:rStyle w:val="a5"/>
          <w:rFonts w:ascii="Times New Roman" w:hAnsi="Times New Roman" w:cs="Times New Roman"/>
          <w:b w:val="0"/>
          <w:color w:val="000000"/>
          <w:sz w:val="28"/>
          <w:szCs w:val="28"/>
          <w:shd w:val="clear" w:color="auto" w:fill="FFFFFF"/>
        </w:rPr>
        <w:t>ксперимент;</w:t>
      </w:r>
      <w:r w:rsidR="00521DFD">
        <w:rPr>
          <w:rStyle w:val="a5"/>
          <w:rFonts w:ascii="Times New Roman" w:hAnsi="Times New Roman" w:cs="Times New Roman"/>
          <w:b w:val="0"/>
          <w:color w:val="000000"/>
          <w:sz w:val="28"/>
          <w:szCs w:val="28"/>
          <w:shd w:val="clear" w:color="auto" w:fill="FFFFFF"/>
        </w:rPr>
        <w:t xml:space="preserve"> а</w:t>
      </w:r>
      <w:r w:rsidR="00521DFD" w:rsidRPr="00521DFD">
        <w:rPr>
          <w:rStyle w:val="a5"/>
          <w:rFonts w:ascii="Times New Roman" w:hAnsi="Times New Roman" w:cs="Times New Roman"/>
          <w:b w:val="0"/>
          <w:color w:val="000000"/>
          <w:sz w:val="28"/>
          <w:szCs w:val="28"/>
          <w:shd w:val="clear" w:color="auto" w:fill="FFFFFF"/>
        </w:rPr>
        <w:t>нализ результатов;</w:t>
      </w:r>
      <w:r w:rsidR="00521DFD">
        <w:rPr>
          <w:rStyle w:val="a5"/>
          <w:rFonts w:ascii="Times New Roman" w:hAnsi="Times New Roman" w:cs="Times New Roman"/>
          <w:b w:val="0"/>
          <w:color w:val="000000"/>
          <w:sz w:val="28"/>
          <w:szCs w:val="28"/>
          <w:shd w:val="clear" w:color="auto" w:fill="FFFFFF"/>
        </w:rPr>
        <w:t xml:space="preserve"> м</w:t>
      </w:r>
      <w:r w:rsidR="00521DFD" w:rsidRPr="00521DFD">
        <w:rPr>
          <w:rStyle w:val="a5"/>
          <w:rFonts w:ascii="Times New Roman" w:hAnsi="Times New Roman" w:cs="Times New Roman"/>
          <w:b w:val="0"/>
          <w:color w:val="000000"/>
          <w:sz w:val="28"/>
          <w:szCs w:val="28"/>
          <w:shd w:val="clear" w:color="auto" w:fill="FFFFFF"/>
        </w:rPr>
        <w:t>етоды математической обработки данных.</w:t>
      </w:r>
    </w:p>
    <w:p w:rsidR="00DB195A" w:rsidRPr="00321FDB" w:rsidRDefault="000663A4" w:rsidP="00321FDB">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База исследования:</w:t>
      </w:r>
      <w:r w:rsidRPr="000663A4">
        <w:rPr>
          <w:rStyle w:val="a5"/>
          <w:rFonts w:ascii="Times New Roman" w:hAnsi="Times New Roman" w:cs="Times New Roman"/>
          <w:b w:val="0"/>
          <w:color w:val="000000"/>
          <w:sz w:val="28"/>
          <w:szCs w:val="28"/>
          <w:shd w:val="clear" w:color="auto" w:fill="FFFFFF"/>
        </w:rPr>
        <w:t xml:space="preserve"> ФГБОУ </w:t>
      </w:r>
      <w:proofErr w:type="gramStart"/>
      <w:r w:rsidRPr="000663A4">
        <w:rPr>
          <w:rStyle w:val="a5"/>
          <w:rFonts w:ascii="Times New Roman" w:hAnsi="Times New Roman" w:cs="Times New Roman"/>
          <w:b w:val="0"/>
          <w:color w:val="000000"/>
          <w:sz w:val="28"/>
          <w:szCs w:val="28"/>
          <w:shd w:val="clear" w:color="auto" w:fill="FFFFFF"/>
        </w:rPr>
        <w:t>ВО</w:t>
      </w:r>
      <w:proofErr w:type="gramEnd"/>
      <w:r w:rsidRPr="000663A4">
        <w:rPr>
          <w:rStyle w:val="a5"/>
          <w:rFonts w:ascii="Times New Roman" w:hAnsi="Times New Roman" w:cs="Times New Roman"/>
          <w:b w:val="0"/>
          <w:color w:val="000000"/>
          <w:sz w:val="28"/>
          <w:szCs w:val="28"/>
          <w:shd w:val="clear" w:color="auto" w:fill="FFFFFF"/>
        </w:rPr>
        <w:t xml:space="preserve"> «Сибирский государственный институт искусств имени Дмитрия Хворостовского», кафедра «Дизайн», направления подготовки «Коммуникативный дизайн» и «Графический дизайн и анимация». Всего исследованием было охвачено 22 </w:t>
      </w:r>
      <w:proofErr w:type="gramStart"/>
      <w:r w:rsidRPr="000663A4">
        <w:rPr>
          <w:rStyle w:val="a5"/>
          <w:rFonts w:ascii="Times New Roman" w:hAnsi="Times New Roman" w:cs="Times New Roman"/>
          <w:b w:val="0"/>
          <w:color w:val="000000"/>
          <w:sz w:val="28"/>
          <w:szCs w:val="28"/>
          <w:shd w:val="clear" w:color="auto" w:fill="FFFFFF"/>
        </w:rPr>
        <w:t>обучающихся</w:t>
      </w:r>
      <w:proofErr w:type="gramEnd"/>
      <w:r w:rsidRPr="000663A4">
        <w:rPr>
          <w:rStyle w:val="a5"/>
          <w:rFonts w:ascii="Times New Roman" w:hAnsi="Times New Roman" w:cs="Times New Roman"/>
          <w:b w:val="0"/>
          <w:color w:val="000000"/>
          <w:sz w:val="28"/>
          <w:szCs w:val="28"/>
          <w:shd w:val="clear" w:color="auto" w:fill="FFFFFF"/>
        </w:rPr>
        <w:t>. По теме исследования имеются 3 публикации в сборниках, индексируемых РИНЦ.</w:t>
      </w:r>
    </w:p>
    <w:p w:rsidR="005178CC" w:rsidRPr="009272FB" w:rsidRDefault="000663A4"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lastRenderedPageBreak/>
        <w:t>Научная новизна исследования:</w:t>
      </w:r>
    </w:p>
    <w:p w:rsidR="000663A4" w:rsidRPr="005178CC" w:rsidRDefault="005178CC" w:rsidP="005178CC">
      <w:pPr>
        <w:pStyle w:val="a4"/>
        <w:spacing w:line="360" w:lineRule="auto"/>
        <w:ind w:left="0" w:firstLine="851"/>
        <w:jc w:val="both"/>
        <w:rPr>
          <w:rStyle w:val="a5"/>
          <w:rFonts w:ascii="Times New Roman" w:hAnsi="Times New Roman" w:cs="Times New Roman"/>
          <w:b w:val="0"/>
          <w:i/>
          <w:color w:val="000000"/>
          <w:sz w:val="28"/>
          <w:szCs w:val="28"/>
          <w:shd w:val="clear" w:color="auto" w:fill="FFFFFF"/>
        </w:rPr>
      </w:pPr>
      <w:r w:rsidRPr="00B06F41">
        <w:rPr>
          <w:rFonts w:ascii="Times New Roman" w:hAnsi="Times New Roman" w:cs="Times New Roman"/>
          <w:b/>
          <w:sz w:val="28"/>
          <w:szCs w:val="28"/>
        </w:rPr>
        <w:t xml:space="preserve">– </w:t>
      </w:r>
      <w:r w:rsidR="000663A4" w:rsidRPr="005178CC">
        <w:rPr>
          <w:rStyle w:val="a5"/>
          <w:rFonts w:ascii="Times New Roman" w:hAnsi="Times New Roman" w:cs="Times New Roman"/>
          <w:b w:val="0"/>
          <w:color w:val="000000"/>
          <w:sz w:val="28"/>
          <w:szCs w:val="28"/>
          <w:shd w:val="clear" w:color="auto" w:fill="FFFFFF"/>
        </w:rPr>
        <w:t>обоснованы идеи по выработке критериев профессионально-значимых качеств,  которые определяют профессиональную компетентность будущего специалиста, являются основанием для оценки результатов образования, выражающегося в овладении обучающимися определенным набором инструментов творческой, проектной и прочей профессиональной деятельности, по отношению к определенному проекту, задаче, проблеме;</w:t>
      </w:r>
    </w:p>
    <w:p w:rsidR="000663A4" w:rsidRPr="000663A4" w:rsidRDefault="005178C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B06F41">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0663A4" w:rsidRPr="000663A4">
        <w:rPr>
          <w:rStyle w:val="a5"/>
          <w:rFonts w:ascii="Times New Roman" w:hAnsi="Times New Roman" w:cs="Times New Roman"/>
          <w:b w:val="0"/>
          <w:color w:val="000000"/>
          <w:sz w:val="28"/>
          <w:szCs w:val="28"/>
          <w:shd w:val="clear" w:color="auto" w:fill="FFFFFF"/>
        </w:rPr>
        <w:t xml:space="preserve">определены условия для </w:t>
      </w:r>
      <w:r w:rsidR="00434323">
        <w:rPr>
          <w:rStyle w:val="a5"/>
          <w:rFonts w:ascii="Times New Roman" w:hAnsi="Times New Roman" w:cs="Times New Roman"/>
          <w:b w:val="0"/>
          <w:color w:val="000000"/>
          <w:sz w:val="28"/>
          <w:szCs w:val="28"/>
          <w:shd w:val="clear" w:color="auto" w:fill="FFFFFF"/>
        </w:rPr>
        <w:t>совершенствования</w:t>
      </w:r>
      <w:r w:rsidR="000663A4" w:rsidRPr="000663A4">
        <w:rPr>
          <w:rStyle w:val="a5"/>
          <w:rFonts w:ascii="Times New Roman" w:hAnsi="Times New Roman" w:cs="Times New Roman"/>
          <w:b w:val="0"/>
          <w:color w:val="000000"/>
          <w:sz w:val="28"/>
          <w:szCs w:val="28"/>
          <w:shd w:val="clear" w:color="auto" w:fill="FFFFFF"/>
        </w:rPr>
        <w:t xml:space="preserve"> </w:t>
      </w:r>
      <w:r w:rsidR="00434323">
        <w:rPr>
          <w:rStyle w:val="a5"/>
          <w:rFonts w:ascii="Times New Roman" w:hAnsi="Times New Roman" w:cs="Times New Roman"/>
          <w:b w:val="0"/>
          <w:color w:val="000000"/>
          <w:sz w:val="28"/>
          <w:szCs w:val="28"/>
          <w:shd w:val="clear" w:color="auto" w:fill="FFFFFF"/>
        </w:rPr>
        <w:t>развивающих</w:t>
      </w:r>
      <w:r w:rsidR="000663A4" w:rsidRPr="000663A4">
        <w:rPr>
          <w:rStyle w:val="a5"/>
          <w:rFonts w:ascii="Times New Roman" w:hAnsi="Times New Roman" w:cs="Times New Roman"/>
          <w:b w:val="0"/>
          <w:color w:val="000000"/>
          <w:sz w:val="28"/>
          <w:szCs w:val="28"/>
          <w:shd w:val="clear" w:color="auto" w:fill="FFFFFF"/>
        </w:rPr>
        <w:t xml:space="preserve"> навыков обучающихся, умения самостоятельно </w:t>
      </w:r>
      <w:r w:rsidR="00434323">
        <w:rPr>
          <w:rStyle w:val="a5"/>
          <w:rFonts w:ascii="Times New Roman" w:hAnsi="Times New Roman" w:cs="Times New Roman"/>
          <w:b w:val="0"/>
          <w:color w:val="000000"/>
          <w:sz w:val="28"/>
          <w:szCs w:val="28"/>
          <w:shd w:val="clear" w:color="auto" w:fill="FFFFFF"/>
        </w:rPr>
        <w:t>повышать</w:t>
      </w:r>
      <w:r w:rsidR="000663A4" w:rsidRPr="000663A4">
        <w:rPr>
          <w:rStyle w:val="a5"/>
          <w:rFonts w:ascii="Times New Roman" w:hAnsi="Times New Roman" w:cs="Times New Roman"/>
          <w:b w:val="0"/>
          <w:color w:val="000000"/>
          <w:sz w:val="28"/>
          <w:szCs w:val="28"/>
          <w:shd w:val="clear" w:color="auto" w:fill="FFFFFF"/>
        </w:rPr>
        <w:t xml:space="preserve"> </w:t>
      </w:r>
      <w:r w:rsidR="00434323">
        <w:rPr>
          <w:rStyle w:val="a5"/>
          <w:rFonts w:ascii="Times New Roman" w:hAnsi="Times New Roman" w:cs="Times New Roman"/>
          <w:b w:val="0"/>
          <w:color w:val="000000"/>
          <w:sz w:val="28"/>
          <w:szCs w:val="28"/>
          <w:shd w:val="clear" w:color="auto" w:fill="FFFFFF"/>
        </w:rPr>
        <w:t xml:space="preserve">накопленные </w:t>
      </w:r>
      <w:r w:rsidR="000663A4" w:rsidRPr="000663A4">
        <w:rPr>
          <w:rStyle w:val="a5"/>
          <w:rFonts w:ascii="Times New Roman" w:hAnsi="Times New Roman" w:cs="Times New Roman"/>
          <w:b w:val="0"/>
          <w:color w:val="000000"/>
          <w:sz w:val="28"/>
          <w:szCs w:val="28"/>
          <w:shd w:val="clear" w:color="auto" w:fill="FFFFFF"/>
        </w:rPr>
        <w:t xml:space="preserve">знания, </w:t>
      </w:r>
      <w:r w:rsidR="00434323">
        <w:rPr>
          <w:rStyle w:val="a5"/>
          <w:rFonts w:ascii="Times New Roman" w:hAnsi="Times New Roman" w:cs="Times New Roman"/>
          <w:b w:val="0"/>
          <w:color w:val="000000"/>
          <w:sz w:val="28"/>
          <w:szCs w:val="28"/>
          <w:shd w:val="clear" w:color="auto" w:fill="FFFFFF"/>
        </w:rPr>
        <w:t>формировать критическое мышление, всё</w:t>
      </w:r>
      <w:r w:rsidR="000663A4" w:rsidRPr="000663A4">
        <w:rPr>
          <w:rStyle w:val="a5"/>
          <w:rFonts w:ascii="Times New Roman" w:hAnsi="Times New Roman" w:cs="Times New Roman"/>
          <w:b w:val="0"/>
          <w:color w:val="000000"/>
          <w:sz w:val="28"/>
          <w:szCs w:val="28"/>
          <w:shd w:val="clear" w:color="auto" w:fill="FFFFFF"/>
        </w:rPr>
        <w:t xml:space="preserve">, что создает условия для максимального раскрытия собственного творческого потенциала. </w:t>
      </w:r>
    </w:p>
    <w:p w:rsidR="005178CC" w:rsidRPr="00EA1231" w:rsidRDefault="000663A4"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EA1231">
        <w:rPr>
          <w:rStyle w:val="a5"/>
          <w:rFonts w:ascii="Times New Roman" w:hAnsi="Times New Roman" w:cs="Times New Roman"/>
          <w:b w:val="0"/>
          <w:color w:val="000000"/>
          <w:sz w:val="28"/>
          <w:szCs w:val="28"/>
          <w:shd w:val="clear" w:color="auto" w:fill="FFFFFF"/>
        </w:rPr>
        <w:t>Теоретическая значимость исследования:</w:t>
      </w:r>
    </w:p>
    <w:p w:rsidR="005178CC" w:rsidRDefault="005178C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B06F41">
        <w:rPr>
          <w:rFonts w:ascii="Times New Roman" w:hAnsi="Times New Roman" w:cs="Times New Roman"/>
          <w:b/>
          <w:sz w:val="28"/>
          <w:szCs w:val="28"/>
        </w:rPr>
        <w:t>–</w:t>
      </w:r>
      <w:r w:rsidR="000663A4" w:rsidRPr="005178CC">
        <w:rPr>
          <w:rStyle w:val="a5"/>
          <w:rFonts w:ascii="Times New Roman" w:hAnsi="Times New Roman" w:cs="Times New Roman"/>
          <w:b w:val="0"/>
          <w:color w:val="000000"/>
          <w:sz w:val="28"/>
          <w:szCs w:val="28"/>
          <w:shd w:val="clear" w:color="auto" w:fill="FFFFFF"/>
        </w:rPr>
        <w:t xml:space="preserve"> </w:t>
      </w:r>
      <w:r w:rsidR="00534CB6">
        <w:rPr>
          <w:rStyle w:val="a5"/>
          <w:rFonts w:ascii="Times New Roman" w:hAnsi="Times New Roman" w:cs="Times New Roman"/>
          <w:b w:val="0"/>
          <w:color w:val="000000"/>
          <w:sz w:val="28"/>
          <w:szCs w:val="28"/>
          <w:shd w:val="clear" w:color="auto" w:fill="FFFFFF"/>
        </w:rPr>
        <w:t>б</w:t>
      </w:r>
      <w:r w:rsidR="007F1AED" w:rsidRPr="005178CC">
        <w:rPr>
          <w:rStyle w:val="a5"/>
          <w:rFonts w:ascii="Times New Roman" w:hAnsi="Times New Roman" w:cs="Times New Roman"/>
          <w:b w:val="0"/>
          <w:color w:val="000000"/>
          <w:sz w:val="28"/>
          <w:szCs w:val="28"/>
          <w:shd w:val="clear" w:color="auto" w:fill="FFFFFF"/>
        </w:rPr>
        <w:t xml:space="preserve">ыло </w:t>
      </w:r>
      <w:r w:rsidR="000663A4" w:rsidRPr="005178CC">
        <w:rPr>
          <w:rStyle w:val="a5"/>
          <w:rFonts w:ascii="Times New Roman" w:hAnsi="Times New Roman" w:cs="Times New Roman"/>
          <w:b w:val="0"/>
          <w:color w:val="000000"/>
          <w:sz w:val="28"/>
          <w:szCs w:val="28"/>
          <w:shd w:val="clear" w:color="auto" w:fill="FFFFFF"/>
        </w:rPr>
        <w:t xml:space="preserve">выявлено, что такое концептуальный подход </w:t>
      </w:r>
      <w:r w:rsidR="00534CB6">
        <w:rPr>
          <w:rStyle w:val="a5"/>
          <w:rFonts w:ascii="Times New Roman" w:hAnsi="Times New Roman" w:cs="Times New Roman"/>
          <w:b w:val="0"/>
          <w:color w:val="000000"/>
          <w:sz w:val="28"/>
          <w:szCs w:val="28"/>
          <w:shd w:val="clear" w:color="auto" w:fill="FFFFFF"/>
        </w:rPr>
        <w:t>при решении дизайнерской задачи;</w:t>
      </w:r>
    </w:p>
    <w:p w:rsidR="000663A4" w:rsidRPr="005178CC" w:rsidRDefault="005178CC" w:rsidP="005178CC">
      <w:pPr>
        <w:pStyle w:val="a4"/>
        <w:spacing w:line="360" w:lineRule="auto"/>
        <w:ind w:left="0" w:firstLine="851"/>
        <w:jc w:val="both"/>
        <w:rPr>
          <w:rStyle w:val="a5"/>
          <w:rFonts w:ascii="Times New Roman" w:hAnsi="Times New Roman" w:cs="Times New Roman"/>
          <w:b w:val="0"/>
          <w:i/>
          <w:color w:val="000000"/>
          <w:sz w:val="28"/>
          <w:szCs w:val="28"/>
          <w:shd w:val="clear" w:color="auto" w:fill="FFFFFF"/>
        </w:rPr>
      </w:pPr>
      <w:r w:rsidRPr="00B06F41">
        <w:rPr>
          <w:rFonts w:ascii="Times New Roman" w:hAnsi="Times New Roman" w:cs="Times New Roman"/>
          <w:b/>
          <w:sz w:val="28"/>
          <w:szCs w:val="28"/>
        </w:rPr>
        <w:t xml:space="preserve">– </w:t>
      </w:r>
      <w:r w:rsidR="00534CB6">
        <w:rPr>
          <w:rStyle w:val="a5"/>
          <w:rFonts w:ascii="Times New Roman" w:hAnsi="Times New Roman" w:cs="Times New Roman"/>
          <w:b w:val="0"/>
          <w:color w:val="000000"/>
          <w:sz w:val="28"/>
          <w:szCs w:val="28"/>
          <w:shd w:val="clear" w:color="auto" w:fill="FFFFFF"/>
        </w:rPr>
        <w:t>б</w:t>
      </w:r>
      <w:r w:rsidR="007F1AED" w:rsidRPr="005178CC">
        <w:rPr>
          <w:rStyle w:val="a5"/>
          <w:rFonts w:ascii="Times New Roman" w:hAnsi="Times New Roman" w:cs="Times New Roman"/>
          <w:b w:val="0"/>
          <w:color w:val="000000"/>
          <w:sz w:val="28"/>
          <w:szCs w:val="28"/>
          <w:shd w:val="clear" w:color="auto" w:fill="FFFFFF"/>
        </w:rPr>
        <w:t>ыли с</w:t>
      </w:r>
      <w:r w:rsidR="000663A4" w:rsidRPr="005178CC">
        <w:rPr>
          <w:rStyle w:val="a5"/>
          <w:rFonts w:ascii="Times New Roman" w:hAnsi="Times New Roman" w:cs="Times New Roman"/>
          <w:b w:val="0"/>
          <w:color w:val="000000"/>
          <w:sz w:val="28"/>
          <w:szCs w:val="28"/>
          <w:shd w:val="clear" w:color="auto" w:fill="FFFFFF"/>
        </w:rPr>
        <w:t>озданы условия для формирования профессионально-творческого мировоззрения, развития проектного мышления и освоения системного подхода при проектировании объектов графического дизайна.</w:t>
      </w:r>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EA1231">
        <w:rPr>
          <w:rStyle w:val="a5"/>
          <w:rFonts w:ascii="Times New Roman" w:hAnsi="Times New Roman" w:cs="Times New Roman"/>
          <w:b w:val="0"/>
          <w:color w:val="000000"/>
          <w:sz w:val="28"/>
          <w:szCs w:val="28"/>
          <w:shd w:val="clear" w:color="auto" w:fill="FFFFFF"/>
        </w:rPr>
        <w:t>Практическая значимость исследования</w:t>
      </w:r>
      <w:r w:rsidRPr="000663A4">
        <w:rPr>
          <w:rStyle w:val="a5"/>
          <w:rFonts w:ascii="Times New Roman" w:hAnsi="Times New Roman" w:cs="Times New Roman"/>
          <w:b w:val="0"/>
          <w:i/>
          <w:color w:val="000000"/>
          <w:sz w:val="28"/>
          <w:szCs w:val="28"/>
          <w:shd w:val="clear" w:color="auto" w:fill="FFFFFF"/>
        </w:rPr>
        <w:t xml:space="preserve"> </w:t>
      </w:r>
      <w:r w:rsidRPr="000663A4">
        <w:rPr>
          <w:rStyle w:val="a5"/>
          <w:rFonts w:ascii="Times New Roman" w:hAnsi="Times New Roman" w:cs="Times New Roman"/>
          <w:b w:val="0"/>
          <w:color w:val="000000"/>
          <w:sz w:val="28"/>
          <w:szCs w:val="28"/>
          <w:shd w:val="clear" w:color="auto" w:fill="FFFFFF"/>
        </w:rPr>
        <w:t>заключается в том, что п</w:t>
      </w:r>
      <w:r w:rsidR="00434323">
        <w:rPr>
          <w:rStyle w:val="a5"/>
          <w:rFonts w:ascii="Times New Roman" w:hAnsi="Times New Roman" w:cs="Times New Roman"/>
          <w:b w:val="0"/>
          <w:color w:val="000000"/>
          <w:sz w:val="28"/>
          <w:szCs w:val="28"/>
          <w:shd w:val="clear" w:color="auto" w:fill="FFFFFF"/>
        </w:rPr>
        <w:t>риобретенный</w:t>
      </w:r>
      <w:r w:rsidRPr="000663A4">
        <w:rPr>
          <w:rStyle w:val="a5"/>
          <w:rFonts w:ascii="Times New Roman" w:hAnsi="Times New Roman" w:cs="Times New Roman"/>
          <w:b w:val="0"/>
          <w:color w:val="000000"/>
          <w:sz w:val="28"/>
          <w:szCs w:val="28"/>
          <w:shd w:val="clear" w:color="auto" w:fill="FFFFFF"/>
        </w:rPr>
        <w:t xml:space="preserve"> теоретический и практический материал может </w:t>
      </w:r>
      <w:r w:rsidR="005837E2">
        <w:rPr>
          <w:rStyle w:val="a5"/>
          <w:rFonts w:ascii="Times New Roman" w:hAnsi="Times New Roman" w:cs="Times New Roman"/>
          <w:b w:val="0"/>
          <w:color w:val="000000"/>
          <w:sz w:val="28"/>
          <w:szCs w:val="28"/>
          <w:shd w:val="clear" w:color="auto" w:fill="FFFFFF"/>
        </w:rPr>
        <w:t>применяться в</w:t>
      </w:r>
      <w:r w:rsidRPr="000663A4">
        <w:rPr>
          <w:rStyle w:val="a5"/>
          <w:rFonts w:ascii="Times New Roman" w:hAnsi="Times New Roman" w:cs="Times New Roman"/>
          <w:b w:val="0"/>
          <w:color w:val="000000"/>
          <w:sz w:val="28"/>
          <w:szCs w:val="28"/>
          <w:shd w:val="clear" w:color="auto" w:fill="FFFFFF"/>
        </w:rPr>
        <w:t xml:space="preserve"> работе педагогов </w:t>
      </w:r>
      <w:r w:rsidR="005837E2">
        <w:rPr>
          <w:rStyle w:val="a5"/>
          <w:rFonts w:ascii="Times New Roman" w:hAnsi="Times New Roman" w:cs="Times New Roman"/>
          <w:b w:val="0"/>
          <w:color w:val="000000"/>
          <w:sz w:val="28"/>
          <w:szCs w:val="28"/>
          <w:shd w:val="clear" w:color="auto" w:fill="FFFFFF"/>
        </w:rPr>
        <w:t>высшей школы,</w:t>
      </w:r>
      <w:r w:rsidR="007F1AED">
        <w:rPr>
          <w:rStyle w:val="a5"/>
          <w:rFonts w:ascii="Times New Roman" w:hAnsi="Times New Roman" w:cs="Times New Roman"/>
          <w:b w:val="0"/>
          <w:color w:val="000000"/>
          <w:sz w:val="28"/>
          <w:szCs w:val="28"/>
          <w:shd w:val="clear" w:color="auto" w:fill="FFFFFF"/>
        </w:rPr>
        <w:t xml:space="preserve"> </w:t>
      </w:r>
      <w:r w:rsidR="005837E2">
        <w:rPr>
          <w:rStyle w:val="a5"/>
          <w:rFonts w:ascii="Times New Roman" w:hAnsi="Times New Roman" w:cs="Times New Roman"/>
          <w:b w:val="0"/>
          <w:color w:val="000000"/>
          <w:sz w:val="28"/>
          <w:szCs w:val="28"/>
          <w:shd w:val="clear" w:color="auto" w:fill="FFFFFF"/>
        </w:rPr>
        <w:t xml:space="preserve">при </w:t>
      </w:r>
      <w:r w:rsidR="007F1AED">
        <w:rPr>
          <w:rStyle w:val="a5"/>
          <w:rFonts w:ascii="Times New Roman" w:hAnsi="Times New Roman" w:cs="Times New Roman"/>
          <w:b w:val="0"/>
          <w:color w:val="000000"/>
          <w:sz w:val="28"/>
          <w:szCs w:val="28"/>
          <w:shd w:val="clear" w:color="auto" w:fill="FFFFFF"/>
        </w:rPr>
        <w:t>решении</w:t>
      </w:r>
      <w:r w:rsidRPr="000663A4">
        <w:rPr>
          <w:rStyle w:val="a5"/>
          <w:rFonts w:ascii="Times New Roman" w:hAnsi="Times New Roman" w:cs="Times New Roman"/>
          <w:b w:val="0"/>
          <w:color w:val="000000"/>
          <w:sz w:val="28"/>
          <w:szCs w:val="28"/>
          <w:shd w:val="clear" w:color="auto" w:fill="FFFFFF"/>
        </w:rPr>
        <w:t xml:space="preserve"> конкретных задач </w:t>
      </w:r>
      <w:proofErr w:type="spellStart"/>
      <w:proofErr w:type="gramStart"/>
      <w:r w:rsidRPr="000663A4">
        <w:rPr>
          <w:rStyle w:val="a5"/>
          <w:rFonts w:ascii="Times New Roman" w:hAnsi="Times New Roman" w:cs="Times New Roman"/>
          <w:b w:val="0"/>
          <w:color w:val="000000"/>
          <w:sz w:val="28"/>
          <w:szCs w:val="28"/>
          <w:shd w:val="clear" w:color="auto" w:fill="FFFFFF"/>
        </w:rPr>
        <w:t>дизайн-образования</w:t>
      </w:r>
      <w:proofErr w:type="spellEnd"/>
      <w:proofErr w:type="gramEnd"/>
      <w:r w:rsidRPr="000663A4">
        <w:rPr>
          <w:rStyle w:val="a5"/>
          <w:rFonts w:ascii="Times New Roman" w:hAnsi="Times New Roman" w:cs="Times New Roman"/>
          <w:b w:val="0"/>
          <w:color w:val="000000"/>
          <w:sz w:val="28"/>
          <w:szCs w:val="28"/>
          <w:shd w:val="clear" w:color="auto" w:fill="FFFFFF"/>
        </w:rPr>
        <w:t xml:space="preserve">. </w:t>
      </w:r>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t>Исследование осуществлялось по этапам.</w:t>
      </w:r>
    </w:p>
    <w:p w:rsidR="000663A4" w:rsidRPr="000663A4" w:rsidRDefault="00A92E36"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Pr>
          <w:rStyle w:val="a5"/>
          <w:rFonts w:ascii="Times New Roman" w:hAnsi="Times New Roman" w:cs="Times New Roman"/>
          <w:b w:val="0"/>
          <w:color w:val="000000"/>
          <w:sz w:val="28"/>
          <w:szCs w:val="28"/>
          <w:shd w:val="clear" w:color="auto" w:fill="FFFFFF"/>
        </w:rPr>
        <w:t>В ходе</w:t>
      </w:r>
      <w:r w:rsidR="000663A4" w:rsidRPr="000663A4">
        <w:rPr>
          <w:rStyle w:val="a5"/>
          <w:rFonts w:ascii="Times New Roman" w:hAnsi="Times New Roman" w:cs="Times New Roman"/>
          <w:b w:val="0"/>
          <w:color w:val="000000"/>
          <w:sz w:val="28"/>
          <w:szCs w:val="28"/>
          <w:shd w:val="clear" w:color="auto" w:fill="FFFFFF"/>
        </w:rPr>
        <w:t xml:space="preserve"> перво</w:t>
      </w:r>
      <w:r>
        <w:rPr>
          <w:rStyle w:val="a5"/>
          <w:rFonts w:ascii="Times New Roman" w:hAnsi="Times New Roman" w:cs="Times New Roman"/>
          <w:b w:val="0"/>
          <w:color w:val="000000"/>
          <w:sz w:val="28"/>
          <w:szCs w:val="28"/>
          <w:shd w:val="clear" w:color="auto" w:fill="FFFFFF"/>
        </w:rPr>
        <w:t>го этапа</w:t>
      </w:r>
      <w:r w:rsidR="000663A4" w:rsidRPr="000663A4">
        <w:rPr>
          <w:rStyle w:val="a5"/>
          <w:rFonts w:ascii="Times New Roman" w:hAnsi="Times New Roman" w:cs="Times New Roman"/>
          <w:b w:val="0"/>
          <w:color w:val="000000"/>
          <w:sz w:val="28"/>
          <w:szCs w:val="28"/>
          <w:shd w:val="clear" w:color="auto" w:fill="FFFFFF"/>
        </w:rPr>
        <w:t xml:space="preserve"> (2019г.) была </w:t>
      </w:r>
      <w:r>
        <w:rPr>
          <w:rStyle w:val="a5"/>
          <w:rFonts w:ascii="Times New Roman" w:hAnsi="Times New Roman" w:cs="Times New Roman"/>
          <w:b w:val="0"/>
          <w:color w:val="000000"/>
          <w:sz w:val="28"/>
          <w:szCs w:val="28"/>
          <w:shd w:val="clear" w:color="auto" w:fill="FFFFFF"/>
        </w:rPr>
        <w:t>определена</w:t>
      </w:r>
      <w:r w:rsidR="000663A4" w:rsidRPr="000663A4">
        <w:rPr>
          <w:rStyle w:val="a5"/>
          <w:rFonts w:ascii="Times New Roman" w:hAnsi="Times New Roman" w:cs="Times New Roman"/>
          <w:b w:val="0"/>
          <w:color w:val="000000"/>
          <w:sz w:val="28"/>
          <w:szCs w:val="28"/>
          <w:shd w:val="clear" w:color="auto" w:fill="FFFFFF"/>
        </w:rPr>
        <w:t xml:space="preserve"> проблема исследования, </w:t>
      </w:r>
      <w:r>
        <w:rPr>
          <w:rStyle w:val="a5"/>
          <w:rFonts w:ascii="Times New Roman" w:hAnsi="Times New Roman" w:cs="Times New Roman"/>
          <w:b w:val="0"/>
          <w:color w:val="000000"/>
          <w:sz w:val="28"/>
          <w:szCs w:val="28"/>
          <w:shd w:val="clear" w:color="auto" w:fill="FFFFFF"/>
        </w:rPr>
        <w:t xml:space="preserve">было исследовано состояние и </w:t>
      </w:r>
      <w:r w:rsidR="000663A4" w:rsidRPr="000663A4">
        <w:rPr>
          <w:rStyle w:val="a5"/>
          <w:rFonts w:ascii="Times New Roman" w:hAnsi="Times New Roman" w:cs="Times New Roman"/>
          <w:b w:val="0"/>
          <w:color w:val="000000"/>
          <w:sz w:val="28"/>
          <w:szCs w:val="28"/>
          <w:shd w:val="clear" w:color="auto" w:fill="FFFFFF"/>
        </w:rPr>
        <w:t>пров</w:t>
      </w:r>
      <w:r>
        <w:rPr>
          <w:rStyle w:val="a5"/>
          <w:rFonts w:ascii="Times New Roman" w:hAnsi="Times New Roman" w:cs="Times New Roman"/>
          <w:b w:val="0"/>
          <w:color w:val="000000"/>
          <w:sz w:val="28"/>
          <w:szCs w:val="28"/>
          <w:shd w:val="clear" w:color="auto" w:fill="FFFFFF"/>
        </w:rPr>
        <w:t>еден</w:t>
      </w:r>
      <w:r w:rsidR="000663A4" w:rsidRPr="000663A4">
        <w:rPr>
          <w:rStyle w:val="a5"/>
          <w:rFonts w:ascii="Times New Roman" w:hAnsi="Times New Roman" w:cs="Times New Roman"/>
          <w:b w:val="0"/>
          <w:color w:val="000000"/>
          <w:sz w:val="28"/>
          <w:szCs w:val="28"/>
          <w:shd w:val="clear" w:color="auto" w:fill="FFFFFF"/>
        </w:rPr>
        <w:t xml:space="preserve"> анализ проб</w:t>
      </w:r>
      <w:r>
        <w:rPr>
          <w:rStyle w:val="a5"/>
          <w:rFonts w:ascii="Times New Roman" w:hAnsi="Times New Roman" w:cs="Times New Roman"/>
          <w:b w:val="0"/>
          <w:color w:val="000000"/>
          <w:sz w:val="28"/>
          <w:szCs w:val="28"/>
          <w:shd w:val="clear" w:color="auto" w:fill="FFFFFF"/>
        </w:rPr>
        <w:t xml:space="preserve">лемы в теории и практике дизайнерского </w:t>
      </w:r>
      <w:r w:rsidR="000663A4" w:rsidRPr="000663A4">
        <w:rPr>
          <w:rStyle w:val="a5"/>
          <w:rFonts w:ascii="Times New Roman" w:hAnsi="Times New Roman" w:cs="Times New Roman"/>
          <w:b w:val="0"/>
          <w:color w:val="000000"/>
          <w:sz w:val="28"/>
          <w:szCs w:val="28"/>
          <w:shd w:val="clear" w:color="auto" w:fill="FFFFFF"/>
        </w:rPr>
        <w:t>образования</w:t>
      </w:r>
      <w:r>
        <w:rPr>
          <w:rStyle w:val="a5"/>
          <w:rFonts w:ascii="Times New Roman" w:hAnsi="Times New Roman" w:cs="Times New Roman"/>
          <w:b w:val="0"/>
          <w:color w:val="000000"/>
          <w:sz w:val="28"/>
          <w:szCs w:val="28"/>
          <w:shd w:val="clear" w:color="auto" w:fill="FFFFFF"/>
        </w:rPr>
        <w:t xml:space="preserve"> в России</w:t>
      </w:r>
      <w:r w:rsidR="000663A4" w:rsidRPr="000663A4">
        <w:rPr>
          <w:rStyle w:val="a5"/>
          <w:rFonts w:ascii="Times New Roman" w:hAnsi="Times New Roman" w:cs="Times New Roman"/>
          <w:b w:val="0"/>
          <w:color w:val="000000"/>
          <w:sz w:val="28"/>
          <w:szCs w:val="28"/>
          <w:shd w:val="clear" w:color="auto" w:fill="FFFFFF"/>
        </w:rPr>
        <w:t xml:space="preserve">, </w:t>
      </w:r>
      <w:r>
        <w:rPr>
          <w:rStyle w:val="a5"/>
          <w:rFonts w:ascii="Times New Roman" w:hAnsi="Times New Roman" w:cs="Times New Roman"/>
          <w:b w:val="0"/>
          <w:color w:val="000000"/>
          <w:sz w:val="28"/>
          <w:szCs w:val="28"/>
          <w:shd w:val="clear" w:color="auto" w:fill="FFFFFF"/>
        </w:rPr>
        <w:t xml:space="preserve">была </w:t>
      </w:r>
      <w:r w:rsidR="000663A4" w:rsidRPr="000663A4">
        <w:rPr>
          <w:rStyle w:val="a5"/>
          <w:rFonts w:ascii="Times New Roman" w:hAnsi="Times New Roman" w:cs="Times New Roman"/>
          <w:b w:val="0"/>
          <w:color w:val="000000"/>
          <w:sz w:val="28"/>
          <w:szCs w:val="28"/>
          <w:shd w:val="clear" w:color="auto" w:fill="FFFFFF"/>
        </w:rPr>
        <w:t>изуч</w:t>
      </w:r>
      <w:r>
        <w:rPr>
          <w:rStyle w:val="a5"/>
          <w:rFonts w:ascii="Times New Roman" w:hAnsi="Times New Roman" w:cs="Times New Roman"/>
          <w:b w:val="0"/>
          <w:color w:val="000000"/>
          <w:sz w:val="28"/>
          <w:szCs w:val="28"/>
          <w:shd w:val="clear" w:color="auto" w:fill="FFFFFF"/>
        </w:rPr>
        <w:t>ена</w:t>
      </w:r>
      <w:r w:rsidR="000663A4" w:rsidRPr="000663A4">
        <w:rPr>
          <w:rStyle w:val="a5"/>
          <w:rFonts w:ascii="Times New Roman" w:hAnsi="Times New Roman" w:cs="Times New Roman"/>
          <w:b w:val="0"/>
          <w:color w:val="000000"/>
          <w:sz w:val="28"/>
          <w:szCs w:val="28"/>
          <w:shd w:val="clear" w:color="auto" w:fill="FFFFFF"/>
        </w:rPr>
        <w:t xml:space="preserve"> педагогическая и методическая литература, а также диссертационные </w:t>
      </w:r>
      <w:r>
        <w:rPr>
          <w:rStyle w:val="a5"/>
          <w:rFonts w:ascii="Times New Roman" w:hAnsi="Times New Roman" w:cs="Times New Roman"/>
          <w:b w:val="0"/>
          <w:color w:val="000000"/>
          <w:sz w:val="28"/>
          <w:szCs w:val="28"/>
          <w:shd w:val="clear" w:color="auto" w:fill="FFFFFF"/>
        </w:rPr>
        <w:t xml:space="preserve">изыскания по данной </w:t>
      </w:r>
      <w:r w:rsidR="000663A4" w:rsidRPr="000663A4">
        <w:rPr>
          <w:rStyle w:val="a5"/>
          <w:rFonts w:ascii="Times New Roman" w:hAnsi="Times New Roman" w:cs="Times New Roman"/>
          <w:b w:val="0"/>
          <w:color w:val="000000"/>
          <w:sz w:val="28"/>
          <w:szCs w:val="28"/>
          <w:shd w:val="clear" w:color="auto" w:fill="FFFFFF"/>
        </w:rPr>
        <w:t xml:space="preserve">проблематике, </w:t>
      </w:r>
      <w:r w:rsidR="000C5570">
        <w:rPr>
          <w:rStyle w:val="a5"/>
          <w:rFonts w:ascii="Times New Roman" w:hAnsi="Times New Roman" w:cs="Times New Roman"/>
          <w:b w:val="0"/>
          <w:color w:val="000000"/>
          <w:sz w:val="28"/>
          <w:szCs w:val="28"/>
          <w:shd w:val="clear" w:color="auto" w:fill="FFFFFF"/>
        </w:rPr>
        <w:t>были рассмотрены</w:t>
      </w:r>
      <w:r w:rsidR="000663A4" w:rsidRPr="000663A4">
        <w:rPr>
          <w:rStyle w:val="a5"/>
          <w:rFonts w:ascii="Times New Roman" w:hAnsi="Times New Roman" w:cs="Times New Roman"/>
          <w:b w:val="0"/>
          <w:color w:val="000000"/>
          <w:sz w:val="28"/>
          <w:szCs w:val="28"/>
          <w:shd w:val="clear" w:color="auto" w:fill="FFFFFF"/>
        </w:rPr>
        <w:t xml:space="preserve"> существующие концептуальные подходы к </w:t>
      </w:r>
      <w:r w:rsidR="000C5570">
        <w:rPr>
          <w:rStyle w:val="a5"/>
          <w:rFonts w:ascii="Times New Roman" w:hAnsi="Times New Roman" w:cs="Times New Roman"/>
          <w:b w:val="0"/>
          <w:color w:val="000000"/>
          <w:sz w:val="28"/>
          <w:szCs w:val="28"/>
          <w:shd w:val="clear" w:color="auto" w:fill="FFFFFF"/>
        </w:rPr>
        <w:t>существующему</w:t>
      </w:r>
      <w:r w:rsidR="000663A4" w:rsidRPr="000663A4">
        <w:rPr>
          <w:rStyle w:val="a5"/>
          <w:rFonts w:ascii="Times New Roman" w:hAnsi="Times New Roman" w:cs="Times New Roman"/>
          <w:b w:val="0"/>
          <w:color w:val="000000"/>
          <w:sz w:val="28"/>
          <w:szCs w:val="28"/>
          <w:shd w:val="clear" w:color="auto" w:fill="FFFFFF"/>
        </w:rPr>
        <w:t xml:space="preserve"> вопросу. В </w:t>
      </w:r>
      <w:r w:rsidR="000C5570">
        <w:rPr>
          <w:rStyle w:val="a5"/>
          <w:rFonts w:ascii="Times New Roman" w:hAnsi="Times New Roman" w:cs="Times New Roman"/>
          <w:b w:val="0"/>
          <w:color w:val="000000"/>
          <w:sz w:val="28"/>
          <w:szCs w:val="28"/>
          <w:shd w:val="clear" w:color="auto" w:fill="FFFFFF"/>
        </w:rPr>
        <w:t>последствии</w:t>
      </w:r>
      <w:r w:rsidR="000663A4" w:rsidRPr="000663A4">
        <w:rPr>
          <w:rStyle w:val="a5"/>
          <w:rFonts w:ascii="Times New Roman" w:hAnsi="Times New Roman" w:cs="Times New Roman"/>
          <w:b w:val="0"/>
          <w:color w:val="000000"/>
          <w:sz w:val="28"/>
          <w:szCs w:val="28"/>
          <w:shd w:val="clear" w:color="auto" w:fill="FFFFFF"/>
        </w:rPr>
        <w:t xml:space="preserve"> были </w:t>
      </w:r>
      <w:r w:rsidR="000C5570">
        <w:rPr>
          <w:rStyle w:val="a5"/>
          <w:rFonts w:ascii="Times New Roman" w:hAnsi="Times New Roman" w:cs="Times New Roman"/>
          <w:b w:val="0"/>
          <w:color w:val="000000"/>
          <w:sz w:val="28"/>
          <w:szCs w:val="28"/>
          <w:shd w:val="clear" w:color="auto" w:fill="FFFFFF"/>
        </w:rPr>
        <w:t>сформулированы</w:t>
      </w:r>
      <w:r w:rsidR="000663A4" w:rsidRPr="000663A4">
        <w:rPr>
          <w:rStyle w:val="a5"/>
          <w:rFonts w:ascii="Times New Roman" w:hAnsi="Times New Roman" w:cs="Times New Roman"/>
          <w:b w:val="0"/>
          <w:color w:val="000000"/>
          <w:sz w:val="28"/>
          <w:szCs w:val="28"/>
          <w:shd w:val="clear" w:color="auto" w:fill="FFFFFF"/>
        </w:rPr>
        <w:t xml:space="preserve"> теоретико-методологические основы </w:t>
      </w:r>
      <w:r w:rsidR="000C5570">
        <w:rPr>
          <w:rStyle w:val="a5"/>
          <w:rFonts w:ascii="Times New Roman" w:hAnsi="Times New Roman" w:cs="Times New Roman"/>
          <w:b w:val="0"/>
          <w:color w:val="000000"/>
          <w:sz w:val="28"/>
          <w:szCs w:val="28"/>
          <w:shd w:val="clear" w:color="auto" w:fill="FFFFFF"/>
        </w:rPr>
        <w:t>развити</w:t>
      </w:r>
      <w:r w:rsidR="00B92F1A">
        <w:rPr>
          <w:rStyle w:val="a5"/>
          <w:rFonts w:ascii="Times New Roman" w:hAnsi="Times New Roman" w:cs="Times New Roman"/>
          <w:b w:val="0"/>
          <w:color w:val="000000"/>
          <w:sz w:val="28"/>
          <w:szCs w:val="28"/>
          <w:shd w:val="clear" w:color="auto" w:fill="FFFFFF"/>
        </w:rPr>
        <w:t>я</w:t>
      </w:r>
      <w:r w:rsidR="000663A4" w:rsidRPr="000663A4">
        <w:rPr>
          <w:rStyle w:val="a5"/>
          <w:rFonts w:ascii="Times New Roman" w:hAnsi="Times New Roman" w:cs="Times New Roman"/>
          <w:b w:val="0"/>
          <w:color w:val="000000"/>
          <w:sz w:val="28"/>
          <w:szCs w:val="28"/>
          <w:shd w:val="clear" w:color="auto" w:fill="FFFFFF"/>
        </w:rPr>
        <w:t xml:space="preserve"> профессионально-значимых качеств </w:t>
      </w:r>
      <w:proofErr w:type="gramStart"/>
      <w:r w:rsidR="000663A4" w:rsidRPr="000663A4">
        <w:rPr>
          <w:rStyle w:val="a5"/>
          <w:rFonts w:ascii="Times New Roman" w:hAnsi="Times New Roman" w:cs="Times New Roman"/>
          <w:b w:val="0"/>
          <w:color w:val="000000"/>
          <w:sz w:val="28"/>
          <w:szCs w:val="28"/>
          <w:shd w:val="clear" w:color="auto" w:fill="FFFFFF"/>
        </w:rPr>
        <w:t>у</w:t>
      </w:r>
      <w:proofErr w:type="gramEnd"/>
      <w:r w:rsidR="000663A4" w:rsidRPr="000663A4">
        <w:rPr>
          <w:rStyle w:val="a5"/>
          <w:rFonts w:ascii="Times New Roman" w:hAnsi="Times New Roman" w:cs="Times New Roman"/>
          <w:b w:val="0"/>
          <w:color w:val="000000"/>
          <w:sz w:val="28"/>
          <w:szCs w:val="28"/>
          <w:shd w:val="clear" w:color="auto" w:fill="FFFFFF"/>
        </w:rPr>
        <w:t xml:space="preserve"> обучающихся в области </w:t>
      </w:r>
      <w:proofErr w:type="spellStart"/>
      <w:r w:rsidR="000663A4" w:rsidRPr="000663A4">
        <w:rPr>
          <w:rStyle w:val="a5"/>
          <w:rFonts w:ascii="Times New Roman" w:hAnsi="Times New Roman" w:cs="Times New Roman"/>
          <w:b w:val="0"/>
          <w:color w:val="000000"/>
          <w:sz w:val="28"/>
          <w:szCs w:val="28"/>
          <w:shd w:val="clear" w:color="auto" w:fill="FFFFFF"/>
        </w:rPr>
        <w:t>дизайн-</w:t>
      </w:r>
      <w:r w:rsidR="000663A4" w:rsidRPr="000663A4">
        <w:rPr>
          <w:rStyle w:val="a5"/>
          <w:rFonts w:ascii="Times New Roman" w:hAnsi="Times New Roman" w:cs="Times New Roman"/>
          <w:b w:val="0"/>
          <w:color w:val="000000"/>
          <w:sz w:val="28"/>
          <w:szCs w:val="28"/>
          <w:shd w:val="clear" w:color="auto" w:fill="FFFFFF"/>
        </w:rPr>
        <w:lastRenderedPageBreak/>
        <w:t>проектирования</w:t>
      </w:r>
      <w:proofErr w:type="spellEnd"/>
      <w:r w:rsidR="000663A4" w:rsidRPr="000663A4">
        <w:rPr>
          <w:rStyle w:val="a5"/>
          <w:rFonts w:ascii="Times New Roman" w:hAnsi="Times New Roman" w:cs="Times New Roman"/>
          <w:b w:val="0"/>
          <w:color w:val="000000"/>
          <w:sz w:val="28"/>
          <w:szCs w:val="28"/>
          <w:shd w:val="clear" w:color="auto" w:fill="FFFFFF"/>
        </w:rPr>
        <w:t xml:space="preserve">. Определены цель, объект, предмет исследования, сформулирована рабочая гипотеза, поставлены задачи, составлен план опытно-экспериментальной работы, уточнено содержание исследования, разработан понятийный аппарат. Проводился констатирующий </w:t>
      </w:r>
      <w:proofErr w:type="gramStart"/>
      <w:r w:rsidR="000663A4" w:rsidRPr="000663A4">
        <w:rPr>
          <w:rStyle w:val="a5"/>
          <w:rFonts w:ascii="Times New Roman" w:hAnsi="Times New Roman" w:cs="Times New Roman"/>
          <w:b w:val="0"/>
          <w:color w:val="000000"/>
          <w:sz w:val="28"/>
          <w:szCs w:val="28"/>
          <w:shd w:val="clear" w:color="auto" w:fill="FFFFFF"/>
        </w:rPr>
        <w:t>эксперимент</w:t>
      </w:r>
      <w:proofErr w:type="gramEnd"/>
      <w:r w:rsidR="000663A4" w:rsidRPr="000663A4">
        <w:rPr>
          <w:rStyle w:val="a5"/>
          <w:rFonts w:ascii="Times New Roman" w:hAnsi="Times New Roman" w:cs="Times New Roman"/>
          <w:b w:val="0"/>
          <w:color w:val="000000"/>
          <w:sz w:val="28"/>
          <w:szCs w:val="28"/>
          <w:shd w:val="clear" w:color="auto" w:fill="FFFFFF"/>
        </w:rPr>
        <w:t xml:space="preserve"> и осуществлялась подготовка к проведению формирующего эксперимента.</w:t>
      </w:r>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t xml:space="preserve">На втором этапе (2020-2021г.) проводился эксперимент по формированию профессиональных компетенций у студентов-дизайнеров на основе теории трех эстетик или парадигм графического дизайна (классической, модернисткой и постмодернистской). Опытно-экспериментальная работа </w:t>
      </w:r>
      <w:r w:rsidR="000C5570">
        <w:rPr>
          <w:rStyle w:val="a5"/>
          <w:rFonts w:ascii="Times New Roman" w:hAnsi="Times New Roman" w:cs="Times New Roman"/>
          <w:b w:val="0"/>
          <w:color w:val="000000"/>
          <w:sz w:val="28"/>
          <w:szCs w:val="28"/>
          <w:shd w:val="clear" w:color="auto" w:fill="FFFFFF"/>
        </w:rPr>
        <w:t>соединяла в себе</w:t>
      </w:r>
      <w:r w:rsidRPr="000663A4">
        <w:rPr>
          <w:rStyle w:val="a5"/>
          <w:rFonts w:ascii="Times New Roman" w:hAnsi="Times New Roman" w:cs="Times New Roman"/>
          <w:b w:val="0"/>
          <w:color w:val="000000"/>
          <w:sz w:val="28"/>
          <w:szCs w:val="28"/>
          <w:shd w:val="clear" w:color="auto" w:fill="FFFFFF"/>
        </w:rPr>
        <w:t xml:space="preserve"> </w:t>
      </w:r>
      <w:r w:rsidR="000C5570">
        <w:rPr>
          <w:rStyle w:val="a5"/>
          <w:rFonts w:ascii="Times New Roman" w:hAnsi="Times New Roman" w:cs="Times New Roman"/>
          <w:b w:val="0"/>
          <w:color w:val="000000"/>
          <w:sz w:val="28"/>
          <w:szCs w:val="28"/>
          <w:shd w:val="clear" w:color="auto" w:fill="FFFFFF"/>
        </w:rPr>
        <w:t>проработку</w:t>
      </w:r>
      <w:r w:rsidRPr="000663A4">
        <w:rPr>
          <w:rStyle w:val="a5"/>
          <w:rFonts w:ascii="Times New Roman" w:hAnsi="Times New Roman" w:cs="Times New Roman"/>
          <w:b w:val="0"/>
          <w:color w:val="000000"/>
          <w:sz w:val="28"/>
          <w:szCs w:val="28"/>
          <w:shd w:val="clear" w:color="auto" w:fill="FFFFFF"/>
        </w:rPr>
        <w:t xml:space="preserve"> методики, оценку и анализ </w:t>
      </w:r>
      <w:r w:rsidR="00477074">
        <w:rPr>
          <w:rStyle w:val="a5"/>
          <w:rFonts w:ascii="Times New Roman" w:hAnsi="Times New Roman" w:cs="Times New Roman"/>
          <w:b w:val="0"/>
          <w:color w:val="000000"/>
          <w:sz w:val="28"/>
          <w:szCs w:val="28"/>
          <w:shd w:val="clear" w:color="auto" w:fill="FFFFFF"/>
        </w:rPr>
        <w:t>осуществленного</w:t>
      </w:r>
      <w:r w:rsidRPr="000663A4">
        <w:rPr>
          <w:rStyle w:val="a5"/>
          <w:rFonts w:ascii="Times New Roman" w:hAnsi="Times New Roman" w:cs="Times New Roman"/>
          <w:b w:val="0"/>
          <w:color w:val="000000"/>
          <w:sz w:val="28"/>
          <w:szCs w:val="28"/>
          <w:shd w:val="clear" w:color="auto" w:fill="FFFFFF"/>
        </w:rPr>
        <w:t xml:space="preserve"> эксперимента, </w:t>
      </w:r>
      <w:r w:rsidR="00477074">
        <w:rPr>
          <w:rStyle w:val="a5"/>
          <w:rFonts w:ascii="Times New Roman" w:hAnsi="Times New Roman" w:cs="Times New Roman"/>
          <w:b w:val="0"/>
          <w:color w:val="000000"/>
          <w:sz w:val="28"/>
          <w:szCs w:val="28"/>
          <w:shd w:val="clear" w:color="auto" w:fill="FFFFFF"/>
        </w:rPr>
        <w:t>выполнение</w:t>
      </w:r>
      <w:r w:rsidRPr="000663A4">
        <w:rPr>
          <w:rStyle w:val="a5"/>
          <w:rFonts w:ascii="Times New Roman" w:hAnsi="Times New Roman" w:cs="Times New Roman"/>
          <w:b w:val="0"/>
          <w:color w:val="000000"/>
          <w:sz w:val="28"/>
          <w:szCs w:val="28"/>
          <w:shd w:val="clear" w:color="auto" w:fill="FFFFFF"/>
        </w:rPr>
        <w:t xml:space="preserve"> </w:t>
      </w:r>
      <w:r w:rsidR="00477074">
        <w:rPr>
          <w:rStyle w:val="a5"/>
          <w:rFonts w:ascii="Times New Roman" w:hAnsi="Times New Roman" w:cs="Times New Roman"/>
          <w:b w:val="0"/>
          <w:color w:val="000000"/>
          <w:sz w:val="28"/>
          <w:szCs w:val="28"/>
          <w:shd w:val="clear" w:color="auto" w:fill="FFFFFF"/>
        </w:rPr>
        <w:t>запланированных заданий</w:t>
      </w:r>
      <w:r w:rsidRPr="000663A4">
        <w:rPr>
          <w:rStyle w:val="a5"/>
          <w:rFonts w:ascii="Times New Roman" w:hAnsi="Times New Roman" w:cs="Times New Roman"/>
          <w:b w:val="0"/>
          <w:color w:val="000000"/>
          <w:sz w:val="28"/>
          <w:szCs w:val="28"/>
          <w:shd w:val="clear" w:color="auto" w:fill="FFFFFF"/>
        </w:rPr>
        <w:t xml:space="preserve">, </w:t>
      </w:r>
      <w:r w:rsidR="00477074">
        <w:rPr>
          <w:rStyle w:val="a5"/>
          <w:rFonts w:ascii="Times New Roman" w:hAnsi="Times New Roman" w:cs="Times New Roman"/>
          <w:b w:val="0"/>
          <w:color w:val="000000"/>
          <w:sz w:val="28"/>
          <w:szCs w:val="28"/>
          <w:shd w:val="clear" w:color="auto" w:fill="FFFFFF"/>
        </w:rPr>
        <w:t>уточнение</w:t>
      </w:r>
      <w:r w:rsidRPr="000663A4">
        <w:rPr>
          <w:rStyle w:val="a5"/>
          <w:rFonts w:ascii="Times New Roman" w:hAnsi="Times New Roman" w:cs="Times New Roman"/>
          <w:b w:val="0"/>
          <w:color w:val="000000"/>
          <w:sz w:val="28"/>
          <w:szCs w:val="28"/>
          <w:shd w:val="clear" w:color="auto" w:fill="FFFFFF"/>
        </w:rPr>
        <w:t xml:space="preserve"> и </w:t>
      </w:r>
      <w:r w:rsidR="00E308AB">
        <w:rPr>
          <w:rStyle w:val="a5"/>
          <w:rFonts w:ascii="Times New Roman" w:hAnsi="Times New Roman" w:cs="Times New Roman"/>
          <w:b w:val="0"/>
          <w:color w:val="000000"/>
          <w:sz w:val="28"/>
          <w:szCs w:val="28"/>
          <w:shd w:val="clear" w:color="auto" w:fill="FFFFFF"/>
        </w:rPr>
        <w:t>конкретизацию</w:t>
      </w:r>
      <w:r w:rsidRPr="000663A4">
        <w:rPr>
          <w:rStyle w:val="a5"/>
          <w:rFonts w:ascii="Times New Roman" w:hAnsi="Times New Roman" w:cs="Times New Roman"/>
          <w:b w:val="0"/>
          <w:color w:val="000000"/>
          <w:sz w:val="28"/>
          <w:szCs w:val="28"/>
          <w:shd w:val="clear" w:color="auto" w:fill="FFFFFF"/>
        </w:rPr>
        <w:t xml:space="preserve"> научно-методических выводов, </w:t>
      </w:r>
      <w:r w:rsidR="00E308AB">
        <w:rPr>
          <w:rStyle w:val="a5"/>
          <w:rFonts w:ascii="Times New Roman" w:hAnsi="Times New Roman" w:cs="Times New Roman"/>
          <w:b w:val="0"/>
          <w:color w:val="000000"/>
          <w:sz w:val="28"/>
          <w:szCs w:val="28"/>
          <w:shd w:val="clear" w:color="auto" w:fill="FFFFFF"/>
        </w:rPr>
        <w:t xml:space="preserve">которые были </w:t>
      </w:r>
      <w:r w:rsidR="00E308AB" w:rsidRPr="000663A4">
        <w:rPr>
          <w:rStyle w:val="a5"/>
          <w:rFonts w:ascii="Times New Roman" w:hAnsi="Times New Roman" w:cs="Times New Roman"/>
          <w:b w:val="0"/>
          <w:color w:val="000000"/>
          <w:sz w:val="28"/>
          <w:szCs w:val="28"/>
          <w:shd w:val="clear" w:color="auto" w:fill="FFFFFF"/>
        </w:rPr>
        <w:t>получены</w:t>
      </w:r>
      <w:r w:rsidRPr="000663A4">
        <w:rPr>
          <w:rStyle w:val="a5"/>
          <w:rFonts w:ascii="Times New Roman" w:hAnsi="Times New Roman" w:cs="Times New Roman"/>
          <w:b w:val="0"/>
          <w:color w:val="000000"/>
          <w:sz w:val="28"/>
          <w:szCs w:val="28"/>
          <w:shd w:val="clear" w:color="auto" w:fill="FFFFFF"/>
        </w:rPr>
        <w:t xml:space="preserve"> в ходе констатирующего эксперимента и в</w:t>
      </w:r>
      <w:r w:rsidR="00E308AB">
        <w:rPr>
          <w:rStyle w:val="a5"/>
          <w:rFonts w:ascii="Times New Roman" w:hAnsi="Times New Roman" w:cs="Times New Roman"/>
          <w:b w:val="0"/>
          <w:color w:val="000000"/>
          <w:sz w:val="28"/>
          <w:szCs w:val="28"/>
          <w:shd w:val="clear" w:color="auto" w:fill="FFFFFF"/>
        </w:rPr>
        <w:t>о время проведения</w:t>
      </w:r>
      <w:r w:rsidRPr="000663A4">
        <w:rPr>
          <w:rStyle w:val="a5"/>
          <w:rFonts w:ascii="Times New Roman" w:hAnsi="Times New Roman" w:cs="Times New Roman"/>
          <w:b w:val="0"/>
          <w:color w:val="000000"/>
          <w:sz w:val="28"/>
          <w:szCs w:val="28"/>
          <w:shd w:val="clear" w:color="auto" w:fill="FFFFFF"/>
        </w:rPr>
        <w:t xml:space="preserve"> формирующего эксперимента.</w:t>
      </w:r>
    </w:p>
    <w:p w:rsidR="003B263B"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t xml:space="preserve">На третьем этапе (сентябрь-октябрь 2021г.) проводился анализ, обработка, обобщение, систематизация и описание полученных результатов. </w:t>
      </w:r>
      <w:r w:rsidR="003B263B">
        <w:rPr>
          <w:rStyle w:val="a5"/>
          <w:rFonts w:ascii="Times New Roman" w:hAnsi="Times New Roman" w:cs="Times New Roman"/>
          <w:b w:val="0"/>
          <w:color w:val="000000"/>
          <w:sz w:val="28"/>
          <w:szCs w:val="28"/>
          <w:shd w:val="clear" w:color="auto" w:fill="FFFFFF"/>
        </w:rPr>
        <w:t xml:space="preserve">Итоги исследования активно внедрялись </w:t>
      </w:r>
      <w:r w:rsidR="003B263B" w:rsidRPr="000663A4">
        <w:rPr>
          <w:rStyle w:val="a5"/>
          <w:rFonts w:ascii="Times New Roman" w:hAnsi="Times New Roman" w:cs="Times New Roman"/>
          <w:b w:val="0"/>
          <w:color w:val="000000"/>
          <w:sz w:val="28"/>
          <w:szCs w:val="28"/>
          <w:shd w:val="clear" w:color="auto" w:fill="FFFFFF"/>
        </w:rPr>
        <w:t>в практи</w:t>
      </w:r>
      <w:r w:rsidR="003B263B">
        <w:rPr>
          <w:rStyle w:val="a5"/>
          <w:rFonts w:ascii="Times New Roman" w:hAnsi="Times New Roman" w:cs="Times New Roman"/>
          <w:b w:val="0"/>
          <w:color w:val="000000"/>
          <w:sz w:val="28"/>
          <w:szCs w:val="28"/>
          <w:shd w:val="clear" w:color="auto" w:fill="FFFFFF"/>
        </w:rPr>
        <w:t>ческую</w:t>
      </w:r>
      <w:r w:rsidR="003B263B" w:rsidRPr="000663A4">
        <w:rPr>
          <w:rStyle w:val="a5"/>
          <w:rFonts w:ascii="Times New Roman" w:hAnsi="Times New Roman" w:cs="Times New Roman"/>
          <w:b w:val="0"/>
          <w:color w:val="000000"/>
          <w:sz w:val="28"/>
          <w:szCs w:val="28"/>
          <w:shd w:val="clear" w:color="auto" w:fill="FFFFFF"/>
        </w:rPr>
        <w:t xml:space="preserve"> </w:t>
      </w:r>
      <w:r w:rsidR="003B263B">
        <w:rPr>
          <w:rStyle w:val="a5"/>
          <w:rFonts w:ascii="Times New Roman" w:hAnsi="Times New Roman" w:cs="Times New Roman"/>
          <w:b w:val="0"/>
          <w:color w:val="000000"/>
          <w:sz w:val="28"/>
          <w:szCs w:val="28"/>
          <w:shd w:val="clear" w:color="auto" w:fill="FFFFFF"/>
        </w:rPr>
        <w:t>деятельность</w:t>
      </w:r>
      <w:r w:rsidR="003B263B" w:rsidRPr="000663A4">
        <w:rPr>
          <w:rStyle w:val="a5"/>
          <w:rFonts w:ascii="Times New Roman" w:hAnsi="Times New Roman" w:cs="Times New Roman"/>
          <w:b w:val="0"/>
          <w:color w:val="000000"/>
          <w:sz w:val="28"/>
          <w:szCs w:val="28"/>
          <w:shd w:val="clear" w:color="auto" w:fill="FFFFFF"/>
        </w:rPr>
        <w:t xml:space="preserve"> учебного заведения.</w:t>
      </w:r>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t xml:space="preserve">Результаты констатирующего эксперимента показали, что у большинства обучающихся преобладает средний и низкий уровень профессионально-значимых качеств. </w:t>
      </w:r>
      <w:proofErr w:type="gramStart"/>
      <w:r w:rsidRPr="000663A4">
        <w:rPr>
          <w:rStyle w:val="a5"/>
          <w:rFonts w:ascii="Times New Roman" w:hAnsi="Times New Roman" w:cs="Times New Roman"/>
          <w:b w:val="0"/>
          <w:color w:val="000000"/>
          <w:sz w:val="28"/>
          <w:szCs w:val="28"/>
          <w:shd w:val="clear" w:color="auto" w:fill="FFFFFF"/>
        </w:rPr>
        <w:t>Это позволило предположить, что разработанный проект, должен будет способствовать формированию профессиональных компетенций у обучающихся на занятиях по ди</w:t>
      </w:r>
      <w:r w:rsidR="00B92F1A">
        <w:rPr>
          <w:rStyle w:val="a5"/>
          <w:rFonts w:ascii="Times New Roman" w:hAnsi="Times New Roman" w:cs="Times New Roman"/>
          <w:b w:val="0"/>
          <w:color w:val="000000"/>
          <w:sz w:val="28"/>
          <w:szCs w:val="28"/>
          <w:shd w:val="clear" w:color="auto" w:fill="FFFFFF"/>
        </w:rPr>
        <w:t>зайн-проектированию в условиях в</w:t>
      </w:r>
      <w:r w:rsidRPr="000663A4">
        <w:rPr>
          <w:rStyle w:val="a5"/>
          <w:rFonts w:ascii="Times New Roman" w:hAnsi="Times New Roman" w:cs="Times New Roman"/>
          <w:b w:val="0"/>
          <w:color w:val="000000"/>
          <w:sz w:val="28"/>
          <w:szCs w:val="28"/>
          <w:shd w:val="clear" w:color="auto" w:fill="FFFFFF"/>
        </w:rPr>
        <w:t>ысшей школы.</w:t>
      </w:r>
      <w:proofErr w:type="gramEnd"/>
    </w:p>
    <w:p w:rsidR="000663A4" w:rsidRPr="000663A4" w:rsidRDefault="000663A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t xml:space="preserve">В соответствии с целями и задачами исследования было установлено, что в экспериментальной группе, в которой и осуществлялся проект, после его проведения был показан более высокий уровень по формированию критериев профессионально-значимых качеств. </w:t>
      </w:r>
      <w:proofErr w:type="gramStart"/>
      <w:r w:rsidR="00B40725">
        <w:rPr>
          <w:rStyle w:val="a5"/>
          <w:rFonts w:ascii="Times New Roman" w:hAnsi="Times New Roman" w:cs="Times New Roman"/>
          <w:b w:val="0"/>
          <w:color w:val="000000"/>
          <w:sz w:val="28"/>
          <w:szCs w:val="28"/>
          <w:shd w:val="clear" w:color="auto" w:fill="FFFFFF"/>
        </w:rPr>
        <w:t>Это</w:t>
      </w:r>
      <w:r w:rsidRPr="000663A4">
        <w:rPr>
          <w:rStyle w:val="a5"/>
          <w:rFonts w:ascii="Times New Roman" w:hAnsi="Times New Roman" w:cs="Times New Roman"/>
          <w:b w:val="0"/>
          <w:color w:val="000000"/>
          <w:sz w:val="28"/>
          <w:szCs w:val="28"/>
          <w:shd w:val="clear" w:color="auto" w:fill="FFFFFF"/>
        </w:rPr>
        <w:t xml:space="preserve"> само по себе </w:t>
      </w:r>
      <w:r w:rsidR="00966312">
        <w:rPr>
          <w:rStyle w:val="a5"/>
          <w:rFonts w:ascii="Times New Roman" w:hAnsi="Times New Roman" w:cs="Times New Roman"/>
          <w:b w:val="0"/>
          <w:color w:val="000000"/>
          <w:sz w:val="28"/>
          <w:szCs w:val="28"/>
          <w:shd w:val="clear" w:color="auto" w:fill="FFFFFF"/>
        </w:rPr>
        <w:t>служит</w:t>
      </w:r>
      <w:r w:rsidRPr="000663A4">
        <w:rPr>
          <w:rStyle w:val="a5"/>
          <w:rFonts w:ascii="Times New Roman" w:hAnsi="Times New Roman" w:cs="Times New Roman"/>
          <w:b w:val="0"/>
          <w:color w:val="000000"/>
          <w:sz w:val="28"/>
          <w:szCs w:val="28"/>
          <w:shd w:val="clear" w:color="auto" w:fill="FFFFFF"/>
        </w:rPr>
        <w:t xml:space="preserve"> подтверждением</w:t>
      </w:r>
      <w:r w:rsidR="00B40725">
        <w:rPr>
          <w:rStyle w:val="a5"/>
          <w:rFonts w:ascii="Times New Roman" w:hAnsi="Times New Roman" w:cs="Times New Roman"/>
          <w:b w:val="0"/>
          <w:color w:val="000000"/>
          <w:sz w:val="28"/>
          <w:szCs w:val="28"/>
          <w:shd w:val="clear" w:color="auto" w:fill="FFFFFF"/>
        </w:rPr>
        <w:t>, что</w:t>
      </w:r>
      <w:r w:rsidRPr="000663A4">
        <w:rPr>
          <w:rStyle w:val="a5"/>
          <w:rFonts w:ascii="Times New Roman" w:hAnsi="Times New Roman" w:cs="Times New Roman"/>
          <w:b w:val="0"/>
          <w:color w:val="000000"/>
          <w:sz w:val="28"/>
          <w:szCs w:val="28"/>
          <w:shd w:val="clear" w:color="auto" w:fill="FFFFFF"/>
        </w:rPr>
        <w:t xml:space="preserve"> прои</w:t>
      </w:r>
      <w:r w:rsidR="00B40725">
        <w:rPr>
          <w:rStyle w:val="a5"/>
          <w:rFonts w:ascii="Times New Roman" w:hAnsi="Times New Roman" w:cs="Times New Roman"/>
          <w:b w:val="0"/>
          <w:color w:val="000000"/>
          <w:sz w:val="28"/>
          <w:szCs w:val="28"/>
          <w:shd w:val="clear" w:color="auto" w:fill="FFFFFF"/>
        </w:rPr>
        <w:t>зошли</w:t>
      </w:r>
      <w:r w:rsidRPr="000663A4">
        <w:rPr>
          <w:rStyle w:val="a5"/>
          <w:rFonts w:ascii="Times New Roman" w:hAnsi="Times New Roman" w:cs="Times New Roman"/>
          <w:b w:val="0"/>
          <w:color w:val="000000"/>
          <w:sz w:val="28"/>
          <w:szCs w:val="28"/>
          <w:shd w:val="clear" w:color="auto" w:fill="FFFFFF"/>
        </w:rPr>
        <w:t xml:space="preserve"> позитивны</w:t>
      </w:r>
      <w:r w:rsidR="00B40725">
        <w:rPr>
          <w:rStyle w:val="a5"/>
          <w:rFonts w:ascii="Times New Roman" w:hAnsi="Times New Roman" w:cs="Times New Roman"/>
          <w:b w:val="0"/>
          <w:color w:val="000000"/>
          <w:sz w:val="28"/>
          <w:szCs w:val="28"/>
          <w:shd w:val="clear" w:color="auto" w:fill="FFFFFF"/>
        </w:rPr>
        <w:t>е изменения</w:t>
      </w:r>
      <w:r w:rsidRPr="000663A4">
        <w:rPr>
          <w:rStyle w:val="a5"/>
          <w:rFonts w:ascii="Times New Roman" w:hAnsi="Times New Roman" w:cs="Times New Roman"/>
          <w:b w:val="0"/>
          <w:color w:val="000000"/>
          <w:sz w:val="28"/>
          <w:szCs w:val="28"/>
          <w:shd w:val="clear" w:color="auto" w:fill="FFFFFF"/>
        </w:rPr>
        <w:t xml:space="preserve"> в личностном и профессиональном плане в среде обучающихся.</w:t>
      </w:r>
      <w:proofErr w:type="gramEnd"/>
    </w:p>
    <w:p w:rsidR="00C75673" w:rsidRPr="00DB195A" w:rsidRDefault="000663A4" w:rsidP="00DB195A">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0663A4">
        <w:rPr>
          <w:rStyle w:val="a5"/>
          <w:rFonts w:ascii="Times New Roman" w:hAnsi="Times New Roman" w:cs="Times New Roman"/>
          <w:b w:val="0"/>
          <w:color w:val="000000"/>
          <w:sz w:val="28"/>
          <w:szCs w:val="28"/>
          <w:shd w:val="clear" w:color="auto" w:fill="FFFFFF"/>
        </w:rPr>
        <w:lastRenderedPageBreak/>
        <w:t xml:space="preserve">Полученные в ходе исследования результаты показывают, что выдвинутая гипотеза имеет право на существование, поставленные в ходе работы задачи успешно решены. Проведенное исследование не исчерпывает в достаточной мере рассматриваемую проблему, продолжение её решения может осуществляться по следующим направлениям: поиск, выявление и совершенствования комплекса мер по эффективному формированию критериев профессионально-значимых качеств у обучающихся в </w:t>
      </w:r>
      <w:proofErr w:type="spellStart"/>
      <w:r w:rsidRPr="000663A4">
        <w:rPr>
          <w:rStyle w:val="a5"/>
          <w:rFonts w:ascii="Times New Roman" w:hAnsi="Times New Roman" w:cs="Times New Roman"/>
          <w:b w:val="0"/>
          <w:color w:val="000000"/>
          <w:sz w:val="28"/>
          <w:szCs w:val="28"/>
          <w:shd w:val="clear" w:color="auto" w:fill="FFFFFF"/>
        </w:rPr>
        <w:t>дизан-образовании</w:t>
      </w:r>
      <w:proofErr w:type="spellEnd"/>
      <w:r w:rsidRPr="000663A4">
        <w:rPr>
          <w:rStyle w:val="a5"/>
          <w:rFonts w:ascii="Times New Roman" w:hAnsi="Times New Roman" w:cs="Times New Roman"/>
          <w:b w:val="0"/>
          <w:color w:val="000000"/>
          <w:sz w:val="28"/>
          <w:szCs w:val="28"/>
          <w:shd w:val="clear" w:color="auto" w:fill="FFFFFF"/>
        </w:rPr>
        <w:t>, определение способов по развитию проектного мышления и созданию условий для самостоятельного совершенствования профессиональных знаний, умений и навыков. Полученный теоретический и практический материал может быть ис</w:t>
      </w:r>
      <w:r w:rsidR="00B92F1A">
        <w:rPr>
          <w:rStyle w:val="a5"/>
          <w:rFonts w:ascii="Times New Roman" w:hAnsi="Times New Roman" w:cs="Times New Roman"/>
          <w:b w:val="0"/>
          <w:color w:val="000000"/>
          <w:sz w:val="28"/>
          <w:szCs w:val="28"/>
          <w:shd w:val="clear" w:color="auto" w:fill="FFFFFF"/>
        </w:rPr>
        <w:t>пользован при работе педагогов в</w:t>
      </w:r>
      <w:r w:rsidRPr="000663A4">
        <w:rPr>
          <w:rStyle w:val="a5"/>
          <w:rFonts w:ascii="Times New Roman" w:hAnsi="Times New Roman" w:cs="Times New Roman"/>
          <w:b w:val="0"/>
          <w:color w:val="000000"/>
          <w:sz w:val="28"/>
          <w:szCs w:val="28"/>
          <w:shd w:val="clear" w:color="auto" w:fill="FFFFFF"/>
        </w:rPr>
        <w:t xml:space="preserve">ысшей школы в решении конкретных задач </w:t>
      </w:r>
      <w:proofErr w:type="spellStart"/>
      <w:proofErr w:type="gramStart"/>
      <w:r w:rsidRPr="000663A4">
        <w:rPr>
          <w:rStyle w:val="a5"/>
          <w:rFonts w:ascii="Times New Roman" w:hAnsi="Times New Roman" w:cs="Times New Roman"/>
          <w:b w:val="0"/>
          <w:color w:val="000000"/>
          <w:sz w:val="28"/>
          <w:szCs w:val="28"/>
          <w:shd w:val="clear" w:color="auto" w:fill="FFFFFF"/>
        </w:rPr>
        <w:t>дизайн-проектирования</w:t>
      </w:r>
      <w:proofErr w:type="spellEnd"/>
      <w:proofErr w:type="gramEnd"/>
      <w:r w:rsidRPr="000663A4">
        <w:rPr>
          <w:rStyle w:val="a5"/>
          <w:rFonts w:ascii="Times New Roman" w:hAnsi="Times New Roman" w:cs="Times New Roman"/>
          <w:b w:val="0"/>
          <w:color w:val="000000"/>
          <w:sz w:val="28"/>
          <w:szCs w:val="28"/>
          <w:shd w:val="clear" w:color="auto" w:fill="FFFFFF"/>
        </w:rPr>
        <w:t>.</w:t>
      </w:r>
    </w:p>
    <w:p w:rsidR="00044764" w:rsidRPr="00C75673" w:rsidRDefault="00C75673" w:rsidP="00044764">
      <w:pPr>
        <w:suppressAutoHyphens/>
        <w:kinsoku w:val="0"/>
        <w:overflowPunct w:val="0"/>
        <w:spacing w:after="0" w:line="360" w:lineRule="auto"/>
        <w:contextualSpacing/>
        <w:jc w:val="center"/>
        <w:rPr>
          <w:rFonts w:ascii="Times New Roman" w:hAnsi="Times New Roman" w:cs="Times New Roman"/>
          <w:b/>
          <w:bCs/>
          <w:sz w:val="28"/>
          <w:szCs w:val="28"/>
          <w:shd w:val="clear" w:color="auto" w:fill="FFFFFF"/>
          <w:lang w:val="en-US"/>
        </w:rPr>
      </w:pPr>
      <w:r w:rsidRPr="00C75673">
        <w:rPr>
          <w:rFonts w:ascii="Times New Roman" w:hAnsi="Times New Roman" w:cs="Times New Roman"/>
          <w:b/>
          <w:bCs/>
          <w:sz w:val="28"/>
          <w:szCs w:val="28"/>
          <w:shd w:val="clear" w:color="auto" w:fill="FFFFFF"/>
          <w:lang w:val="en-US"/>
        </w:rPr>
        <w:t>ABSTRACT</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A4208">
        <w:rPr>
          <w:rStyle w:val="a5"/>
          <w:rFonts w:ascii="Times New Roman" w:hAnsi="Times New Roman" w:cs="Times New Roman"/>
          <w:b w:val="0"/>
          <w:color w:val="000000"/>
          <w:sz w:val="28"/>
          <w:szCs w:val="28"/>
          <w:shd w:val="clear" w:color="auto" w:fill="FFFFFF"/>
          <w:lang w:val="en-US"/>
        </w:rPr>
        <w:t>Dissertation for the degree of Master of Pedagogy "Formation of professional competencies of design students in the process of project activity."</w:t>
      </w:r>
      <w:proofErr w:type="gramEnd"/>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A4208">
        <w:rPr>
          <w:rStyle w:val="a5"/>
          <w:rFonts w:ascii="Times New Roman" w:hAnsi="Times New Roman" w:cs="Times New Roman"/>
          <w:b w:val="0"/>
          <w:color w:val="000000"/>
          <w:sz w:val="28"/>
          <w:szCs w:val="28"/>
          <w:shd w:val="clear" w:color="auto" w:fill="FFFFFF"/>
          <w:lang w:val="en-US"/>
        </w:rPr>
        <w:t>12</w:t>
      </w:r>
      <w:r w:rsidR="00B07FA6" w:rsidRPr="00B07FA6">
        <w:rPr>
          <w:rStyle w:val="a5"/>
          <w:rFonts w:ascii="Times New Roman" w:hAnsi="Times New Roman" w:cs="Times New Roman"/>
          <w:b w:val="0"/>
          <w:color w:val="000000"/>
          <w:sz w:val="28"/>
          <w:szCs w:val="28"/>
          <w:shd w:val="clear" w:color="auto" w:fill="FFFFFF"/>
          <w:lang w:val="en-US"/>
        </w:rPr>
        <w:t>1</w:t>
      </w:r>
      <w:r w:rsidRPr="005A4208">
        <w:rPr>
          <w:rStyle w:val="a5"/>
          <w:rFonts w:ascii="Times New Roman" w:hAnsi="Times New Roman" w:cs="Times New Roman"/>
          <w:b w:val="0"/>
          <w:color w:val="000000"/>
          <w:sz w:val="28"/>
          <w:szCs w:val="28"/>
          <w:shd w:val="clear" w:color="auto" w:fill="FFFFFF"/>
          <w:lang w:val="en-US"/>
        </w:rPr>
        <w:t xml:space="preserve"> pages, including 10 figures, 6 tables, 7 annexes.</w:t>
      </w:r>
      <w:proofErr w:type="gramEnd"/>
      <w:r w:rsidRPr="005A4208">
        <w:rPr>
          <w:rStyle w:val="a5"/>
          <w:rFonts w:ascii="Times New Roman" w:hAnsi="Times New Roman" w:cs="Times New Roman"/>
          <w:b w:val="0"/>
          <w:color w:val="000000"/>
          <w:sz w:val="28"/>
          <w:szCs w:val="28"/>
          <w:shd w:val="clear" w:color="auto" w:fill="FFFFFF"/>
          <w:lang w:val="en-US"/>
        </w:rPr>
        <w:t xml:space="preserve"> The number of sources used is 61.</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The aim of the study is to develop an effective pedagogical environment for the formation and development of professional competencies of design students.</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Object of research: the process of formation of professional competencies of design students in the higher education system.</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Subject of research: project activity as a tool for the formation of professional competencies among design students.</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Research hypothesis: project activity will ensure the effective formation of professional competencies of design students, subject to the following pedagogical conditions:</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lastRenderedPageBreak/>
        <w:t xml:space="preserve">- </w:t>
      </w:r>
      <w:proofErr w:type="gramStart"/>
      <w:r w:rsidRPr="005A4208">
        <w:rPr>
          <w:rStyle w:val="a5"/>
          <w:rFonts w:ascii="Times New Roman" w:hAnsi="Times New Roman" w:cs="Times New Roman"/>
          <w:b w:val="0"/>
          <w:color w:val="000000"/>
          <w:sz w:val="28"/>
          <w:szCs w:val="28"/>
          <w:shd w:val="clear" w:color="auto" w:fill="FFFFFF"/>
          <w:lang w:val="en-US"/>
        </w:rPr>
        <w:t>design</w:t>
      </w:r>
      <w:proofErr w:type="gramEnd"/>
      <w:r w:rsidRPr="005A4208">
        <w:rPr>
          <w:rStyle w:val="a5"/>
          <w:rFonts w:ascii="Times New Roman" w:hAnsi="Times New Roman" w:cs="Times New Roman"/>
          <w:b w:val="0"/>
          <w:color w:val="000000"/>
          <w:sz w:val="28"/>
          <w:szCs w:val="28"/>
          <w:shd w:val="clear" w:color="auto" w:fill="FFFFFF"/>
          <w:lang w:val="en-US"/>
        </w:rPr>
        <w:t xml:space="preserve"> works of design students are characterized by diametrically opposite approaches to solving the project problem with the subsequent goal of forming creative individuality and professional thinking;</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 xml:space="preserve">- </w:t>
      </w:r>
      <w:proofErr w:type="gramStart"/>
      <w:r w:rsidRPr="005A4208">
        <w:rPr>
          <w:rStyle w:val="a5"/>
          <w:rFonts w:ascii="Times New Roman" w:hAnsi="Times New Roman" w:cs="Times New Roman"/>
          <w:b w:val="0"/>
          <w:color w:val="000000"/>
          <w:sz w:val="28"/>
          <w:szCs w:val="28"/>
          <w:shd w:val="clear" w:color="auto" w:fill="FFFFFF"/>
          <w:lang w:val="en-US"/>
        </w:rPr>
        <w:t>active</w:t>
      </w:r>
      <w:proofErr w:type="gramEnd"/>
      <w:r w:rsidRPr="005A4208">
        <w:rPr>
          <w:rStyle w:val="a5"/>
          <w:rFonts w:ascii="Times New Roman" w:hAnsi="Times New Roman" w:cs="Times New Roman"/>
          <w:b w:val="0"/>
          <w:color w:val="000000"/>
          <w:sz w:val="28"/>
          <w:szCs w:val="28"/>
          <w:shd w:val="clear" w:color="auto" w:fill="FFFFFF"/>
          <w:lang w:val="en-US"/>
        </w:rPr>
        <w:t xml:space="preserve"> use of inter-object connections to combine learned knowledge in solving the project task;</w:t>
      </w:r>
    </w:p>
    <w:p w:rsidR="005A4208"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 The training process focuses on the acquisition of practical work skills, the understanding of the full production cycle, the determination of its place in this process, due to the use of real topics of project tasks;</w:t>
      </w:r>
    </w:p>
    <w:p w:rsidR="00321FDB" w:rsidRPr="005A4208" w:rsidRDefault="005A4208" w:rsidP="005A4208">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A4208">
        <w:rPr>
          <w:rStyle w:val="a5"/>
          <w:rFonts w:ascii="Times New Roman" w:hAnsi="Times New Roman" w:cs="Times New Roman"/>
          <w:b w:val="0"/>
          <w:color w:val="000000"/>
          <w:sz w:val="28"/>
          <w:szCs w:val="28"/>
          <w:shd w:val="clear" w:color="auto" w:fill="FFFFFF"/>
          <w:lang w:val="en-US"/>
        </w:rPr>
        <w:t>- The head acts as a curator, motivating and directing design students to search for information, prompting the right direction in the process of solving the creative problem, indicating the possibility of using the acquired knowledge in the project activity.</w:t>
      </w:r>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Research Objectives:</w:t>
      </w:r>
    </w:p>
    <w:p w:rsidR="005003C1" w:rsidRPr="005003C1" w:rsidRDefault="0004476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178CC">
        <w:rPr>
          <w:rFonts w:ascii="Times New Roman" w:hAnsi="Times New Roman" w:cs="Times New Roman"/>
          <w:b/>
          <w:sz w:val="28"/>
          <w:szCs w:val="28"/>
          <w:lang w:val="en-US"/>
        </w:rPr>
        <w:t xml:space="preserve">– </w:t>
      </w:r>
      <w:r w:rsidRPr="005003C1">
        <w:rPr>
          <w:rStyle w:val="a5"/>
          <w:rFonts w:ascii="Times New Roman" w:hAnsi="Times New Roman" w:cs="Times New Roman"/>
          <w:b w:val="0"/>
          <w:color w:val="000000"/>
          <w:sz w:val="28"/>
          <w:szCs w:val="28"/>
          <w:shd w:val="clear" w:color="auto" w:fill="FFFFFF"/>
          <w:lang w:val="en-US"/>
        </w:rPr>
        <w:t xml:space="preserve"> </w:t>
      </w:r>
      <w:r>
        <w:rPr>
          <w:rStyle w:val="a5"/>
          <w:rFonts w:ascii="Times New Roman" w:hAnsi="Times New Roman" w:cs="Times New Roman"/>
          <w:b w:val="0"/>
          <w:color w:val="000000"/>
          <w:sz w:val="28"/>
          <w:szCs w:val="28"/>
          <w:shd w:val="clear" w:color="auto" w:fill="FFFFFF"/>
          <w:lang w:val="en-US"/>
        </w:rPr>
        <w:t>s</w:t>
      </w:r>
      <w:r w:rsidR="005003C1" w:rsidRPr="005003C1">
        <w:rPr>
          <w:rStyle w:val="a5"/>
          <w:rFonts w:ascii="Times New Roman" w:hAnsi="Times New Roman" w:cs="Times New Roman"/>
          <w:b w:val="0"/>
          <w:color w:val="000000"/>
          <w:sz w:val="28"/>
          <w:szCs w:val="28"/>
          <w:shd w:val="clear" w:color="auto" w:fill="FFFFFF"/>
          <w:lang w:val="en-US"/>
        </w:rPr>
        <w:t>tudy</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scientific literature on research problems</w:t>
      </w:r>
      <w:r>
        <w:rPr>
          <w:rStyle w:val="a5"/>
          <w:rFonts w:ascii="Times New Roman" w:hAnsi="Times New Roman" w:cs="Times New Roman"/>
          <w:b w:val="0"/>
          <w:color w:val="000000"/>
          <w:sz w:val="28"/>
          <w:szCs w:val="28"/>
          <w:shd w:val="clear" w:color="auto" w:fill="FFFFFF"/>
          <w:lang w:val="en-US"/>
        </w:rPr>
        <w:t>;</w:t>
      </w:r>
    </w:p>
    <w:p w:rsidR="005003C1" w:rsidRPr="005003C1" w:rsidRDefault="0004476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178CC">
        <w:rPr>
          <w:rFonts w:ascii="Times New Roman" w:hAnsi="Times New Roman" w:cs="Times New Roman"/>
          <w:b/>
          <w:sz w:val="28"/>
          <w:szCs w:val="28"/>
          <w:lang w:val="en-US"/>
        </w:rPr>
        <w:t xml:space="preserve">– </w:t>
      </w:r>
      <w:r w:rsidRPr="005003C1">
        <w:rPr>
          <w:rStyle w:val="a5"/>
          <w:rFonts w:ascii="Times New Roman" w:hAnsi="Times New Roman" w:cs="Times New Roman"/>
          <w:b w:val="0"/>
          <w:color w:val="000000"/>
          <w:sz w:val="28"/>
          <w:szCs w:val="28"/>
          <w:shd w:val="clear" w:color="auto" w:fill="FFFFFF"/>
          <w:lang w:val="en-US"/>
        </w:rPr>
        <w:t xml:space="preserve"> </w:t>
      </w:r>
      <w:r>
        <w:rPr>
          <w:rStyle w:val="a5"/>
          <w:rFonts w:ascii="Times New Roman" w:hAnsi="Times New Roman" w:cs="Times New Roman"/>
          <w:b w:val="0"/>
          <w:color w:val="000000"/>
          <w:sz w:val="28"/>
          <w:szCs w:val="28"/>
          <w:shd w:val="clear" w:color="auto" w:fill="FFFFFF"/>
          <w:lang w:val="en-US"/>
        </w:rPr>
        <w:t>a</w:t>
      </w:r>
      <w:r w:rsidR="005003C1" w:rsidRPr="005003C1">
        <w:rPr>
          <w:rStyle w:val="a5"/>
          <w:rFonts w:ascii="Times New Roman" w:hAnsi="Times New Roman" w:cs="Times New Roman"/>
          <w:b w:val="0"/>
          <w:color w:val="000000"/>
          <w:sz w:val="28"/>
          <w:szCs w:val="28"/>
          <w:shd w:val="clear" w:color="auto" w:fill="FFFFFF"/>
          <w:lang w:val="en-US"/>
        </w:rPr>
        <w:t>nalyze</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design activities in the system of modern design education</w:t>
      </w:r>
      <w:r>
        <w:rPr>
          <w:rStyle w:val="a5"/>
          <w:rFonts w:ascii="Times New Roman" w:hAnsi="Times New Roman" w:cs="Times New Roman"/>
          <w:b w:val="0"/>
          <w:color w:val="000000"/>
          <w:sz w:val="28"/>
          <w:szCs w:val="28"/>
          <w:shd w:val="clear" w:color="auto" w:fill="FFFFFF"/>
          <w:lang w:val="en-US"/>
        </w:rPr>
        <w:t>;</w:t>
      </w:r>
    </w:p>
    <w:p w:rsidR="005003C1" w:rsidRPr="005003C1" w:rsidRDefault="0004476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178CC">
        <w:rPr>
          <w:rFonts w:ascii="Times New Roman" w:hAnsi="Times New Roman" w:cs="Times New Roman"/>
          <w:b/>
          <w:sz w:val="28"/>
          <w:szCs w:val="28"/>
          <w:lang w:val="en-US"/>
        </w:rPr>
        <w:t xml:space="preserve">– </w:t>
      </w:r>
      <w:r>
        <w:rPr>
          <w:rStyle w:val="a5"/>
          <w:rFonts w:ascii="Times New Roman" w:hAnsi="Times New Roman" w:cs="Times New Roman"/>
          <w:b w:val="0"/>
          <w:color w:val="000000"/>
          <w:sz w:val="28"/>
          <w:szCs w:val="28"/>
          <w:shd w:val="clear" w:color="auto" w:fill="FFFFFF"/>
          <w:lang w:val="en-US"/>
        </w:rPr>
        <w:t>d</w:t>
      </w:r>
      <w:r w:rsidR="005003C1" w:rsidRPr="005003C1">
        <w:rPr>
          <w:rStyle w:val="a5"/>
          <w:rFonts w:ascii="Times New Roman" w:hAnsi="Times New Roman" w:cs="Times New Roman"/>
          <w:b w:val="0"/>
          <w:color w:val="000000"/>
          <w:sz w:val="28"/>
          <w:szCs w:val="28"/>
          <w:shd w:val="clear" w:color="auto" w:fill="FFFFFF"/>
          <w:lang w:val="en-US"/>
        </w:rPr>
        <w:t xml:space="preserve">efine three aesthetics of project </w:t>
      </w:r>
      <w:proofErr w:type="gramStart"/>
      <w:r w:rsidR="005003C1" w:rsidRPr="005003C1">
        <w:rPr>
          <w:rStyle w:val="a5"/>
          <w:rFonts w:ascii="Times New Roman" w:hAnsi="Times New Roman" w:cs="Times New Roman"/>
          <w:b w:val="0"/>
          <w:color w:val="000000"/>
          <w:sz w:val="28"/>
          <w:szCs w:val="28"/>
          <w:shd w:val="clear" w:color="auto" w:fill="FFFFFF"/>
          <w:lang w:val="en-US"/>
        </w:rPr>
        <w:t>creativity,</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identify features and possibilities of project activity based on three aesthetics of project creativity</w:t>
      </w:r>
      <w:r>
        <w:rPr>
          <w:rStyle w:val="a5"/>
          <w:rFonts w:ascii="Times New Roman" w:hAnsi="Times New Roman" w:cs="Times New Roman"/>
          <w:b w:val="0"/>
          <w:color w:val="000000"/>
          <w:sz w:val="28"/>
          <w:szCs w:val="28"/>
          <w:shd w:val="clear" w:color="auto" w:fill="FFFFFF"/>
          <w:lang w:val="en-US"/>
        </w:rPr>
        <w:t>;</w:t>
      </w:r>
    </w:p>
    <w:p w:rsidR="005003C1" w:rsidRPr="00044764" w:rsidRDefault="00044764" w:rsidP="00044764">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178CC">
        <w:rPr>
          <w:rFonts w:ascii="Times New Roman" w:hAnsi="Times New Roman" w:cs="Times New Roman"/>
          <w:b/>
          <w:sz w:val="28"/>
          <w:szCs w:val="28"/>
          <w:lang w:val="en-US"/>
        </w:rPr>
        <w:t xml:space="preserve">– </w:t>
      </w:r>
      <w:r w:rsidRPr="005003C1">
        <w:rPr>
          <w:rStyle w:val="a5"/>
          <w:rFonts w:ascii="Times New Roman" w:hAnsi="Times New Roman" w:cs="Times New Roman"/>
          <w:b w:val="0"/>
          <w:color w:val="000000"/>
          <w:sz w:val="28"/>
          <w:szCs w:val="28"/>
          <w:shd w:val="clear" w:color="auto" w:fill="FFFFFF"/>
          <w:lang w:val="en-US"/>
        </w:rPr>
        <w:t xml:space="preserve"> </w:t>
      </w:r>
      <w:r>
        <w:rPr>
          <w:rStyle w:val="a5"/>
          <w:rFonts w:ascii="Times New Roman" w:hAnsi="Times New Roman" w:cs="Times New Roman"/>
          <w:b w:val="0"/>
          <w:color w:val="000000"/>
          <w:sz w:val="28"/>
          <w:szCs w:val="28"/>
          <w:shd w:val="clear" w:color="auto" w:fill="FFFFFF"/>
          <w:lang w:val="en-US"/>
        </w:rPr>
        <w:t>d</w:t>
      </w:r>
      <w:r w:rsidR="005003C1" w:rsidRPr="005003C1">
        <w:rPr>
          <w:rStyle w:val="a5"/>
          <w:rFonts w:ascii="Times New Roman" w:hAnsi="Times New Roman" w:cs="Times New Roman"/>
          <w:b w:val="0"/>
          <w:color w:val="000000"/>
          <w:sz w:val="28"/>
          <w:szCs w:val="28"/>
          <w:shd w:val="clear" w:color="auto" w:fill="FFFFFF"/>
          <w:lang w:val="en-US"/>
        </w:rPr>
        <w:t>evelop</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criteria for the evaluation of professional competencies in the project activity and carry out:</w:t>
      </w:r>
      <w:r>
        <w:rPr>
          <w:rStyle w:val="a5"/>
          <w:rFonts w:ascii="Times New Roman" w:hAnsi="Times New Roman" w:cs="Times New Roman"/>
          <w:b w:val="0"/>
          <w:color w:val="000000"/>
          <w:sz w:val="28"/>
          <w:szCs w:val="28"/>
          <w:shd w:val="clear" w:color="auto" w:fill="FFFFFF"/>
          <w:lang w:val="en-US"/>
        </w:rPr>
        <w:t xml:space="preserve"> </w:t>
      </w:r>
      <w:r w:rsidR="005003C1" w:rsidRPr="00044764">
        <w:rPr>
          <w:rStyle w:val="a5"/>
          <w:rFonts w:ascii="Times New Roman" w:hAnsi="Times New Roman" w:cs="Times New Roman"/>
          <w:b w:val="0"/>
          <w:color w:val="000000"/>
          <w:sz w:val="28"/>
          <w:szCs w:val="28"/>
          <w:shd w:val="clear" w:color="auto" w:fill="FFFFFF"/>
          <w:lang w:val="en-US"/>
        </w:rPr>
        <w:t>ascertaining experiment;</w:t>
      </w:r>
      <w:r>
        <w:rPr>
          <w:rStyle w:val="a5"/>
          <w:rFonts w:ascii="Times New Roman" w:hAnsi="Times New Roman" w:cs="Times New Roman"/>
          <w:b w:val="0"/>
          <w:color w:val="000000"/>
          <w:sz w:val="28"/>
          <w:szCs w:val="28"/>
          <w:shd w:val="clear" w:color="auto" w:fill="FFFFFF"/>
          <w:lang w:val="en-US"/>
        </w:rPr>
        <w:t xml:space="preserve"> </w:t>
      </w:r>
      <w:r w:rsidR="005003C1" w:rsidRPr="00044764">
        <w:rPr>
          <w:rStyle w:val="a5"/>
          <w:rFonts w:ascii="Times New Roman" w:hAnsi="Times New Roman" w:cs="Times New Roman"/>
          <w:b w:val="0"/>
          <w:color w:val="000000"/>
          <w:sz w:val="28"/>
          <w:szCs w:val="28"/>
          <w:shd w:val="clear" w:color="auto" w:fill="FFFFFF"/>
          <w:lang w:val="en-US"/>
        </w:rPr>
        <w:t>forming experiment</w:t>
      </w:r>
      <w:r>
        <w:rPr>
          <w:rStyle w:val="a5"/>
          <w:rFonts w:ascii="Times New Roman" w:hAnsi="Times New Roman" w:cs="Times New Roman"/>
          <w:b w:val="0"/>
          <w:color w:val="000000"/>
          <w:sz w:val="28"/>
          <w:szCs w:val="28"/>
          <w:shd w:val="clear" w:color="auto" w:fill="FFFFFF"/>
          <w:lang w:val="en-US"/>
        </w:rPr>
        <w:t>;</w:t>
      </w:r>
    </w:p>
    <w:p w:rsidR="005003C1" w:rsidRPr="005003C1" w:rsidRDefault="0004476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178CC">
        <w:rPr>
          <w:rFonts w:ascii="Times New Roman" w:hAnsi="Times New Roman" w:cs="Times New Roman"/>
          <w:b/>
          <w:sz w:val="28"/>
          <w:szCs w:val="28"/>
          <w:lang w:val="en-US"/>
        </w:rPr>
        <w:t xml:space="preserve">– </w:t>
      </w:r>
      <w:r w:rsidRPr="005003C1">
        <w:rPr>
          <w:rStyle w:val="a5"/>
          <w:rFonts w:ascii="Times New Roman" w:hAnsi="Times New Roman" w:cs="Times New Roman"/>
          <w:b w:val="0"/>
          <w:color w:val="000000"/>
          <w:sz w:val="28"/>
          <w:szCs w:val="28"/>
          <w:shd w:val="clear" w:color="auto" w:fill="FFFFFF"/>
          <w:lang w:val="en-US"/>
        </w:rPr>
        <w:t xml:space="preserve"> </w:t>
      </w:r>
      <w:r>
        <w:rPr>
          <w:rStyle w:val="a5"/>
          <w:rFonts w:ascii="Times New Roman" w:hAnsi="Times New Roman" w:cs="Times New Roman"/>
          <w:b w:val="0"/>
          <w:color w:val="000000"/>
          <w:sz w:val="28"/>
          <w:szCs w:val="28"/>
          <w:shd w:val="clear" w:color="auto" w:fill="FFFFFF"/>
          <w:lang w:val="en-US"/>
        </w:rPr>
        <w:t>d</w:t>
      </w:r>
      <w:r w:rsidR="005003C1" w:rsidRPr="005003C1">
        <w:rPr>
          <w:rStyle w:val="a5"/>
          <w:rFonts w:ascii="Times New Roman" w:hAnsi="Times New Roman" w:cs="Times New Roman"/>
          <w:b w:val="0"/>
          <w:color w:val="000000"/>
          <w:sz w:val="28"/>
          <w:szCs w:val="28"/>
          <w:shd w:val="clear" w:color="auto" w:fill="FFFFFF"/>
          <w:lang w:val="en-US"/>
        </w:rPr>
        <w:t>evelop</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tasks and methodological guidelines for project activities based on classical, modernist and postmodern aesthetics</w:t>
      </w:r>
      <w:r>
        <w:rPr>
          <w:rStyle w:val="a5"/>
          <w:rFonts w:ascii="Times New Roman" w:hAnsi="Times New Roman" w:cs="Times New Roman"/>
          <w:b w:val="0"/>
          <w:color w:val="000000"/>
          <w:sz w:val="28"/>
          <w:szCs w:val="28"/>
          <w:shd w:val="clear" w:color="auto" w:fill="FFFFFF"/>
          <w:lang w:val="en-US"/>
        </w:rPr>
        <w:t>;</w:t>
      </w:r>
    </w:p>
    <w:p w:rsidR="005003C1" w:rsidRPr="007D5941" w:rsidRDefault="00044764"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roofErr w:type="gramStart"/>
      <w:r w:rsidRPr="005178CC">
        <w:rPr>
          <w:rFonts w:ascii="Times New Roman" w:hAnsi="Times New Roman" w:cs="Times New Roman"/>
          <w:b/>
          <w:sz w:val="28"/>
          <w:szCs w:val="28"/>
          <w:lang w:val="en-US"/>
        </w:rPr>
        <w:t xml:space="preserve">– </w:t>
      </w:r>
      <w:r w:rsidRPr="005003C1">
        <w:rPr>
          <w:rStyle w:val="a5"/>
          <w:rFonts w:ascii="Times New Roman" w:hAnsi="Times New Roman" w:cs="Times New Roman"/>
          <w:b w:val="0"/>
          <w:color w:val="000000"/>
          <w:sz w:val="28"/>
          <w:szCs w:val="28"/>
          <w:shd w:val="clear" w:color="auto" w:fill="FFFFFF"/>
          <w:lang w:val="en-US"/>
        </w:rPr>
        <w:t xml:space="preserve"> </w:t>
      </w:r>
      <w:r>
        <w:rPr>
          <w:rStyle w:val="a5"/>
          <w:rFonts w:ascii="Times New Roman" w:hAnsi="Times New Roman" w:cs="Times New Roman"/>
          <w:b w:val="0"/>
          <w:color w:val="000000"/>
          <w:sz w:val="28"/>
          <w:szCs w:val="28"/>
          <w:shd w:val="clear" w:color="auto" w:fill="FFFFFF"/>
          <w:lang w:val="en-US"/>
        </w:rPr>
        <w:t>s</w:t>
      </w:r>
      <w:r w:rsidR="005003C1" w:rsidRPr="005003C1">
        <w:rPr>
          <w:rStyle w:val="a5"/>
          <w:rFonts w:ascii="Times New Roman" w:hAnsi="Times New Roman" w:cs="Times New Roman"/>
          <w:b w:val="0"/>
          <w:color w:val="000000"/>
          <w:sz w:val="28"/>
          <w:szCs w:val="28"/>
          <w:shd w:val="clear" w:color="auto" w:fill="FFFFFF"/>
          <w:lang w:val="en-US"/>
        </w:rPr>
        <w:t>ummarize</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the theoretical, applied and practical results of the study and formulate the main conclusions.</w:t>
      </w:r>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The methodological basis of the study was the study of art history, cultural and pedagogical literature on the problem of research.</w:t>
      </w:r>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 xml:space="preserve">The theoretical basis of the study of the formation and development of professional competencies of design students was scientific publications, the authors of which are: A.M. </w:t>
      </w:r>
      <w:proofErr w:type="spellStart"/>
      <w:r w:rsidRPr="005003C1">
        <w:rPr>
          <w:rStyle w:val="a5"/>
          <w:rFonts w:ascii="Times New Roman" w:hAnsi="Times New Roman" w:cs="Times New Roman"/>
          <w:b w:val="0"/>
          <w:color w:val="000000"/>
          <w:sz w:val="28"/>
          <w:szCs w:val="28"/>
          <w:shd w:val="clear" w:color="auto" w:fill="FFFFFF"/>
          <w:lang w:val="en-US"/>
        </w:rPr>
        <w:t>Aronov</w:t>
      </w:r>
      <w:proofErr w:type="spellEnd"/>
      <w:r w:rsidRPr="005003C1">
        <w:rPr>
          <w:rStyle w:val="a5"/>
          <w:rFonts w:ascii="Times New Roman" w:hAnsi="Times New Roman" w:cs="Times New Roman"/>
          <w:b w:val="0"/>
          <w:color w:val="000000"/>
          <w:sz w:val="28"/>
          <w:szCs w:val="28"/>
          <w:shd w:val="clear" w:color="auto" w:fill="FFFFFF"/>
          <w:lang w:val="en-US"/>
        </w:rPr>
        <w:t xml:space="preserve">, V.I. </w:t>
      </w:r>
      <w:proofErr w:type="spellStart"/>
      <w:r w:rsidRPr="005003C1">
        <w:rPr>
          <w:rStyle w:val="a5"/>
          <w:rFonts w:ascii="Times New Roman" w:hAnsi="Times New Roman" w:cs="Times New Roman"/>
          <w:b w:val="0"/>
          <w:color w:val="000000"/>
          <w:sz w:val="28"/>
          <w:szCs w:val="28"/>
          <w:shd w:val="clear" w:color="auto" w:fill="FFFFFF"/>
          <w:lang w:val="en-US"/>
        </w:rPr>
        <w:t>Baidenko</w:t>
      </w:r>
      <w:proofErr w:type="spellEnd"/>
      <w:r w:rsidRPr="005003C1">
        <w:rPr>
          <w:rStyle w:val="a5"/>
          <w:rFonts w:ascii="Times New Roman" w:hAnsi="Times New Roman" w:cs="Times New Roman"/>
          <w:b w:val="0"/>
          <w:color w:val="000000"/>
          <w:sz w:val="28"/>
          <w:szCs w:val="28"/>
          <w:shd w:val="clear" w:color="auto" w:fill="FFFFFF"/>
          <w:lang w:val="en-US"/>
        </w:rPr>
        <w:t xml:space="preserve">, G.B. </w:t>
      </w:r>
      <w:proofErr w:type="spellStart"/>
      <w:r w:rsidRPr="005003C1">
        <w:rPr>
          <w:rStyle w:val="a5"/>
          <w:rFonts w:ascii="Times New Roman" w:hAnsi="Times New Roman" w:cs="Times New Roman"/>
          <w:b w:val="0"/>
          <w:color w:val="000000"/>
          <w:sz w:val="28"/>
          <w:szCs w:val="28"/>
          <w:shd w:val="clear" w:color="auto" w:fill="FFFFFF"/>
          <w:lang w:val="en-US"/>
        </w:rPr>
        <w:t>Golub</w:t>
      </w:r>
      <w:proofErr w:type="spellEnd"/>
      <w:r w:rsidRPr="005003C1">
        <w:rPr>
          <w:rStyle w:val="a5"/>
          <w:rFonts w:ascii="Times New Roman" w:hAnsi="Times New Roman" w:cs="Times New Roman"/>
          <w:b w:val="0"/>
          <w:color w:val="000000"/>
          <w:sz w:val="28"/>
          <w:szCs w:val="28"/>
          <w:shd w:val="clear" w:color="auto" w:fill="FFFFFF"/>
          <w:lang w:val="en-US"/>
        </w:rPr>
        <w:t xml:space="preserve">, I.A. </w:t>
      </w:r>
      <w:proofErr w:type="spellStart"/>
      <w:r w:rsidRPr="005003C1">
        <w:rPr>
          <w:rStyle w:val="a5"/>
          <w:rFonts w:ascii="Times New Roman" w:hAnsi="Times New Roman" w:cs="Times New Roman"/>
          <w:b w:val="0"/>
          <w:color w:val="000000"/>
          <w:sz w:val="28"/>
          <w:szCs w:val="28"/>
          <w:shd w:val="clear" w:color="auto" w:fill="FFFFFF"/>
          <w:lang w:val="en-US"/>
        </w:rPr>
        <w:t>Zimnyaya</w:t>
      </w:r>
      <w:proofErr w:type="spellEnd"/>
      <w:r w:rsidRPr="005003C1">
        <w:rPr>
          <w:rStyle w:val="a5"/>
          <w:rFonts w:ascii="Times New Roman" w:hAnsi="Times New Roman" w:cs="Times New Roman"/>
          <w:b w:val="0"/>
          <w:color w:val="000000"/>
          <w:sz w:val="28"/>
          <w:szCs w:val="28"/>
          <w:shd w:val="clear" w:color="auto" w:fill="FFFFFF"/>
          <w:lang w:val="en-US"/>
        </w:rPr>
        <w:t xml:space="preserve">, N.V. </w:t>
      </w:r>
      <w:proofErr w:type="spellStart"/>
      <w:r w:rsidRPr="005003C1">
        <w:rPr>
          <w:rStyle w:val="a5"/>
          <w:rFonts w:ascii="Times New Roman" w:hAnsi="Times New Roman" w:cs="Times New Roman"/>
          <w:b w:val="0"/>
          <w:color w:val="000000"/>
          <w:sz w:val="28"/>
          <w:szCs w:val="28"/>
          <w:shd w:val="clear" w:color="auto" w:fill="FFFFFF"/>
          <w:lang w:val="en-US"/>
        </w:rPr>
        <w:t>Matyash</w:t>
      </w:r>
      <w:proofErr w:type="spellEnd"/>
      <w:r w:rsidRPr="005003C1">
        <w:rPr>
          <w:rStyle w:val="a5"/>
          <w:rFonts w:ascii="Times New Roman" w:hAnsi="Times New Roman" w:cs="Times New Roman"/>
          <w:b w:val="0"/>
          <w:color w:val="000000"/>
          <w:sz w:val="28"/>
          <w:szCs w:val="28"/>
          <w:shd w:val="clear" w:color="auto" w:fill="FFFFFF"/>
          <w:lang w:val="en-US"/>
        </w:rPr>
        <w:t xml:space="preserve">, G.K. </w:t>
      </w:r>
      <w:proofErr w:type="spellStart"/>
      <w:r w:rsidRPr="005003C1">
        <w:rPr>
          <w:rStyle w:val="a5"/>
          <w:rFonts w:ascii="Times New Roman" w:hAnsi="Times New Roman" w:cs="Times New Roman"/>
          <w:b w:val="0"/>
          <w:color w:val="000000"/>
          <w:sz w:val="28"/>
          <w:szCs w:val="28"/>
          <w:shd w:val="clear" w:color="auto" w:fill="FFFFFF"/>
          <w:lang w:val="en-US"/>
        </w:rPr>
        <w:t>Selevko</w:t>
      </w:r>
      <w:proofErr w:type="spellEnd"/>
      <w:r w:rsidRPr="005003C1">
        <w:rPr>
          <w:rStyle w:val="a5"/>
          <w:rFonts w:ascii="Times New Roman" w:hAnsi="Times New Roman" w:cs="Times New Roman"/>
          <w:b w:val="0"/>
          <w:color w:val="000000"/>
          <w:sz w:val="28"/>
          <w:szCs w:val="28"/>
          <w:shd w:val="clear" w:color="auto" w:fill="FFFFFF"/>
          <w:lang w:val="en-US"/>
        </w:rPr>
        <w:t xml:space="preserve">, S.I. </w:t>
      </w:r>
      <w:proofErr w:type="spellStart"/>
      <w:r w:rsidRPr="005003C1">
        <w:rPr>
          <w:rStyle w:val="a5"/>
          <w:rFonts w:ascii="Times New Roman" w:hAnsi="Times New Roman" w:cs="Times New Roman"/>
          <w:b w:val="0"/>
          <w:color w:val="000000"/>
          <w:sz w:val="28"/>
          <w:szCs w:val="28"/>
          <w:shd w:val="clear" w:color="auto" w:fill="FFFFFF"/>
          <w:lang w:val="en-US"/>
        </w:rPr>
        <w:t>Serov</w:t>
      </w:r>
      <w:proofErr w:type="spellEnd"/>
      <w:r w:rsidRPr="005003C1">
        <w:rPr>
          <w:rStyle w:val="a5"/>
          <w:rFonts w:ascii="Times New Roman" w:hAnsi="Times New Roman" w:cs="Times New Roman"/>
          <w:b w:val="0"/>
          <w:color w:val="000000"/>
          <w:sz w:val="28"/>
          <w:szCs w:val="28"/>
          <w:shd w:val="clear" w:color="auto" w:fill="FFFFFF"/>
          <w:lang w:val="en-US"/>
        </w:rPr>
        <w:t xml:space="preserve">, V.F. </w:t>
      </w:r>
      <w:proofErr w:type="spellStart"/>
      <w:r w:rsidRPr="005003C1">
        <w:rPr>
          <w:rStyle w:val="a5"/>
          <w:rFonts w:ascii="Times New Roman" w:hAnsi="Times New Roman" w:cs="Times New Roman"/>
          <w:b w:val="0"/>
          <w:color w:val="000000"/>
          <w:sz w:val="28"/>
          <w:szCs w:val="28"/>
          <w:shd w:val="clear" w:color="auto" w:fill="FFFFFF"/>
          <w:lang w:val="en-US"/>
        </w:rPr>
        <w:t>Sidorenko</w:t>
      </w:r>
      <w:proofErr w:type="spellEnd"/>
      <w:r w:rsidRPr="005003C1">
        <w:rPr>
          <w:rStyle w:val="a5"/>
          <w:rFonts w:ascii="Times New Roman" w:hAnsi="Times New Roman" w:cs="Times New Roman"/>
          <w:b w:val="0"/>
          <w:color w:val="000000"/>
          <w:sz w:val="28"/>
          <w:szCs w:val="28"/>
          <w:shd w:val="clear" w:color="auto" w:fill="FFFFFF"/>
          <w:lang w:val="en-US"/>
        </w:rPr>
        <w:t xml:space="preserve">, </w:t>
      </w:r>
      <w:proofErr w:type="gramStart"/>
      <w:r w:rsidRPr="005003C1">
        <w:rPr>
          <w:rStyle w:val="a5"/>
          <w:rFonts w:ascii="Times New Roman" w:hAnsi="Times New Roman" w:cs="Times New Roman"/>
          <w:b w:val="0"/>
          <w:color w:val="000000"/>
          <w:sz w:val="28"/>
          <w:szCs w:val="28"/>
          <w:shd w:val="clear" w:color="auto" w:fill="FFFFFF"/>
          <w:lang w:val="en-US"/>
        </w:rPr>
        <w:t>B.I..</w:t>
      </w:r>
      <w:proofErr w:type="gramEnd"/>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lastRenderedPageBreak/>
        <w:t>Research methods: analysis and synthesis of special literature on the topic, stating and forming experiments.</w:t>
      </w:r>
    </w:p>
    <w:p w:rsidR="0014154F" w:rsidRPr="00226587" w:rsidRDefault="005003C1" w:rsidP="00321FDB">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 xml:space="preserve">Research base: FSBOU VO "Siberian State Institute of Arts named after Dmitry </w:t>
      </w:r>
      <w:proofErr w:type="spellStart"/>
      <w:r w:rsidRPr="005003C1">
        <w:rPr>
          <w:rStyle w:val="a5"/>
          <w:rFonts w:ascii="Times New Roman" w:hAnsi="Times New Roman" w:cs="Times New Roman"/>
          <w:b w:val="0"/>
          <w:color w:val="000000"/>
          <w:sz w:val="28"/>
          <w:szCs w:val="28"/>
          <w:shd w:val="clear" w:color="auto" w:fill="FFFFFF"/>
          <w:lang w:val="en-US"/>
        </w:rPr>
        <w:t>Hvorostovsky</w:t>
      </w:r>
      <w:proofErr w:type="spellEnd"/>
      <w:r w:rsidRPr="005003C1">
        <w:rPr>
          <w:rStyle w:val="a5"/>
          <w:rFonts w:ascii="Times New Roman" w:hAnsi="Times New Roman" w:cs="Times New Roman"/>
          <w:b w:val="0"/>
          <w:color w:val="000000"/>
          <w:sz w:val="28"/>
          <w:szCs w:val="28"/>
          <w:shd w:val="clear" w:color="auto" w:fill="FFFFFF"/>
          <w:lang w:val="en-US"/>
        </w:rPr>
        <w:t>," Department of Design, training areas "Communicative Design" and "Graphic Design and Animation." In total, 22 students were covered by the study. There are 3 publications on the topic of the study in collections indexed by the RSCI.</w:t>
      </w:r>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Scientific novelty of research:</w:t>
      </w:r>
    </w:p>
    <w:p w:rsidR="005003C1" w:rsidRPr="005003C1" w:rsidRDefault="005178CC"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178CC">
        <w:rPr>
          <w:rFonts w:ascii="Times New Roman" w:hAnsi="Times New Roman" w:cs="Times New Roman"/>
          <w:b/>
          <w:sz w:val="28"/>
          <w:szCs w:val="28"/>
          <w:lang w:val="en-US"/>
        </w:rPr>
        <w:t xml:space="preserve">– </w:t>
      </w:r>
      <w:r w:rsidR="005003C1" w:rsidRPr="005003C1">
        <w:rPr>
          <w:rStyle w:val="a5"/>
          <w:rFonts w:ascii="Times New Roman" w:hAnsi="Times New Roman" w:cs="Times New Roman"/>
          <w:b w:val="0"/>
          <w:color w:val="000000"/>
          <w:sz w:val="28"/>
          <w:szCs w:val="28"/>
          <w:shd w:val="clear" w:color="auto" w:fill="FFFFFF"/>
          <w:lang w:val="en-US"/>
        </w:rPr>
        <w:t xml:space="preserve"> </w:t>
      </w:r>
      <w:r w:rsidR="00044764">
        <w:rPr>
          <w:rStyle w:val="a5"/>
          <w:rFonts w:ascii="Times New Roman" w:hAnsi="Times New Roman" w:cs="Times New Roman"/>
          <w:b w:val="0"/>
          <w:color w:val="000000"/>
          <w:sz w:val="28"/>
          <w:szCs w:val="28"/>
          <w:shd w:val="clear" w:color="auto" w:fill="FFFFFF"/>
          <w:lang w:val="en-US"/>
        </w:rPr>
        <w:t>t</w:t>
      </w:r>
      <w:r w:rsidR="005003C1" w:rsidRPr="005003C1">
        <w:rPr>
          <w:rStyle w:val="a5"/>
          <w:rFonts w:ascii="Times New Roman" w:hAnsi="Times New Roman" w:cs="Times New Roman"/>
          <w:b w:val="0"/>
          <w:color w:val="000000"/>
          <w:sz w:val="28"/>
          <w:szCs w:val="28"/>
          <w:shd w:val="clear" w:color="auto" w:fill="FFFFFF"/>
          <w:lang w:val="en-US"/>
        </w:rPr>
        <w:t>he ideas on the development of criteria for professional qualities, which determine the professional competence of the future specialist, are the basis for assessing the results of education, expressed in the mastery by students of a certain set of tools of creative, project and other professional activity, in relation to a certain project, task, problem;</w:t>
      </w:r>
    </w:p>
    <w:p w:rsidR="00044764" w:rsidRPr="00FA6EBE" w:rsidRDefault="005178CC" w:rsidP="00FA6EBE">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178CC">
        <w:rPr>
          <w:rFonts w:ascii="Times New Roman" w:hAnsi="Times New Roman" w:cs="Times New Roman"/>
          <w:b/>
          <w:sz w:val="28"/>
          <w:szCs w:val="28"/>
          <w:lang w:val="en-US"/>
        </w:rPr>
        <w:t xml:space="preserve">– </w:t>
      </w:r>
      <w:r w:rsidR="00044764">
        <w:rPr>
          <w:rStyle w:val="a5"/>
          <w:rFonts w:ascii="Times New Roman" w:hAnsi="Times New Roman" w:cs="Times New Roman"/>
          <w:b w:val="0"/>
          <w:color w:val="000000"/>
          <w:sz w:val="28"/>
          <w:szCs w:val="28"/>
          <w:shd w:val="clear" w:color="auto" w:fill="FFFFFF"/>
          <w:lang w:val="en-US"/>
        </w:rPr>
        <w:t>t</w:t>
      </w:r>
      <w:r w:rsidR="005003C1" w:rsidRPr="005003C1">
        <w:rPr>
          <w:rStyle w:val="a5"/>
          <w:rFonts w:ascii="Times New Roman" w:hAnsi="Times New Roman" w:cs="Times New Roman"/>
          <w:b w:val="0"/>
          <w:color w:val="000000"/>
          <w:sz w:val="28"/>
          <w:szCs w:val="28"/>
          <w:shd w:val="clear" w:color="auto" w:fill="FFFFFF"/>
          <w:lang w:val="en-US"/>
        </w:rPr>
        <w:t>he conditions for improving the developing skills of students, the ability to independently increase the accumulated knowledge, form critical thinking, everything that creates the conditions for maximizing the disclosure of their own creative potential.</w:t>
      </w:r>
    </w:p>
    <w:p w:rsidR="005003C1" w:rsidRPr="005003C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Theoretical significance of the study:</w:t>
      </w:r>
    </w:p>
    <w:p w:rsidR="005003C1" w:rsidRPr="005003C1" w:rsidRDefault="005178CC"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178CC">
        <w:rPr>
          <w:rFonts w:ascii="Times New Roman" w:hAnsi="Times New Roman" w:cs="Times New Roman"/>
          <w:b/>
          <w:sz w:val="28"/>
          <w:szCs w:val="28"/>
          <w:lang w:val="en-US"/>
        </w:rPr>
        <w:t xml:space="preserve">– </w:t>
      </w:r>
      <w:proofErr w:type="gramStart"/>
      <w:r w:rsidR="00044764">
        <w:rPr>
          <w:rStyle w:val="a5"/>
          <w:rFonts w:ascii="Times New Roman" w:hAnsi="Times New Roman" w:cs="Times New Roman"/>
          <w:b w:val="0"/>
          <w:color w:val="000000"/>
          <w:sz w:val="28"/>
          <w:szCs w:val="28"/>
          <w:shd w:val="clear" w:color="auto" w:fill="FFFFFF"/>
          <w:lang w:val="en-US"/>
        </w:rPr>
        <w:t>c</w:t>
      </w:r>
      <w:r w:rsidR="005003C1" w:rsidRPr="005003C1">
        <w:rPr>
          <w:rStyle w:val="a5"/>
          <w:rFonts w:ascii="Times New Roman" w:hAnsi="Times New Roman" w:cs="Times New Roman"/>
          <w:b w:val="0"/>
          <w:color w:val="000000"/>
          <w:sz w:val="28"/>
          <w:szCs w:val="28"/>
          <w:shd w:val="clear" w:color="auto" w:fill="FFFFFF"/>
          <w:lang w:val="en-US"/>
        </w:rPr>
        <w:t>onditions</w:t>
      </w:r>
      <w:proofErr w:type="gramEnd"/>
      <w:r w:rsidR="005003C1" w:rsidRPr="005003C1">
        <w:rPr>
          <w:rStyle w:val="a5"/>
          <w:rFonts w:ascii="Times New Roman" w:hAnsi="Times New Roman" w:cs="Times New Roman"/>
          <w:b w:val="0"/>
          <w:color w:val="000000"/>
          <w:sz w:val="28"/>
          <w:szCs w:val="28"/>
          <w:shd w:val="clear" w:color="auto" w:fill="FFFFFF"/>
          <w:lang w:val="en-US"/>
        </w:rPr>
        <w:t xml:space="preserve"> were created for the formation of a professional and creative worldview, the development of design thinking and the development of a systematic approach in the design of graphic design objects.</w:t>
      </w:r>
    </w:p>
    <w:p w:rsidR="005003C1" w:rsidRPr="007D594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The practical significance of the study is that the acquired theoretical and practical material can be used in the work of teachers of higher education, in solving specific problems of design education.</w:t>
      </w:r>
    </w:p>
    <w:p w:rsidR="005003C1" w:rsidRPr="007D5941" w:rsidRDefault="005003C1"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5003C1">
        <w:rPr>
          <w:rStyle w:val="a5"/>
          <w:rFonts w:ascii="Times New Roman" w:hAnsi="Times New Roman" w:cs="Times New Roman"/>
          <w:b w:val="0"/>
          <w:color w:val="000000"/>
          <w:sz w:val="28"/>
          <w:szCs w:val="28"/>
          <w:shd w:val="clear" w:color="auto" w:fill="FFFFFF"/>
          <w:lang w:val="en-US"/>
        </w:rPr>
        <w:t xml:space="preserve">During the first stage (2019), the problem of research was identified, the state and analysis of the problem in the theory and practice of design education in Russia were investigated, pedagogical and methodological literature was studied, as well as dissertation research on this issue, and existing conceptual approaches to the existing issue were considered. Subsequently, the theoretical and methodological foundations of the development of professionally significant </w:t>
      </w:r>
      <w:r w:rsidRPr="005003C1">
        <w:rPr>
          <w:rStyle w:val="a5"/>
          <w:rFonts w:ascii="Times New Roman" w:hAnsi="Times New Roman" w:cs="Times New Roman"/>
          <w:b w:val="0"/>
          <w:color w:val="000000"/>
          <w:sz w:val="28"/>
          <w:szCs w:val="28"/>
          <w:shd w:val="clear" w:color="auto" w:fill="FFFFFF"/>
          <w:lang w:val="en-US"/>
        </w:rPr>
        <w:lastRenderedPageBreak/>
        <w:t xml:space="preserve">qualities in students in the field of design </w:t>
      </w:r>
      <w:proofErr w:type="spellStart"/>
      <w:r w:rsidRPr="005003C1">
        <w:rPr>
          <w:rStyle w:val="a5"/>
          <w:rFonts w:ascii="Times New Roman" w:hAnsi="Times New Roman" w:cs="Times New Roman"/>
          <w:b w:val="0"/>
          <w:color w:val="000000"/>
          <w:sz w:val="28"/>
          <w:szCs w:val="28"/>
          <w:shd w:val="clear" w:color="auto" w:fill="FFFFFF"/>
          <w:lang w:val="en-US"/>
        </w:rPr>
        <w:t>design</w:t>
      </w:r>
      <w:proofErr w:type="spellEnd"/>
      <w:r w:rsidRPr="005003C1">
        <w:rPr>
          <w:rStyle w:val="a5"/>
          <w:rFonts w:ascii="Times New Roman" w:hAnsi="Times New Roman" w:cs="Times New Roman"/>
          <w:b w:val="0"/>
          <w:color w:val="000000"/>
          <w:sz w:val="28"/>
          <w:szCs w:val="28"/>
          <w:shd w:val="clear" w:color="auto" w:fill="FFFFFF"/>
          <w:lang w:val="en-US"/>
        </w:rPr>
        <w:t xml:space="preserve"> were formulated. The purpose, object, subject of research, the working hypothesis were defined, tasks were set, a plan of experimental work was drawn up, the content of the study was clarified, and a conceptual apparatus was developed. </w:t>
      </w:r>
      <w:proofErr w:type="gramStart"/>
      <w:r w:rsidRPr="005003C1">
        <w:rPr>
          <w:rStyle w:val="a5"/>
          <w:rFonts w:ascii="Times New Roman" w:hAnsi="Times New Roman" w:cs="Times New Roman"/>
          <w:b w:val="0"/>
          <w:color w:val="000000"/>
          <w:sz w:val="28"/>
          <w:szCs w:val="28"/>
          <w:shd w:val="clear" w:color="auto" w:fill="FFFFFF"/>
          <w:lang w:val="en-US"/>
        </w:rPr>
        <w:t>A</w:t>
      </w:r>
      <w:proofErr w:type="gramEnd"/>
      <w:r w:rsidRPr="005003C1">
        <w:rPr>
          <w:rStyle w:val="a5"/>
          <w:rFonts w:ascii="Times New Roman" w:hAnsi="Times New Roman" w:cs="Times New Roman"/>
          <w:b w:val="0"/>
          <w:color w:val="000000"/>
          <w:sz w:val="28"/>
          <w:szCs w:val="28"/>
          <w:shd w:val="clear" w:color="auto" w:fill="FFFFFF"/>
          <w:lang w:val="en-US"/>
        </w:rPr>
        <w:t xml:space="preserve"> ascertaining experiment was conducted and preparations were made for a formative experiment.</w:t>
      </w:r>
    </w:p>
    <w:p w:rsidR="0062748A" w:rsidRPr="0062748A" w:rsidRDefault="0062748A"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62748A">
        <w:rPr>
          <w:rStyle w:val="a5"/>
          <w:rFonts w:ascii="Times New Roman" w:hAnsi="Times New Roman" w:cs="Times New Roman"/>
          <w:b w:val="0"/>
          <w:color w:val="000000"/>
          <w:sz w:val="28"/>
          <w:szCs w:val="28"/>
          <w:shd w:val="clear" w:color="auto" w:fill="FFFFFF"/>
          <w:lang w:val="en-US"/>
        </w:rPr>
        <w:t>At the second stage (2020-2021), an experiment was conducted on the formation of professional competencies among design students based on the theory of three aesthetics or paradigms of graphic design (classical, modernist and postmodern). Experimental work combined the elaboration of the methodology, the assessment and analysis of the experiment carried out, the fulfillment of planned tasks, the refinement and specificity of scientific and methodological conclusions that were obtained during the ascertaining experiment and during the formative experiment.</w:t>
      </w:r>
    </w:p>
    <w:p w:rsidR="0062748A" w:rsidRPr="007D5941" w:rsidRDefault="0062748A"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62748A">
        <w:rPr>
          <w:rStyle w:val="a5"/>
          <w:rFonts w:ascii="Times New Roman" w:hAnsi="Times New Roman" w:cs="Times New Roman"/>
          <w:b w:val="0"/>
          <w:color w:val="000000"/>
          <w:sz w:val="28"/>
          <w:szCs w:val="28"/>
          <w:shd w:val="clear" w:color="auto" w:fill="FFFFFF"/>
          <w:lang w:val="en-US"/>
        </w:rPr>
        <w:t>At the third stage (September-October, 2021) the results were analyzed, processed, summarized, systematized and described. The results of the study were actively introduced into the practical activities of the educational institution.</w:t>
      </w:r>
    </w:p>
    <w:p w:rsidR="0062748A" w:rsidRPr="0062748A" w:rsidRDefault="0062748A"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62748A">
        <w:rPr>
          <w:rStyle w:val="a5"/>
          <w:rFonts w:ascii="Times New Roman" w:hAnsi="Times New Roman" w:cs="Times New Roman"/>
          <w:b w:val="0"/>
          <w:color w:val="000000"/>
          <w:sz w:val="28"/>
          <w:szCs w:val="28"/>
          <w:shd w:val="clear" w:color="auto" w:fill="FFFFFF"/>
          <w:lang w:val="en-US"/>
        </w:rPr>
        <w:t>The results of the ascertaining experiment showed that most students dominate the average and low level of professionally significant qualities. This suggested that the developed project should contribute to the formation of professional competencies among students in design and design classes in higher school.</w:t>
      </w:r>
    </w:p>
    <w:p w:rsidR="0062748A" w:rsidRPr="007D5941" w:rsidRDefault="0062748A"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62748A">
        <w:rPr>
          <w:rStyle w:val="a5"/>
          <w:rFonts w:ascii="Times New Roman" w:hAnsi="Times New Roman" w:cs="Times New Roman"/>
          <w:b w:val="0"/>
          <w:color w:val="000000"/>
          <w:sz w:val="28"/>
          <w:szCs w:val="28"/>
          <w:shd w:val="clear" w:color="auto" w:fill="FFFFFF"/>
          <w:lang w:val="en-US"/>
        </w:rPr>
        <w:t>In accordance with the objectives and objectives of the study, it was found that in the pilot group in which the project was carried out, after its implementation, a higher level was shown in the formation of criteria for professional qualities. This in itself serves as a confirmation that there have been positive changes in the personal and professional plan among students.</w:t>
      </w:r>
    </w:p>
    <w:p w:rsidR="00F35435" w:rsidRPr="0017164F" w:rsidRDefault="0062748A"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r w:rsidRPr="0062748A">
        <w:rPr>
          <w:rStyle w:val="a5"/>
          <w:rFonts w:ascii="Times New Roman" w:hAnsi="Times New Roman" w:cs="Times New Roman"/>
          <w:b w:val="0"/>
          <w:color w:val="000000"/>
          <w:sz w:val="28"/>
          <w:szCs w:val="28"/>
          <w:shd w:val="clear" w:color="auto" w:fill="FFFFFF"/>
          <w:lang w:val="en-US"/>
        </w:rPr>
        <w:t xml:space="preserve">The results obtained during the study show that the hypothesis put forward has the right to </w:t>
      </w:r>
      <w:proofErr w:type="gramStart"/>
      <w:r w:rsidRPr="0062748A">
        <w:rPr>
          <w:rStyle w:val="a5"/>
          <w:rFonts w:ascii="Times New Roman" w:hAnsi="Times New Roman" w:cs="Times New Roman"/>
          <w:b w:val="0"/>
          <w:color w:val="000000"/>
          <w:sz w:val="28"/>
          <w:szCs w:val="28"/>
          <w:shd w:val="clear" w:color="auto" w:fill="FFFFFF"/>
          <w:lang w:val="en-US"/>
        </w:rPr>
        <w:t>exist,</w:t>
      </w:r>
      <w:proofErr w:type="gramEnd"/>
      <w:r w:rsidRPr="0062748A">
        <w:rPr>
          <w:rStyle w:val="a5"/>
          <w:rFonts w:ascii="Times New Roman" w:hAnsi="Times New Roman" w:cs="Times New Roman"/>
          <w:b w:val="0"/>
          <w:color w:val="000000"/>
          <w:sz w:val="28"/>
          <w:szCs w:val="28"/>
          <w:shd w:val="clear" w:color="auto" w:fill="FFFFFF"/>
          <w:lang w:val="en-US"/>
        </w:rPr>
        <w:t xml:space="preserve"> the tasks set during the work have been successfully solved. The study does not sufficiently exhaust the problem under consideration, the continuation of its solution can be carried out in the following areas: the search, </w:t>
      </w:r>
      <w:r w:rsidRPr="0062748A">
        <w:rPr>
          <w:rStyle w:val="a5"/>
          <w:rFonts w:ascii="Times New Roman" w:hAnsi="Times New Roman" w:cs="Times New Roman"/>
          <w:b w:val="0"/>
          <w:color w:val="000000"/>
          <w:sz w:val="28"/>
          <w:szCs w:val="28"/>
          <w:shd w:val="clear" w:color="auto" w:fill="FFFFFF"/>
          <w:lang w:val="en-US"/>
        </w:rPr>
        <w:lastRenderedPageBreak/>
        <w:t xml:space="preserve">identification and improvement of a set of measures for the effective formation of criteria for professionally significant qualities among students in </w:t>
      </w:r>
      <w:proofErr w:type="spellStart"/>
      <w:r w:rsidRPr="0062748A">
        <w:rPr>
          <w:rStyle w:val="a5"/>
          <w:rFonts w:ascii="Times New Roman" w:hAnsi="Times New Roman" w:cs="Times New Roman"/>
          <w:b w:val="0"/>
          <w:color w:val="000000"/>
          <w:sz w:val="28"/>
          <w:szCs w:val="28"/>
          <w:shd w:val="clear" w:color="auto" w:fill="FFFFFF"/>
          <w:lang w:val="en-US"/>
        </w:rPr>
        <w:t>dizan</w:t>
      </w:r>
      <w:proofErr w:type="spellEnd"/>
      <w:r w:rsidRPr="0062748A">
        <w:rPr>
          <w:rStyle w:val="a5"/>
          <w:rFonts w:ascii="Times New Roman" w:hAnsi="Times New Roman" w:cs="Times New Roman"/>
          <w:b w:val="0"/>
          <w:color w:val="000000"/>
          <w:sz w:val="28"/>
          <w:szCs w:val="28"/>
          <w:shd w:val="clear" w:color="auto" w:fill="FFFFFF"/>
          <w:lang w:val="en-US"/>
        </w:rPr>
        <w:t xml:space="preserve"> education, the determination of ways to develop project thinking and the creation of conditions for the independent improvement of professional knowledge, skills and skills. The obtained theoretical and practical material can be used in the work of teachers of higher education in solving specific design </w:t>
      </w:r>
      <w:proofErr w:type="spellStart"/>
      <w:r w:rsidRPr="0062748A">
        <w:rPr>
          <w:rStyle w:val="a5"/>
          <w:rFonts w:ascii="Times New Roman" w:hAnsi="Times New Roman" w:cs="Times New Roman"/>
          <w:b w:val="0"/>
          <w:color w:val="000000"/>
          <w:sz w:val="28"/>
          <w:szCs w:val="28"/>
          <w:shd w:val="clear" w:color="auto" w:fill="FFFFFF"/>
          <w:lang w:val="en-US"/>
        </w:rPr>
        <w:t>design</w:t>
      </w:r>
      <w:proofErr w:type="spellEnd"/>
      <w:r w:rsidRPr="0062748A">
        <w:rPr>
          <w:rStyle w:val="a5"/>
          <w:rFonts w:ascii="Times New Roman" w:hAnsi="Times New Roman" w:cs="Times New Roman"/>
          <w:b w:val="0"/>
          <w:color w:val="000000"/>
          <w:sz w:val="28"/>
          <w:szCs w:val="28"/>
          <w:shd w:val="clear" w:color="auto" w:fill="FFFFFF"/>
          <w:lang w:val="en-US"/>
        </w:rPr>
        <w:t xml:space="preserve"> problems.</w:t>
      </w:r>
    </w:p>
    <w:p w:rsidR="0014154F" w:rsidRPr="00226587" w:rsidRDefault="0014154F"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321FDB" w:rsidRPr="00226587" w:rsidRDefault="00321FDB"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8E675C"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521DFD" w:rsidRPr="008E675C" w:rsidRDefault="00521DFD"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226587"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B07FA6" w:rsidRPr="008E675C" w:rsidRDefault="00B07FA6"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521DFD" w:rsidRPr="008E675C" w:rsidRDefault="00521DFD" w:rsidP="0014154F">
      <w:pPr>
        <w:pStyle w:val="a4"/>
        <w:spacing w:line="360" w:lineRule="auto"/>
        <w:ind w:left="0" w:firstLine="851"/>
        <w:jc w:val="both"/>
        <w:rPr>
          <w:rStyle w:val="a5"/>
          <w:rFonts w:ascii="Times New Roman" w:hAnsi="Times New Roman" w:cs="Times New Roman"/>
          <w:b w:val="0"/>
          <w:color w:val="000000"/>
          <w:sz w:val="28"/>
          <w:szCs w:val="28"/>
          <w:shd w:val="clear" w:color="auto" w:fill="FFFFFF"/>
          <w:lang w:val="en-US"/>
        </w:rPr>
      </w:pPr>
    </w:p>
    <w:p w:rsidR="0026635F" w:rsidRPr="009272FB" w:rsidRDefault="0026635F" w:rsidP="00F937B0">
      <w:pPr>
        <w:pStyle w:val="a4"/>
        <w:spacing w:line="360" w:lineRule="auto"/>
        <w:ind w:left="0"/>
        <w:jc w:val="center"/>
        <w:rPr>
          <w:rStyle w:val="a5"/>
          <w:rFonts w:ascii="Times New Roman" w:hAnsi="Times New Roman" w:cs="Times New Roman"/>
          <w:color w:val="000000"/>
          <w:sz w:val="28"/>
          <w:szCs w:val="28"/>
          <w:shd w:val="clear" w:color="auto" w:fill="FFFFFF"/>
        </w:rPr>
      </w:pPr>
      <w:r w:rsidRPr="009272FB">
        <w:rPr>
          <w:rStyle w:val="a5"/>
          <w:rFonts w:ascii="Times New Roman" w:hAnsi="Times New Roman" w:cs="Times New Roman"/>
          <w:color w:val="000000"/>
          <w:sz w:val="28"/>
          <w:szCs w:val="28"/>
          <w:shd w:val="clear" w:color="auto" w:fill="FFFFFF"/>
        </w:rPr>
        <w:lastRenderedPageBreak/>
        <w:t>ВВЕДЕНИЕ</w:t>
      </w:r>
    </w:p>
    <w:p w:rsidR="00A4791C" w:rsidRPr="009272FB" w:rsidRDefault="00397A6C"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Проблематика</w:t>
      </w:r>
      <w:r w:rsidR="006F7D77" w:rsidRPr="009272FB">
        <w:rPr>
          <w:rStyle w:val="a5"/>
          <w:rFonts w:ascii="Times New Roman" w:hAnsi="Times New Roman" w:cs="Times New Roman"/>
          <w:b w:val="0"/>
          <w:color w:val="000000"/>
          <w:sz w:val="28"/>
          <w:szCs w:val="28"/>
          <w:shd w:val="clear" w:color="auto" w:fill="FFFFFF"/>
        </w:rPr>
        <w:t xml:space="preserve"> исследования</w:t>
      </w:r>
      <w:r w:rsidRPr="009272FB">
        <w:rPr>
          <w:rStyle w:val="a5"/>
          <w:rFonts w:ascii="Times New Roman" w:hAnsi="Times New Roman" w:cs="Times New Roman"/>
          <w:b w:val="0"/>
          <w:color w:val="000000"/>
          <w:sz w:val="28"/>
          <w:szCs w:val="28"/>
          <w:shd w:val="clear" w:color="auto" w:fill="FFFFFF"/>
        </w:rPr>
        <w:t>:</w:t>
      </w:r>
      <w:r w:rsidR="008560BE" w:rsidRPr="009272FB">
        <w:rPr>
          <w:rStyle w:val="a5"/>
          <w:rFonts w:ascii="Times New Roman" w:hAnsi="Times New Roman" w:cs="Times New Roman"/>
          <w:b w:val="0"/>
          <w:color w:val="000000"/>
          <w:sz w:val="28"/>
          <w:szCs w:val="28"/>
          <w:shd w:val="clear" w:color="auto" w:fill="FFFFFF"/>
        </w:rPr>
        <w:t xml:space="preserve"> </w:t>
      </w:r>
    </w:p>
    <w:p w:rsidR="00870708" w:rsidRPr="000B2A24" w:rsidRDefault="00A4791C" w:rsidP="00F937B0">
      <w:pPr>
        <w:pStyle w:val="a4"/>
        <w:spacing w:after="0" w:line="360" w:lineRule="auto"/>
        <w:ind w:left="0" w:firstLine="851"/>
        <w:jc w:val="both"/>
        <w:rPr>
          <w:rFonts w:ascii="Times New Roman" w:eastAsia="Times New Roman" w:hAnsi="Times New Roman" w:cs="Times New Roman"/>
          <w:b/>
          <w:bCs/>
          <w:sz w:val="28"/>
          <w:szCs w:val="28"/>
          <w:lang w:eastAsia="ru-RU"/>
        </w:rPr>
      </w:pPr>
      <w:r w:rsidRPr="000B2A24">
        <w:rPr>
          <w:rFonts w:ascii="Times New Roman" w:eastAsia="Times New Roman" w:hAnsi="Times New Roman" w:cs="Times New Roman"/>
          <w:color w:val="000000"/>
          <w:sz w:val="28"/>
          <w:szCs w:val="28"/>
          <w:shd w:val="clear" w:color="auto" w:fill="FFFFFF"/>
          <w:lang w:eastAsia="ru-RU"/>
        </w:rPr>
        <w:t>П</w:t>
      </w:r>
      <w:r w:rsidR="00403CC9" w:rsidRPr="000B2A24">
        <w:rPr>
          <w:rFonts w:ascii="Times New Roman" w:eastAsia="Times New Roman" w:hAnsi="Times New Roman" w:cs="Times New Roman"/>
          <w:color w:val="000000"/>
          <w:sz w:val="28"/>
          <w:szCs w:val="28"/>
          <w:shd w:val="clear" w:color="auto" w:fill="FFFFFF"/>
          <w:lang w:eastAsia="ru-RU"/>
        </w:rPr>
        <w:t xml:space="preserve">роблеме </w:t>
      </w:r>
      <w:r w:rsidR="00D06F2F">
        <w:rPr>
          <w:rFonts w:ascii="Times New Roman" w:eastAsia="Times New Roman" w:hAnsi="Times New Roman" w:cs="Times New Roman"/>
          <w:color w:val="000000"/>
          <w:sz w:val="28"/>
          <w:szCs w:val="28"/>
          <w:shd w:val="clear" w:color="auto" w:fill="FFFFFF"/>
          <w:lang w:eastAsia="ru-RU"/>
        </w:rPr>
        <w:t>создания</w:t>
      </w:r>
      <w:r w:rsidR="00403CC9" w:rsidRPr="000B2A24">
        <w:rPr>
          <w:rFonts w:ascii="Times New Roman" w:eastAsia="Times New Roman" w:hAnsi="Times New Roman" w:cs="Times New Roman"/>
          <w:color w:val="000000"/>
          <w:sz w:val="28"/>
          <w:szCs w:val="28"/>
          <w:shd w:val="clear" w:color="auto" w:fill="FFFFFF"/>
          <w:lang w:eastAsia="ru-RU"/>
        </w:rPr>
        <w:t xml:space="preserve"> и </w:t>
      </w:r>
      <w:r w:rsidR="00D06F2F">
        <w:rPr>
          <w:rFonts w:ascii="Times New Roman" w:eastAsia="Times New Roman" w:hAnsi="Times New Roman" w:cs="Times New Roman"/>
          <w:color w:val="000000"/>
          <w:sz w:val="28"/>
          <w:szCs w:val="28"/>
          <w:shd w:val="clear" w:color="auto" w:fill="FFFFFF"/>
          <w:lang w:eastAsia="ru-RU"/>
        </w:rPr>
        <w:t>совершенствования</w:t>
      </w:r>
      <w:r w:rsidR="00403CC9" w:rsidRPr="000B2A24">
        <w:rPr>
          <w:rFonts w:ascii="Times New Roman" w:eastAsia="Times New Roman" w:hAnsi="Times New Roman" w:cs="Times New Roman"/>
          <w:color w:val="000000"/>
          <w:sz w:val="28"/>
          <w:szCs w:val="28"/>
          <w:shd w:val="clear" w:color="auto" w:fill="FFFFFF"/>
          <w:lang w:eastAsia="ru-RU"/>
        </w:rPr>
        <w:t xml:space="preserve"> профессиональн</w:t>
      </w:r>
      <w:r w:rsidR="00256586">
        <w:rPr>
          <w:rFonts w:ascii="Times New Roman" w:eastAsia="Times New Roman" w:hAnsi="Times New Roman" w:cs="Times New Roman"/>
          <w:color w:val="000000"/>
          <w:sz w:val="28"/>
          <w:szCs w:val="28"/>
          <w:shd w:val="clear" w:color="auto" w:fill="FFFFFF"/>
          <w:lang w:eastAsia="ru-RU"/>
        </w:rPr>
        <w:t>ых</w:t>
      </w:r>
      <w:r w:rsidR="00403CC9" w:rsidRPr="000B2A24">
        <w:rPr>
          <w:rFonts w:ascii="Times New Roman" w:eastAsia="Times New Roman" w:hAnsi="Times New Roman" w:cs="Times New Roman"/>
          <w:color w:val="000000"/>
          <w:sz w:val="28"/>
          <w:szCs w:val="28"/>
          <w:shd w:val="clear" w:color="auto" w:fill="FFFFFF"/>
          <w:lang w:eastAsia="ru-RU"/>
        </w:rPr>
        <w:t xml:space="preserve"> компетен</w:t>
      </w:r>
      <w:r w:rsidR="00256586">
        <w:rPr>
          <w:rFonts w:ascii="Times New Roman" w:eastAsia="Times New Roman" w:hAnsi="Times New Roman" w:cs="Times New Roman"/>
          <w:color w:val="000000"/>
          <w:sz w:val="28"/>
          <w:szCs w:val="28"/>
          <w:shd w:val="clear" w:color="auto" w:fill="FFFFFF"/>
          <w:lang w:eastAsia="ru-RU"/>
        </w:rPr>
        <w:t>ций</w:t>
      </w:r>
      <w:r w:rsidR="00403CC9" w:rsidRPr="000B2A24">
        <w:rPr>
          <w:rFonts w:ascii="Times New Roman" w:eastAsia="Times New Roman" w:hAnsi="Times New Roman" w:cs="Times New Roman"/>
          <w:color w:val="000000"/>
          <w:sz w:val="28"/>
          <w:szCs w:val="28"/>
          <w:shd w:val="clear" w:color="auto" w:fill="FFFFFF"/>
          <w:lang w:eastAsia="ru-RU"/>
        </w:rPr>
        <w:t xml:space="preserve"> уделяется достаточно большое внимание в </w:t>
      </w:r>
      <w:r w:rsidR="00256586">
        <w:rPr>
          <w:rFonts w:ascii="Times New Roman" w:eastAsia="Times New Roman" w:hAnsi="Times New Roman" w:cs="Times New Roman"/>
          <w:color w:val="000000"/>
          <w:sz w:val="28"/>
          <w:szCs w:val="28"/>
          <w:shd w:val="clear" w:color="auto" w:fill="FFFFFF"/>
          <w:lang w:eastAsia="ru-RU"/>
        </w:rPr>
        <w:t>разнообразных научно-педагогических исследованиях. Д</w:t>
      </w:r>
      <w:r w:rsidR="00403CC9" w:rsidRPr="000B2A24">
        <w:rPr>
          <w:rFonts w:ascii="Times New Roman" w:eastAsia="Times New Roman" w:hAnsi="Times New Roman" w:cs="Times New Roman"/>
          <w:color w:val="000000"/>
          <w:sz w:val="28"/>
          <w:szCs w:val="28"/>
          <w:shd w:val="clear" w:color="auto" w:fill="FFFFFF"/>
          <w:lang w:eastAsia="ru-RU"/>
        </w:rPr>
        <w:t xml:space="preserve">изайн </w:t>
      </w:r>
      <w:r w:rsidR="00256586">
        <w:rPr>
          <w:rFonts w:ascii="Times New Roman" w:eastAsia="Times New Roman" w:hAnsi="Times New Roman" w:cs="Times New Roman"/>
          <w:color w:val="000000"/>
          <w:sz w:val="28"/>
          <w:szCs w:val="28"/>
          <w:shd w:val="clear" w:color="auto" w:fill="FFFFFF"/>
          <w:lang w:eastAsia="ru-RU"/>
        </w:rPr>
        <w:t xml:space="preserve">в современном обществе </w:t>
      </w:r>
      <w:r w:rsidR="00403CC9" w:rsidRPr="000B2A24">
        <w:rPr>
          <w:rFonts w:ascii="Times New Roman" w:eastAsia="Times New Roman" w:hAnsi="Times New Roman" w:cs="Times New Roman"/>
          <w:color w:val="000000"/>
          <w:sz w:val="28"/>
          <w:szCs w:val="28"/>
          <w:shd w:val="clear" w:color="auto" w:fill="FFFFFF"/>
          <w:lang w:eastAsia="ru-RU"/>
        </w:rPr>
        <w:t>стал глобальным явлением,</w:t>
      </w:r>
      <w:r w:rsidR="00256586">
        <w:rPr>
          <w:rFonts w:ascii="Times New Roman" w:eastAsia="Times New Roman" w:hAnsi="Times New Roman" w:cs="Times New Roman"/>
          <w:color w:val="000000"/>
          <w:sz w:val="28"/>
          <w:szCs w:val="28"/>
          <w:shd w:val="clear" w:color="auto" w:fill="FFFFFF"/>
          <w:lang w:eastAsia="ru-RU"/>
        </w:rPr>
        <w:t xml:space="preserve"> в связи с чем,</w:t>
      </w:r>
      <w:r w:rsidR="00403CC9" w:rsidRPr="000B2A24">
        <w:rPr>
          <w:rFonts w:ascii="Times New Roman" w:eastAsia="Times New Roman" w:hAnsi="Times New Roman" w:cs="Times New Roman"/>
          <w:color w:val="000000"/>
          <w:sz w:val="28"/>
          <w:szCs w:val="28"/>
          <w:shd w:val="clear" w:color="auto" w:fill="FFFFFF"/>
          <w:lang w:eastAsia="ru-RU"/>
        </w:rPr>
        <w:t xml:space="preserve"> постоянно возрастают требования к подготовке профессион</w:t>
      </w:r>
      <w:r w:rsidR="00256586">
        <w:rPr>
          <w:rFonts w:ascii="Times New Roman" w:eastAsia="Times New Roman" w:hAnsi="Times New Roman" w:cs="Times New Roman"/>
          <w:color w:val="000000"/>
          <w:sz w:val="28"/>
          <w:szCs w:val="28"/>
          <w:shd w:val="clear" w:color="auto" w:fill="FFFFFF"/>
          <w:lang w:eastAsia="ru-RU"/>
        </w:rPr>
        <w:t xml:space="preserve">ально компетентных </w:t>
      </w:r>
      <w:r w:rsidR="00403CC9" w:rsidRPr="000B2A24">
        <w:rPr>
          <w:rFonts w:ascii="Times New Roman" w:eastAsia="Times New Roman" w:hAnsi="Times New Roman" w:cs="Times New Roman"/>
          <w:color w:val="000000"/>
          <w:sz w:val="28"/>
          <w:szCs w:val="28"/>
          <w:shd w:val="clear" w:color="auto" w:fill="FFFFFF"/>
          <w:lang w:eastAsia="ru-RU"/>
        </w:rPr>
        <w:t>дизайнеров</w:t>
      </w:r>
      <w:r w:rsidR="0057520D">
        <w:rPr>
          <w:rFonts w:ascii="Times New Roman" w:eastAsia="Times New Roman" w:hAnsi="Times New Roman" w:cs="Times New Roman"/>
          <w:color w:val="000000"/>
          <w:sz w:val="28"/>
          <w:szCs w:val="28"/>
          <w:shd w:val="clear" w:color="auto" w:fill="FFFFFF"/>
          <w:lang w:eastAsia="ru-RU"/>
        </w:rPr>
        <w:t>-графиков</w:t>
      </w:r>
      <w:r w:rsidR="00403CC9" w:rsidRPr="000B2A24">
        <w:rPr>
          <w:rFonts w:ascii="Times New Roman" w:eastAsia="Times New Roman" w:hAnsi="Times New Roman" w:cs="Times New Roman"/>
          <w:color w:val="000000"/>
          <w:sz w:val="28"/>
          <w:szCs w:val="28"/>
          <w:shd w:val="clear" w:color="auto" w:fill="FFFFFF"/>
          <w:lang w:eastAsia="ru-RU"/>
        </w:rPr>
        <w:t>. И</w:t>
      </w:r>
      <w:r w:rsidR="00256586">
        <w:rPr>
          <w:rFonts w:ascii="Times New Roman" w:eastAsia="Times New Roman" w:hAnsi="Times New Roman" w:cs="Times New Roman"/>
          <w:color w:val="000000"/>
          <w:sz w:val="28"/>
          <w:szCs w:val="28"/>
          <w:shd w:val="clear" w:color="auto" w:fill="FFFFFF"/>
          <w:lang w:eastAsia="ru-RU"/>
        </w:rPr>
        <w:t>,</w:t>
      </w:r>
      <w:r w:rsidR="00403CC9" w:rsidRPr="000B2A24">
        <w:rPr>
          <w:rFonts w:ascii="Times New Roman" w:eastAsia="Times New Roman" w:hAnsi="Times New Roman" w:cs="Times New Roman"/>
          <w:color w:val="000000"/>
          <w:sz w:val="28"/>
          <w:szCs w:val="28"/>
          <w:shd w:val="clear" w:color="auto" w:fill="FFFFFF"/>
          <w:lang w:eastAsia="ru-RU"/>
        </w:rPr>
        <w:t xml:space="preserve"> как следствие</w:t>
      </w:r>
      <w:r w:rsidR="00256586">
        <w:rPr>
          <w:rFonts w:ascii="Times New Roman" w:eastAsia="Times New Roman" w:hAnsi="Times New Roman" w:cs="Times New Roman"/>
          <w:color w:val="000000"/>
          <w:sz w:val="28"/>
          <w:szCs w:val="28"/>
          <w:shd w:val="clear" w:color="auto" w:fill="FFFFFF"/>
          <w:lang w:eastAsia="ru-RU"/>
        </w:rPr>
        <w:t>,</w:t>
      </w:r>
      <w:r w:rsidR="00403CC9" w:rsidRPr="000B2A24">
        <w:rPr>
          <w:rFonts w:ascii="Times New Roman" w:eastAsia="Times New Roman" w:hAnsi="Times New Roman" w:cs="Times New Roman"/>
          <w:color w:val="000000"/>
          <w:sz w:val="28"/>
          <w:szCs w:val="28"/>
          <w:shd w:val="clear" w:color="auto" w:fill="FFFFFF"/>
          <w:lang w:eastAsia="ru-RU"/>
        </w:rPr>
        <w:t xml:space="preserve"> возникает задача создани</w:t>
      </w:r>
      <w:r w:rsidR="00256586">
        <w:rPr>
          <w:rFonts w:ascii="Times New Roman" w:eastAsia="Times New Roman" w:hAnsi="Times New Roman" w:cs="Times New Roman"/>
          <w:color w:val="000000"/>
          <w:sz w:val="28"/>
          <w:szCs w:val="28"/>
          <w:shd w:val="clear" w:color="auto" w:fill="FFFFFF"/>
          <w:lang w:eastAsia="ru-RU"/>
        </w:rPr>
        <w:t xml:space="preserve">я </w:t>
      </w:r>
      <w:r w:rsidR="00DF4EC9">
        <w:rPr>
          <w:rFonts w:ascii="Times New Roman" w:eastAsia="Times New Roman" w:hAnsi="Times New Roman" w:cs="Times New Roman"/>
          <w:color w:val="000000"/>
          <w:sz w:val="28"/>
          <w:szCs w:val="28"/>
          <w:shd w:val="clear" w:color="auto" w:fill="FFFFFF"/>
          <w:lang w:eastAsia="ru-RU"/>
        </w:rPr>
        <w:t>более эффективных научно-</w:t>
      </w:r>
      <w:r w:rsidR="00403CC9" w:rsidRPr="000B2A24">
        <w:rPr>
          <w:rFonts w:ascii="Times New Roman" w:eastAsia="Times New Roman" w:hAnsi="Times New Roman" w:cs="Times New Roman"/>
          <w:color w:val="000000"/>
          <w:sz w:val="28"/>
          <w:szCs w:val="28"/>
          <w:shd w:val="clear" w:color="auto" w:fill="FFFFFF"/>
          <w:lang w:eastAsia="ru-RU"/>
        </w:rPr>
        <w:t xml:space="preserve">педагогических подходов к </w:t>
      </w:r>
      <w:r w:rsidR="00256586">
        <w:rPr>
          <w:rFonts w:ascii="Times New Roman" w:eastAsia="Times New Roman" w:hAnsi="Times New Roman" w:cs="Times New Roman"/>
          <w:color w:val="000000"/>
          <w:sz w:val="28"/>
          <w:szCs w:val="28"/>
          <w:shd w:val="clear" w:color="auto" w:fill="FFFFFF"/>
          <w:lang w:eastAsia="ru-RU"/>
        </w:rPr>
        <w:t xml:space="preserve">обучению </w:t>
      </w:r>
      <w:r w:rsidR="00403CC9" w:rsidRPr="000B2A24">
        <w:rPr>
          <w:rFonts w:ascii="Times New Roman" w:eastAsia="Times New Roman" w:hAnsi="Times New Roman" w:cs="Times New Roman"/>
          <w:color w:val="000000"/>
          <w:sz w:val="28"/>
          <w:szCs w:val="28"/>
          <w:shd w:val="clear" w:color="auto" w:fill="FFFFFF"/>
          <w:lang w:eastAsia="ru-RU"/>
        </w:rPr>
        <w:t>профессионально компетентных дизайнеров нового типа.</w:t>
      </w:r>
    </w:p>
    <w:p w:rsidR="00397A6C" w:rsidRPr="009272FB" w:rsidRDefault="00397A6C" w:rsidP="00F937B0">
      <w:pPr>
        <w:pStyle w:val="a4"/>
        <w:spacing w:after="0" w:line="360" w:lineRule="auto"/>
        <w:ind w:left="0" w:firstLine="851"/>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Актуальность</w:t>
      </w:r>
      <w:r w:rsidR="006F7D77" w:rsidRPr="009272FB">
        <w:rPr>
          <w:rStyle w:val="a5"/>
          <w:rFonts w:ascii="Times New Roman" w:hAnsi="Times New Roman" w:cs="Times New Roman"/>
          <w:b w:val="0"/>
          <w:color w:val="000000"/>
          <w:sz w:val="28"/>
          <w:szCs w:val="28"/>
          <w:shd w:val="clear" w:color="auto" w:fill="FFFFFF"/>
        </w:rPr>
        <w:t xml:space="preserve"> исследования</w:t>
      </w:r>
      <w:r w:rsidRPr="009272FB">
        <w:rPr>
          <w:rStyle w:val="a5"/>
          <w:rFonts w:ascii="Times New Roman" w:hAnsi="Times New Roman" w:cs="Times New Roman"/>
          <w:b w:val="0"/>
          <w:color w:val="000000"/>
          <w:sz w:val="28"/>
          <w:szCs w:val="28"/>
          <w:shd w:val="clear" w:color="auto" w:fill="FFFFFF"/>
        </w:rPr>
        <w:t>:</w:t>
      </w:r>
      <w:r w:rsidR="00891DD9" w:rsidRPr="009272FB">
        <w:rPr>
          <w:rStyle w:val="a5"/>
          <w:rFonts w:ascii="Times New Roman" w:hAnsi="Times New Roman" w:cs="Times New Roman"/>
          <w:b w:val="0"/>
          <w:color w:val="000000"/>
          <w:sz w:val="28"/>
          <w:szCs w:val="28"/>
          <w:shd w:val="clear" w:color="auto" w:fill="FFFFFF"/>
        </w:rPr>
        <w:t xml:space="preserve"> </w:t>
      </w:r>
    </w:p>
    <w:p w:rsidR="000B2A24" w:rsidRPr="00BE57ED" w:rsidRDefault="00D06F2F" w:rsidP="00F937B0">
      <w:pPr>
        <w:pStyle w:val="a4"/>
        <w:spacing w:after="0" w:line="360" w:lineRule="auto"/>
        <w:ind w:left="0" w:firstLine="851"/>
        <w:jc w:val="both"/>
        <w:rPr>
          <w:rFonts w:ascii="Times New Roman" w:eastAsia="Times New Roman" w:hAnsi="Times New Roman" w:cs="Times New Roman"/>
          <w:color w:val="000000"/>
          <w:sz w:val="28"/>
          <w:szCs w:val="28"/>
          <w:shd w:val="clear" w:color="auto" w:fill="FFFFFF"/>
          <w:lang w:eastAsia="ru-RU"/>
        </w:rPr>
      </w:pPr>
      <w:r w:rsidRPr="00BE57ED">
        <w:rPr>
          <w:rFonts w:ascii="Times New Roman" w:eastAsia="Times New Roman" w:hAnsi="Times New Roman" w:cs="Times New Roman"/>
          <w:color w:val="000000"/>
          <w:sz w:val="28"/>
          <w:szCs w:val="28"/>
          <w:shd w:val="clear" w:color="auto" w:fill="FFFFFF"/>
          <w:lang w:eastAsia="ru-RU"/>
        </w:rPr>
        <w:t>Постоянно меняющиеся</w:t>
      </w:r>
      <w:r w:rsidR="00DF4EC9" w:rsidRPr="00BE57ED">
        <w:rPr>
          <w:rFonts w:ascii="Times New Roman" w:eastAsia="Times New Roman" w:hAnsi="Times New Roman" w:cs="Times New Roman"/>
          <w:color w:val="000000"/>
          <w:sz w:val="28"/>
          <w:szCs w:val="28"/>
          <w:shd w:val="clear" w:color="auto" w:fill="FFFFFF"/>
          <w:lang w:eastAsia="ru-RU"/>
        </w:rPr>
        <w:t xml:space="preserve"> экономические и социальные условия жизни, интенсивное развитие </w:t>
      </w:r>
      <w:r w:rsidRPr="00BE57ED">
        <w:rPr>
          <w:rFonts w:ascii="Times New Roman" w:eastAsia="Times New Roman" w:hAnsi="Times New Roman" w:cs="Times New Roman"/>
          <w:color w:val="000000"/>
          <w:sz w:val="28"/>
          <w:szCs w:val="28"/>
          <w:shd w:val="clear" w:color="auto" w:fill="FFFFFF"/>
          <w:lang w:eastAsia="ru-RU"/>
        </w:rPr>
        <w:t>научно-технической базы и</w:t>
      </w:r>
      <w:r w:rsidR="00DF4EC9" w:rsidRPr="00BE57ED">
        <w:rPr>
          <w:rFonts w:ascii="Times New Roman" w:eastAsia="Times New Roman" w:hAnsi="Times New Roman" w:cs="Times New Roman"/>
          <w:color w:val="000000"/>
          <w:sz w:val="28"/>
          <w:szCs w:val="28"/>
          <w:shd w:val="clear" w:color="auto" w:fill="FFFFFF"/>
          <w:lang w:eastAsia="ru-RU"/>
        </w:rPr>
        <w:t xml:space="preserve"> </w:t>
      </w:r>
      <w:r w:rsidR="00BE57ED" w:rsidRPr="00BE57ED">
        <w:rPr>
          <w:rFonts w:ascii="Times New Roman" w:eastAsia="Times New Roman" w:hAnsi="Times New Roman" w:cs="Times New Roman"/>
          <w:color w:val="000000"/>
          <w:sz w:val="28"/>
          <w:szCs w:val="28"/>
          <w:shd w:val="clear" w:color="auto" w:fill="FFFFFF"/>
          <w:lang w:eastAsia="ru-RU"/>
        </w:rPr>
        <w:t>эволюционирование</w:t>
      </w:r>
      <w:r w:rsidR="00BE57ED">
        <w:rPr>
          <w:rFonts w:ascii="Times New Roman" w:eastAsia="Times New Roman" w:hAnsi="Times New Roman" w:cs="Times New Roman"/>
          <w:color w:val="000000"/>
          <w:sz w:val="28"/>
          <w:szCs w:val="28"/>
          <w:shd w:val="clear" w:color="auto" w:fill="FFFFFF"/>
          <w:lang w:eastAsia="ru-RU"/>
        </w:rPr>
        <w:t xml:space="preserve"> </w:t>
      </w:r>
      <w:r w:rsidR="00DF4EC9" w:rsidRPr="00BE57ED">
        <w:rPr>
          <w:rFonts w:ascii="Times New Roman" w:eastAsia="Times New Roman" w:hAnsi="Times New Roman" w:cs="Times New Roman"/>
          <w:color w:val="000000"/>
          <w:sz w:val="28"/>
          <w:szCs w:val="28"/>
          <w:shd w:val="clear" w:color="auto" w:fill="FFFFFF"/>
          <w:lang w:eastAsia="ru-RU"/>
        </w:rPr>
        <w:t>культуры приводят к</w:t>
      </w:r>
      <w:r w:rsidR="001C622E" w:rsidRPr="00BE57ED">
        <w:rPr>
          <w:rFonts w:ascii="Times New Roman" w:eastAsia="Times New Roman" w:hAnsi="Times New Roman" w:cs="Times New Roman"/>
          <w:color w:val="000000"/>
          <w:sz w:val="28"/>
          <w:szCs w:val="28"/>
          <w:shd w:val="clear" w:color="auto" w:fill="FFFFFF"/>
          <w:lang w:eastAsia="ru-RU"/>
        </w:rPr>
        <w:t xml:space="preserve"> всё более</w:t>
      </w:r>
      <w:r w:rsidR="00DF4EC9" w:rsidRPr="00BE57ED">
        <w:rPr>
          <w:rFonts w:ascii="Times New Roman" w:eastAsia="Times New Roman" w:hAnsi="Times New Roman" w:cs="Times New Roman"/>
          <w:color w:val="000000"/>
          <w:sz w:val="28"/>
          <w:szCs w:val="28"/>
          <w:shd w:val="clear" w:color="auto" w:fill="FFFFFF"/>
          <w:lang w:eastAsia="ru-RU"/>
        </w:rPr>
        <w:t xml:space="preserve"> </w:t>
      </w:r>
      <w:r w:rsidRPr="00BE57ED">
        <w:rPr>
          <w:rFonts w:ascii="Times New Roman" w:eastAsia="Times New Roman" w:hAnsi="Times New Roman" w:cs="Times New Roman"/>
          <w:color w:val="000000"/>
          <w:sz w:val="28"/>
          <w:szCs w:val="28"/>
          <w:shd w:val="clear" w:color="auto" w:fill="FFFFFF"/>
          <w:lang w:eastAsia="ru-RU"/>
        </w:rPr>
        <w:t>осязаемом</w:t>
      </w:r>
      <w:r w:rsidR="00BE57ED" w:rsidRPr="00BE57ED">
        <w:rPr>
          <w:rFonts w:ascii="Times New Roman" w:eastAsia="Times New Roman" w:hAnsi="Times New Roman" w:cs="Times New Roman"/>
          <w:color w:val="000000"/>
          <w:sz w:val="28"/>
          <w:szCs w:val="28"/>
          <w:shd w:val="clear" w:color="auto" w:fill="FFFFFF"/>
          <w:lang w:eastAsia="ru-RU"/>
        </w:rPr>
        <w:t>у</w:t>
      </w:r>
      <w:r w:rsidR="00DF4EC9" w:rsidRPr="00BE57ED">
        <w:rPr>
          <w:rFonts w:ascii="Times New Roman" w:eastAsia="Times New Roman" w:hAnsi="Times New Roman" w:cs="Times New Roman"/>
          <w:color w:val="000000"/>
          <w:sz w:val="28"/>
          <w:szCs w:val="28"/>
          <w:shd w:val="clear" w:color="auto" w:fill="FFFFFF"/>
          <w:lang w:eastAsia="ru-RU"/>
        </w:rPr>
        <w:t xml:space="preserve"> </w:t>
      </w:r>
      <w:r w:rsidRPr="00BE57ED">
        <w:rPr>
          <w:rFonts w:ascii="Times New Roman" w:eastAsia="Times New Roman" w:hAnsi="Times New Roman" w:cs="Times New Roman"/>
          <w:color w:val="000000"/>
          <w:sz w:val="28"/>
          <w:szCs w:val="28"/>
          <w:shd w:val="clear" w:color="auto" w:fill="FFFFFF"/>
          <w:lang w:eastAsia="ru-RU"/>
        </w:rPr>
        <w:t>значени</w:t>
      </w:r>
      <w:r w:rsidR="00BE57ED" w:rsidRPr="00BE57ED">
        <w:rPr>
          <w:rFonts w:ascii="Times New Roman" w:eastAsia="Times New Roman" w:hAnsi="Times New Roman" w:cs="Times New Roman"/>
          <w:color w:val="000000"/>
          <w:sz w:val="28"/>
          <w:szCs w:val="28"/>
          <w:shd w:val="clear" w:color="auto" w:fill="FFFFFF"/>
          <w:lang w:eastAsia="ru-RU"/>
        </w:rPr>
        <w:t>ю</w:t>
      </w:r>
      <w:r w:rsidR="00DF4EC9" w:rsidRPr="00BE57ED">
        <w:rPr>
          <w:rFonts w:ascii="Times New Roman" w:eastAsia="Times New Roman" w:hAnsi="Times New Roman" w:cs="Times New Roman"/>
          <w:color w:val="000000"/>
          <w:sz w:val="28"/>
          <w:szCs w:val="28"/>
          <w:shd w:val="clear" w:color="auto" w:fill="FFFFFF"/>
          <w:lang w:eastAsia="ru-RU"/>
        </w:rPr>
        <w:t xml:space="preserve"> дизайнера в современном </w:t>
      </w:r>
      <w:r w:rsidR="00DF4EC9" w:rsidRPr="00BE57ED">
        <w:rPr>
          <w:rFonts w:ascii="Times New Roman" w:eastAsia="Times New Roman" w:hAnsi="Times New Roman" w:cs="Times New Roman"/>
          <w:sz w:val="28"/>
          <w:szCs w:val="28"/>
          <w:lang w:eastAsia="ru-RU"/>
        </w:rPr>
        <w:t>обществе. </w:t>
      </w:r>
      <w:r w:rsidR="0047732F" w:rsidRPr="00BE57ED">
        <w:rPr>
          <w:rFonts w:ascii="Times New Roman" w:eastAsia="Times New Roman" w:hAnsi="Times New Roman" w:cs="Times New Roman"/>
          <w:sz w:val="28"/>
          <w:szCs w:val="28"/>
          <w:lang w:eastAsia="ru-RU"/>
        </w:rPr>
        <w:t xml:space="preserve"> «Флагманом модернизации» становиться сектор креативных индустрий –</w:t>
      </w:r>
      <w:r w:rsidR="00DF4EC9" w:rsidRPr="00BE57ED">
        <w:rPr>
          <w:rFonts w:ascii="Times New Roman" w:eastAsia="Times New Roman" w:hAnsi="Times New Roman" w:cs="Times New Roman"/>
          <w:sz w:val="28"/>
          <w:szCs w:val="28"/>
          <w:lang w:eastAsia="ru-RU"/>
        </w:rPr>
        <w:t xml:space="preserve"> </w:t>
      </w:r>
      <w:r w:rsidR="0047732F" w:rsidRPr="00BE57ED">
        <w:rPr>
          <w:rFonts w:ascii="Times New Roman" w:eastAsia="Times New Roman" w:hAnsi="Times New Roman" w:cs="Times New Roman"/>
          <w:sz w:val="28"/>
          <w:szCs w:val="28"/>
          <w:lang w:eastAsia="ru-RU"/>
        </w:rPr>
        <w:t>реклам</w:t>
      </w:r>
      <w:r w:rsidR="008E1DBF" w:rsidRPr="00BE57ED">
        <w:rPr>
          <w:rFonts w:ascii="Times New Roman" w:eastAsia="Times New Roman" w:hAnsi="Times New Roman" w:cs="Times New Roman"/>
          <w:sz w:val="28"/>
          <w:szCs w:val="28"/>
          <w:lang w:eastAsia="ru-RU"/>
        </w:rPr>
        <w:t>а</w:t>
      </w:r>
      <w:r w:rsidR="0047732F" w:rsidRPr="00BE57ED">
        <w:rPr>
          <w:rFonts w:ascii="Times New Roman" w:eastAsia="Times New Roman" w:hAnsi="Times New Roman" w:cs="Times New Roman"/>
          <w:sz w:val="28"/>
          <w:szCs w:val="28"/>
          <w:lang w:eastAsia="ru-RU"/>
        </w:rPr>
        <w:t xml:space="preserve">,  графический дизайн,  архитектурное проектирование, мода и т.д. </w:t>
      </w:r>
      <w:r w:rsidR="00DF4EC9" w:rsidRPr="00BE57ED">
        <w:rPr>
          <w:rFonts w:ascii="Times New Roman" w:eastAsia="Times New Roman" w:hAnsi="Times New Roman" w:cs="Times New Roman"/>
          <w:sz w:val="28"/>
          <w:szCs w:val="28"/>
          <w:lang w:eastAsia="ru-RU"/>
        </w:rPr>
        <w:t xml:space="preserve">Именно творческие ресурсы сегодня </w:t>
      </w:r>
      <w:r w:rsidR="0009344D" w:rsidRPr="00BE57ED">
        <w:rPr>
          <w:rFonts w:ascii="Times New Roman" w:eastAsia="Times New Roman" w:hAnsi="Times New Roman" w:cs="Times New Roman"/>
          <w:sz w:val="28"/>
          <w:szCs w:val="28"/>
          <w:lang w:eastAsia="ru-RU"/>
        </w:rPr>
        <w:t xml:space="preserve">становятся важнейшим фактором </w:t>
      </w:r>
      <w:r w:rsidR="00DF4EC9" w:rsidRPr="00BE57ED">
        <w:rPr>
          <w:rFonts w:ascii="Times New Roman" w:eastAsia="Times New Roman" w:hAnsi="Times New Roman" w:cs="Times New Roman"/>
          <w:sz w:val="28"/>
          <w:szCs w:val="28"/>
          <w:lang w:eastAsia="ru-RU"/>
        </w:rPr>
        <w:t>развития общества</w:t>
      </w:r>
      <w:r w:rsidR="0009344D" w:rsidRPr="00BE57ED">
        <w:rPr>
          <w:rFonts w:ascii="Times New Roman" w:eastAsia="Times New Roman" w:hAnsi="Times New Roman" w:cs="Times New Roman"/>
          <w:sz w:val="28"/>
          <w:szCs w:val="28"/>
          <w:lang w:eastAsia="ru-RU"/>
        </w:rPr>
        <w:t xml:space="preserve">, </w:t>
      </w:r>
      <w:r w:rsidR="00DF4EC9" w:rsidRPr="00BE57ED">
        <w:rPr>
          <w:rFonts w:ascii="Times New Roman" w:eastAsia="Times New Roman" w:hAnsi="Times New Roman" w:cs="Times New Roman"/>
          <w:sz w:val="28"/>
          <w:szCs w:val="28"/>
          <w:lang w:eastAsia="ru-RU"/>
        </w:rPr>
        <w:t>создава</w:t>
      </w:r>
      <w:r w:rsidR="0009344D" w:rsidRPr="00BE57ED">
        <w:rPr>
          <w:rFonts w:ascii="Times New Roman" w:eastAsia="Times New Roman" w:hAnsi="Times New Roman" w:cs="Times New Roman"/>
          <w:sz w:val="28"/>
          <w:szCs w:val="28"/>
          <w:lang w:eastAsia="ru-RU"/>
        </w:rPr>
        <w:t>я эстетически</w:t>
      </w:r>
      <w:r w:rsidR="00DF4EC9" w:rsidRPr="00BE57ED">
        <w:rPr>
          <w:rFonts w:ascii="Times New Roman" w:eastAsia="Times New Roman" w:hAnsi="Times New Roman" w:cs="Times New Roman"/>
          <w:sz w:val="28"/>
          <w:szCs w:val="28"/>
          <w:lang w:eastAsia="ru-RU"/>
        </w:rPr>
        <w:t xml:space="preserve"> функциональные и экономически выгодные объекты</w:t>
      </w:r>
      <w:r w:rsidR="0009344D" w:rsidRPr="00BE57ED">
        <w:rPr>
          <w:rFonts w:ascii="Times New Roman" w:eastAsia="Times New Roman" w:hAnsi="Times New Roman" w:cs="Times New Roman"/>
          <w:sz w:val="28"/>
          <w:szCs w:val="28"/>
          <w:lang w:eastAsia="ru-RU"/>
        </w:rPr>
        <w:t xml:space="preserve"> дизайна</w:t>
      </w:r>
      <w:r w:rsidR="00DF4EC9" w:rsidRPr="00BE57ED">
        <w:rPr>
          <w:rFonts w:ascii="Times New Roman" w:eastAsia="Times New Roman" w:hAnsi="Times New Roman" w:cs="Times New Roman"/>
          <w:sz w:val="28"/>
          <w:szCs w:val="28"/>
          <w:lang w:eastAsia="ru-RU"/>
        </w:rPr>
        <w:t xml:space="preserve">. </w:t>
      </w:r>
      <w:r w:rsidR="0009344D" w:rsidRPr="00BE57ED">
        <w:rPr>
          <w:rFonts w:ascii="Times New Roman" w:eastAsia="Times New Roman" w:hAnsi="Times New Roman" w:cs="Times New Roman"/>
          <w:sz w:val="28"/>
          <w:szCs w:val="28"/>
          <w:lang w:eastAsia="ru-RU"/>
        </w:rPr>
        <w:t xml:space="preserve">Но </w:t>
      </w:r>
      <w:r w:rsidR="001C622E" w:rsidRPr="00BE57ED">
        <w:rPr>
          <w:rFonts w:ascii="Times New Roman" w:eastAsia="Times New Roman" w:hAnsi="Times New Roman" w:cs="Times New Roman"/>
          <w:sz w:val="28"/>
          <w:szCs w:val="28"/>
          <w:lang w:eastAsia="ru-RU"/>
        </w:rPr>
        <w:t>достаточно часто</w:t>
      </w:r>
      <w:r w:rsidR="0009344D" w:rsidRPr="00BE57ED">
        <w:rPr>
          <w:rFonts w:ascii="Times New Roman" w:eastAsia="Times New Roman" w:hAnsi="Times New Roman" w:cs="Times New Roman"/>
          <w:sz w:val="28"/>
          <w:szCs w:val="28"/>
          <w:lang w:eastAsia="ru-RU"/>
        </w:rPr>
        <w:t xml:space="preserve"> один и тот же товар </w:t>
      </w:r>
      <w:r w:rsidR="00BE57ED">
        <w:rPr>
          <w:rFonts w:ascii="Times New Roman" w:eastAsia="Times New Roman" w:hAnsi="Times New Roman" w:cs="Times New Roman"/>
          <w:sz w:val="28"/>
          <w:szCs w:val="28"/>
          <w:lang w:eastAsia="ru-RU"/>
        </w:rPr>
        <w:t>изготавливается</w:t>
      </w:r>
      <w:r w:rsidR="0009344D" w:rsidRPr="00BE57ED">
        <w:rPr>
          <w:rFonts w:ascii="Times New Roman" w:eastAsia="Times New Roman" w:hAnsi="Times New Roman" w:cs="Times New Roman"/>
          <w:sz w:val="28"/>
          <w:szCs w:val="28"/>
          <w:lang w:eastAsia="ru-RU"/>
        </w:rPr>
        <w:t xml:space="preserve"> </w:t>
      </w:r>
      <w:r w:rsidR="001C622E" w:rsidRPr="00BE57ED">
        <w:rPr>
          <w:rFonts w:ascii="Times New Roman" w:eastAsia="Times New Roman" w:hAnsi="Times New Roman" w:cs="Times New Roman"/>
          <w:sz w:val="28"/>
          <w:szCs w:val="28"/>
          <w:lang w:eastAsia="ru-RU"/>
        </w:rPr>
        <w:t>множеством самых</w:t>
      </w:r>
      <w:r w:rsidR="0009344D" w:rsidRPr="00BE57ED">
        <w:rPr>
          <w:rFonts w:ascii="Times New Roman" w:eastAsia="Times New Roman" w:hAnsi="Times New Roman" w:cs="Times New Roman"/>
          <w:sz w:val="28"/>
          <w:szCs w:val="28"/>
          <w:lang w:eastAsia="ru-RU"/>
        </w:rPr>
        <w:t xml:space="preserve"> различных производителей, </w:t>
      </w:r>
      <w:r w:rsidR="00B45487" w:rsidRPr="00BE57ED">
        <w:rPr>
          <w:rFonts w:ascii="Times New Roman" w:eastAsia="Times New Roman" w:hAnsi="Times New Roman" w:cs="Times New Roman"/>
          <w:sz w:val="28"/>
          <w:szCs w:val="28"/>
          <w:lang w:eastAsia="ru-RU"/>
        </w:rPr>
        <w:t>и только</w:t>
      </w:r>
      <w:r w:rsidR="00E12788">
        <w:rPr>
          <w:rFonts w:ascii="Times New Roman" w:eastAsia="Times New Roman" w:hAnsi="Times New Roman" w:cs="Times New Roman"/>
          <w:sz w:val="28"/>
          <w:szCs w:val="28"/>
          <w:lang w:eastAsia="ru-RU"/>
        </w:rPr>
        <w:t xml:space="preserve"> дизайн </w:t>
      </w:r>
      <w:r w:rsidR="0009344D" w:rsidRPr="00BE57ED">
        <w:rPr>
          <w:rFonts w:ascii="Times New Roman" w:eastAsia="Times New Roman" w:hAnsi="Times New Roman" w:cs="Times New Roman"/>
          <w:sz w:val="28"/>
          <w:szCs w:val="28"/>
          <w:lang w:eastAsia="ru-RU"/>
        </w:rPr>
        <w:t xml:space="preserve">определяет конкурентоспособность </w:t>
      </w:r>
      <w:r w:rsidR="00B45487" w:rsidRPr="00BE57ED">
        <w:rPr>
          <w:rFonts w:ascii="Times New Roman" w:eastAsia="Times New Roman" w:hAnsi="Times New Roman" w:cs="Times New Roman"/>
          <w:sz w:val="28"/>
          <w:szCs w:val="28"/>
          <w:lang w:eastAsia="ru-RU"/>
        </w:rPr>
        <w:t xml:space="preserve">того или иного </w:t>
      </w:r>
      <w:r w:rsidR="0009344D" w:rsidRPr="00BE57ED">
        <w:rPr>
          <w:rFonts w:ascii="Times New Roman" w:eastAsia="Times New Roman" w:hAnsi="Times New Roman" w:cs="Times New Roman"/>
          <w:sz w:val="28"/>
          <w:szCs w:val="28"/>
          <w:lang w:eastAsia="ru-RU"/>
        </w:rPr>
        <w:t>продукта. Именно в таких достаточно жестких условиях рынка, на пер</w:t>
      </w:r>
      <w:r w:rsidR="00BE57ED">
        <w:rPr>
          <w:rFonts w:ascii="Times New Roman" w:eastAsia="Times New Roman" w:hAnsi="Times New Roman" w:cs="Times New Roman"/>
          <w:sz w:val="28"/>
          <w:szCs w:val="28"/>
          <w:lang w:eastAsia="ru-RU"/>
        </w:rPr>
        <w:t>едний</w:t>
      </w:r>
      <w:r w:rsidR="0009344D" w:rsidRPr="00BE57ED">
        <w:rPr>
          <w:rFonts w:ascii="Times New Roman" w:eastAsia="Times New Roman" w:hAnsi="Times New Roman" w:cs="Times New Roman"/>
          <w:sz w:val="28"/>
          <w:szCs w:val="28"/>
          <w:lang w:eastAsia="ru-RU"/>
        </w:rPr>
        <w:t xml:space="preserve"> план </w:t>
      </w:r>
      <w:r w:rsidR="00BE57ED">
        <w:rPr>
          <w:rFonts w:ascii="Times New Roman" w:eastAsia="Times New Roman" w:hAnsi="Times New Roman" w:cs="Times New Roman"/>
          <w:sz w:val="28"/>
          <w:szCs w:val="28"/>
          <w:lang w:eastAsia="ru-RU"/>
        </w:rPr>
        <w:t>выдвигается</w:t>
      </w:r>
      <w:r w:rsidR="0009344D" w:rsidRPr="00BE57ED">
        <w:rPr>
          <w:rFonts w:ascii="Times New Roman" w:eastAsia="Times New Roman" w:hAnsi="Times New Roman" w:cs="Times New Roman"/>
          <w:sz w:val="28"/>
          <w:szCs w:val="28"/>
          <w:lang w:eastAsia="ru-RU"/>
        </w:rPr>
        <w:t xml:space="preserve"> </w:t>
      </w:r>
      <w:r w:rsidR="001C622E" w:rsidRPr="00BE57ED">
        <w:rPr>
          <w:rFonts w:ascii="Times New Roman" w:eastAsia="Times New Roman" w:hAnsi="Times New Roman" w:cs="Times New Roman"/>
          <w:sz w:val="28"/>
          <w:szCs w:val="28"/>
          <w:lang w:eastAsia="ru-RU"/>
        </w:rPr>
        <w:t>креативная</w:t>
      </w:r>
      <w:r w:rsidR="0009344D" w:rsidRPr="00BE57ED">
        <w:rPr>
          <w:rFonts w:ascii="Times New Roman" w:eastAsia="Times New Roman" w:hAnsi="Times New Roman" w:cs="Times New Roman"/>
          <w:sz w:val="28"/>
          <w:szCs w:val="28"/>
          <w:lang w:eastAsia="ru-RU"/>
        </w:rPr>
        <w:t xml:space="preserve"> деятельность дизайнера</w:t>
      </w:r>
      <w:r w:rsidR="00B45487" w:rsidRPr="00BE57ED">
        <w:rPr>
          <w:rFonts w:ascii="Times New Roman" w:eastAsia="Times New Roman" w:hAnsi="Times New Roman" w:cs="Times New Roman"/>
          <w:sz w:val="28"/>
          <w:szCs w:val="28"/>
          <w:lang w:eastAsia="ru-RU"/>
        </w:rPr>
        <w:t xml:space="preserve"> –</w:t>
      </w:r>
      <w:r w:rsidR="0009344D" w:rsidRPr="00BE57ED">
        <w:rPr>
          <w:rFonts w:ascii="Times New Roman" w:eastAsia="Times New Roman" w:hAnsi="Times New Roman" w:cs="Times New Roman"/>
          <w:sz w:val="28"/>
          <w:szCs w:val="28"/>
          <w:lang w:eastAsia="ru-RU"/>
        </w:rPr>
        <w:t xml:space="preserve"> оригинальн</w:t>
      </w:r>
      <w:r w:rsidR="00B45487" w:rsidRPr="00BE57ED">
        <w:rPr>
          <w:rFonts w:ascii="Times New Roman" w:eastAsia="Times New Roman" w:hAnsi="Times New Roman" w:cs="Times New Roman"/>
          <w:sz w:val="28"/>
          <w:szCs w:val="28"/>
          <w:lang w:eastAsia="ru-RU"/>
        </w:rPr>
        <w:t>ость мышления</w:t>
      </w:r>
      <w:r w:rsidR="0009344D" w:rsidRPr="00BE57ED">
        <w:rPr>
          <w:rFonts w:ascii="Times New Roman" w:eastAsia="Times New Roman" w:hAnsi="Times New Roman" w:cs="Times New Roman"/>
          <w:sz w:val="28"/>
          <w:szCs w:val="28"/>
          <w:lang w:eastAsia="ru-RU"/>
        </w:rPr>
        <w:t xml:space="preserve">, </w:t>
      </w:r>
      <w:r w:rsidR="00B45487" w:rsidRPr="00BE57ED">
        <w:rPr>
          <w:rFonts w:ascii="Times New Roman" w:eastAsia="Times New Roman" w:hAnsi="Times New Roman" w:cs="Times New Roman"/>
          <w:sz w:val="28"/>
          <w:szCs w:val="28"/>
          <w:lang w:eastAsia="ru-RU"/>
        </w:rPr>
        <w:t>неограниченный выбор образов и форм, уход</w:t>
      </w:r>
      <w:r w:rsidR="0009344D" w:rsidRPr="00BE57ED">
        <w:rPr>
          <w:rFonts w:ascii="Times New Roman" w:eastAsia="Times New Roman" w:hAnsi="Times New Roman" w:cs="Times New Roman"/>
          <w:sz w:val="28"/>
          <w:szCs w:val="28"/>
          <w:lang w:eastAsia="ru-RU"/>
        </w:rPr>
        <w:t xml:space="preserve"> от стереотипов.</w:t>
      </w:r>
    </w:p>
    <w:p w:rsidR="00550089" w:rsidRDefault="00B45487" w:rsidP="00F937B0">
      <w:pPr>
        <w:pStyle w:val="rtejustify"/>
        <w:shd w:val="clear" w:color="auto" w:fill="FFFFFF"/>
        <w:spacing w:before="0" w:beforeAutospacing="0" w:after="0" w:afterAutospacing="0" w:line="360" w:lineRule="auto"/>
        <w:ind w:firstLine="851"/>
        <w:jc w:val="both"/>
        <w:rPr>
          <w:color w:val="000000"/>
          <w:sz w:val="28"/>
          <w:szCs w:val="28"/>
          <w:shd w:val="clear" w:color="auto" w:fill="FFFFFF"/>
        </w:rPr>
      </w:pPr>
      <w:r>
        <w:rPr>
          <w:sz w:val="28"/>
          <w:szCs w:val="28"/>
        </w:rPr>
        <w:t xml:space="preserve">Графический </w:t>
      </w:r>
      <w:r w:rsidR="00F67EF9" w:rsidRPr="000B2A24">
        <w:rPr>
          <w:sz w:val="28"/>
          <w:szCs w:val="28"/>
        </w:rPr>
        <w:t>дизайн</w:t>
      </w:r>
      <w:r w:rsidR="000B2A24" w:rsidRPr="000B2A24">
        <w:rPr>
          <w:sz w:val="28"/>
          <w:szCs w:val="28"/>
        </w:rPr>
        <w:t xml:space="preserve"> </w:t>
      </w:r>
      <w:r w:rsidR="00B6422A" w:rsidRPr="000B2A24">
        <w:rPr>
          <w:sz w:val="28"/>
          <w:szCs w:val="28"/>
        </w:rPr>
        <w:t>все больше наполняет нашу жизнь и отражает условия развития общества</w:t>
      </w:r>
      <w:r w:rsidR="00B6422A">
        <w:rPr>
          <w:sz w:val="28"/>
          <w:szCs w:val="28"/>
        </w:rPr>
        <w:t xml:space="preserve">, непосредственно взаимодействуя с </w:t>
      </w:r>
      <w:r w:rsidR="00F67EF9" w:rsidRPr="000B2A24">
        <w:rPr>
          <w:sz w:val="28"/>
          <w:szCs w:val="28"/>
        </w:rPr>
        <w:t xml:space="preserve"> информационным, визуальным и виртуальным пространством</w:t>
      </w:r>
      <w:r w:rsidR="00B6422A">
        <w:rPr>
          <w:sz w:val="28"/>
          <w:szCs w:val="28"/>
        </w:rPr>
        <w:t xml:space="preserve">. Поэтому </w:t>
      </w:r>
      <w:r w:rsidR="00E12788">
        <w:rPr>
          <w:sz w:val="28"/>
          <w:szCs w:val="28"/>
        </w:rPr>
        <w:t>у</w:t>
      </w:r>
      <w:r w:rsidR="00B6422A">
        <w:rPr>
          <w:sz w:val="28"/>
          <w:szCs w:val="28"/>
        </w:rPr>
        <w:t xml:space="preserve"> молоды</w:t>
      </w:r>
      <w:r w:rsidR="00E12788">
        <w:rPr>
          <w:sz w:val="28"/>
          <w:szCs w:val="28"/>
        </w:rPr>
        <w:t>х</w:t>
      </w:r>
      <w:r w:rsidR="00B6422A">
        <w:rPr>
          <w:sz w:val="28"/>
          <w:szCs w:val="28"/>
        </w:rPr>
        <w:t xml:space="preserve"> дизайнер</w:t>
      </w:r>
      <w:r w:rsidR="00E12788">
        <w:rPr>
          <w:sz w:val="28"/>
          <w:szCs w:val="28"/>
        </w:rPr>
        <w:t>ов</w:t>
      </w:r>
      <w:r w:rsidR="00B6422A">
        <w:rPr>
          <w:sz w:val="28"/>
          <w:szCs w:val="28"/>
        </w:rPr>
        <w:t>-график</w:t>
      </w:r>
      <w:r w:rsidR="00E12788">
        <w:rPr>
          <w:sz w:val="28"/>
          <w:szCs w:val="28"/>
        </w:rPr>
        <w:t>ов</w:t>
      </w:r>
      <w:r w:rsidR="00B6422A">
        <w:rPr>
          <w:sz w:val="28"/>
          <w:szCs w:val="28"/>
        </w:rPr>
        <w:t xml:space="preserve"> </w:t>
      </w:r>
      <w:r w:rsidR="001C622E">
        <w:rPr>
          <w:sz w:val="28"/>
          <w:szCs w:val="28"/>
        </w:rPr>
        <w:t>целью является</w:t>
      </w:r>
      <w:r w:rsidR="00B6422A">
        <w:rPr>
          <w:sz w:val="28"/>
          <w:szCs w:val="28"/>
        </w:rPr>
        <w:t xml:space="preserve"> </w:t>
      </w:r>
      <w:r w:rsidR="00F67EF9" w:rsidRPr="000B2A24">
        <w:rPr>
          <w:color w:val="000000"/>
          <w:sz w:val="28"/>
          <w:szCs w:val="28"/>
          <w:shd w:val="clear" w:color="auto" w:fill="FFFFFF"/>
        </w:rPr>
        <w:t>овладени</w:t>
      </w:r>
      <w:r w:rsidR="001C622E">
        <w:rPr>
          <w:color w:val="000000"/>
          <w:sz w:val="28"/>
          <w:szCs w:val="28"/>
          <w:shd w:val="clear" w:color="auto" w:fill="FFFFFF"/>
        </w:rPr>
        <w:t>е</w:t>
      </w:r>
      <w:r w:rsidR="00F67EF9" w:rsidRPr="000B2A24">
        <w:rPr>
          <w:color w:val="000000"/>
          <w:sz w:val="28"/>
          <w:szCs w:val="28"/>
          <w:shd w:val="clear" w:color="auto" w:fill="FFFFFF"/>
        </w:rPr>
        <w:t xml:space="preserve"> всеми </w:t>
      </w:r>
      <w:r w:rsidR="00B6422A">
        <w:rPr>
          <w:color w:val="000000"/>
          <w:sz w:val="28"/>
          <w:szCs w:val="28"/>
          <w:shd w:val="clear" w:color="auto" w:fill="FFFFFF"/>
        </w:rPr>
        <w:t>аспектами</w:t>
      </w:r>
      <w:r w:rsidR="00F67EF9" w:rsidRPr="000B2A24">
        <w:rPr>
          <w:color w:val="000000"/>
          <w:sz w:val="28"/>
          <w:szCs w:val="28"/>
          <w:shd w:val="clear" w:color="auto" w:fill="FFFFFF"/>
        </w:rPr>
        <w:t xml:space="preserve"> своей будущей </w:t>
      </w:r>
      <w:r w:rsidR="00B6422A" w:rsidRPr="000B2A24">
        <w:rPr>
          <w:color w:val="000000"/>
          <w:sz w:val="28"/>
          <w:szCs w:val="28"/>
          <w:shd w:val="clear" w:color="auto" w:fill="FFFFFF"/>
        </w:rPr>
        <w:t>профессии</w:t>
      </w:r>
      <w:r w:rsidR="00F67EF9" w:rsidRPr="000B2A24">
        <w:rPr>
          <w:color w:val="000000"/>
          <w:sz w:val="28"/>
          <w:szCs w:val="28"/>
          <w:shd w:val="clear" w:color="auto" w:fill="FFFFFF"/>
        </w:rPr>
        <w:t xml:space="preserve">, </w:t>
      </w:r>
      <w:r w:rsidR="00B6422A">
        <w:rPr>
          <w:color w:val="000000"/>
          <w:sz w:val="28"/>
          <w:szCs w:val="28"/>
          <w:shd w:val="clear" w:color="auto" w:fill="FFFFFF"/>
        </w:rPr>
        <w:t>котор</w:t>
      </w:r>
      <w:r w:rsidR="001C622E">
        <w:rPr>
          <w:color w:val="000000"/>
          <w:sz w:val="28"/>
          <w:szCs w:val="28"/>
          <w:shd w:val="clear" w:color="auto" w:fill="FFFFFF"/>
        </w:rPr>
        <w:t>ые</w:t>
      </w:r>
      <w:r w:rsidR="00F67EF9" w:rsidRPr="000B2A24">
        <w:rPr>
          <w:color w:val="000000"/>
          <w:sz w:val="28"/>
          <w:szCs w:val="28"/>
          <w:shd w:val="clear" w:color="auto" w:fill="FFFFFF"/>
        </w:rPr>
        <w:t xml:space="preserve"> </w:t>
      </w:r>
      <w:r w:rsidR="00B6422A">
        <w:rPr>
          <w:color w:val="000000"/>
          <w:sz w:val="28"/>
          <w:szCs w:val="28"/>
          <w:shd w:val="clear" w:color="auto" w:fill="FFFFFF"/>
        </w:rPr>
        <w:t>направлен</w:t>
      </w:r>
      <w:r w:rsidR="001C622E">
        <w:rPr>
          <w:color w:val="000000"/>
          <w:sz w:val="28"/>
          <w:szCs w:val="28"/>
          <w:shd w:val="clear" w:color="auto" w:fill="FFFFFF"/>
        </w:rPr>
        <w:t>ы</w:t>
      </w:r>
      <w:r w:rsidR="00B6422A">
        <w:rPr>
          <w:color w:val="000000"/>
          <w:sz w:val="28"/>
          <w:szCs w:val="28"/>
          <w:shd w:val="clear" w:color="auto" w:fill="FFFFFF"/>
        </w:rPr>
        <w:t xml:space="preserve"> на</w:t>
      </w:r>
      <w:r w:rsidR="00F67EF9" w:rsidRPr="000B2A24">
        <w:rPr>
          <w:color w:val="000000"/>
          <w:sz w:val="28"/>
          <w:szCs w:val="28"/>
          <w:shd w:val="clear" w:color="auto" w:fill="FFFFFF"/>
        </w:rPr>
        <w:t xml:space="preserve"> развитие творческих </w:t>
      </w:r>
      <w:r w:rsidR="00F67EF9" w:rsidRPr="000B2A24">
        <w:rPr>
          <w:color w:val="000000"/>
          <w:sz w:val="28"/>
          <w:szCs w:val="28"/>
          <w:shd w:val="clear" w:color="auto" w:fill="FFFFFF"/>
        </w:rPr>
        <w:lastRenderedPageBreak/>
        <w:t xml:space="preserve">возможностей </w:t>
      </w:r>
      <w:r w:rsidR="00B6422A">
        <w:rPr>
          <w:color w:val="000000"/>
          <w:sz w:val="28"/>
          <w:szCs w:val="28"/>
          <w:shd w:val="clear" w:color="auto" w:fill="FFFFFF"/>
        </w:rPr>
        <w:t xml:space="preserve">и </w:t>
      </w:r>
      <w:r w:rsidR="00E12788">
        <w:rPr>
          <w:color w:val="000000"/>
          <w:sz w:val="28"/>
          <w:szCs w:val="28"/>
          <w:shd w:val="clear" w:color="auto" w:fill="FFFFFF"/>
        </w:rPr>
        <w:t>создаю</w:t>
      </w:r>
      <w:r w:rsidR="00F67EF9" w:rsidRPr="000B2A24">
        <w:rPr>
          <w:color w:val="000000"/>
          <w:sz w:val="28"/>
          <w:szCs w:val="28"/>
          <w:shd w:val="clear" w:color="auto" w:fill="FFFFFF"/>
        </w:rPr>
        <w:t>т реальные условия для интеллект</w:t>
      </w:r>
      <w:r w:rsidR="008E1DBF">
        <w:rPr>
          <w:color w:val="000000"/>
          <w:sz w:val="28"/>
          <w:szCs w:val="28"/>
          <w:shd w:val="clear" w:color="auto" w:fill="FFFFFF"/>
        </w:rPr>
        <w:t>уального</w:t>
      </w:r>
      <w:r w:rsidR="00B6422A">
        <w:rPr>
          <w:color w:val="000000"/>
          <w:sz w:val="28"/>
          <w:szCs w:val="28"/>
          <w:shd w:val="clear" w:color="auto" w:fill="FFFFFF"/>
        </w:rPr>
        <w:t xml:space="preserve"> и</w:t>
      </w:r>
      <w:r w:rsidR="008E1DBF">
        <w:rPr>
          <w:color w:val="000000"/>
          <w:sz w:val="28"/>
          <w:szCs w:val="28"/>
          <w:shd w:val="clear" w:color="auto" w:fill="FFFFFF"/>
        </w:rPr>
        <w:t xml:space="preserve"> эмоционального </w:t>
      </w:r>
      <w:r w:rsidR="00B6422A">
        <w:rPr>
          <w:color w:val="000000"/>
          <w:sz w:val="28"/>
          <w:szCs w:val="28"/>
          <w:shd w:val="clear" w:color="auto" w:fill="FFFFFF"/>
        </w:rPr>
        <w:t>роста личности</w:t>
      </w:r>
      <w:r w:rsidR="008E1DBF">
        <w:rPr>
          <w:color w:val="000000"/>
          <w:sz w:val="28"/>
          <w:szCs w:val="28"/>
          <w:shd w:val="clear" w:color="auto" w:fill="FFFFFF"/>
        </w:rPr>
        <w:t>.</w:t>
      </w:r>
    </w:p>
    <w:p w:rsidR="00550089" w:rsidRPr="003858E7" w:rsidRDefault="00550089" w:rsidP="00F937B0">
      <w:pPr>
        <w:pStyle w:val="aa"/>
        <w:spacing w:after="0" w:line="360" w:lineRule="auto"/>
        <w:ind w:firstLine="851"/>
        <w:jc w:val="both"/>
        <w:rPr>
          <w:rFonts w:ascii="Times New Roman" w:hAnsi="Times New Roman" w:cs="Times New Roman"/>
          <w:bCs/>
          <w:sz w:val="28"/>
          <w:szCs w:val="28"/>
        </w:rPr>
      </w:pPr>
      <w:proofErr w:type="gramStart"/>
      <w:r w:rsidRPr="009272FB">
        <w:rPr>
          <w:rFonts w:ascii="Times New Roman" w:hAnsi="Times New Roman" w:cs="Times New Roman"/>
          <w:bCs/>
          <w:sz w:val="28"/>
          <w:szCs w:val="28"/>
        </w:rPr>
        <w:t xml:space="preserve">Дизайн (от англ. </w:t>
      </w:r>
      <w:r w:rsidR="003639DC" w:rsidRPr="009272FB">
        <w:rPr>
          <w:rFonts w:ascii="Times New Roman" w:hAnsi="Times New Roman" w:cs="Times New Roman"/>
          <w:bCs/>
          <w:sz w:val="28"/>
          <w:szCs w:val="28"/>
        </w:rPr>
        <w:t>d</w:t>
      </w:r>
      <w:r w:rsidRPr="009272FB">
        <w:rPr>
          <w:rFonts w:ascii="Times New Roman" w:hAnsi="Times New Roman" w:cs="Times New Roman"/>
          <w:bCs/>
          <w:sz w:val="28"/>
          <w:szCs w:val="28"/>
        </w:rPr>
        <w:t xml:space="preserve">esign </w:t>
      </w:r>
      <w:r w:rsidR="00E15D93" w:rsidRPr="009272FB">
        <w:rPr>
          <w:rFonts w:ascii="Times New Roman" w:hAnsi="Times New Roman" w:cs="Times New Roman"/>
          <w:sz w:val="28"/>
          <w:szCs w:val="28"/>
        </w:rPr>
        <w:t>–</w:t>
      </w:r>
      <w:r w:rsidRPr="009272FB">
        <w:rPr>
          <w:rFonts w:ascii="Times New Roman" w:hAnsi="Times New Roman" w:cs="Times New Roman"/>
          <w:bCs/>
          <w:sz w:val="28"/>
          <w:szCs w:val="28"/>
        </w:rPr>
        <w:t xml:space="preserve"> замысел, проект, рисунок, чертеж)</w:t>
      </w:r>
      <w:r w:rsidRPr="003858E7">
        <w:rPr>
          <w:rFonts w:ascii="Times New Roman" w:hAnsi="Times New Roman" w:cs="Times New Roman"/>
          <w:bCs/>
          <w:sz w:val="28"/>
          <w:szCs w:val="28"/>
        </w:rPr>
        <w:t xml:space="preserve"> </w:t>
      </w:r>
      <w:r w:rsidR="00F91A6F">
        <w:rPr>
          <w:rFonts w:ascii="Times New Roman" w:hAnsi="Times New Roman" w:cs="Times New Roman"/>
          <w:bCs/>
          <w:sz w:val="28"/>
          <w:szCs w:val="28"/>
        </w:rPr>
        <w:t xml:space="preserve">– </w:t>
      </w:r>
      <w:r w:rsidRPr="003858E7">
        <w:rPr>
          <w:rFonts w:ascii="Times New Roman" w:hAnsi="Times New Roman" w:cs="Times New Roman"/>
          <w:bCs/>
          <w:sz w:val="28"/>
          <w:szCs w:val="28"/>
        </w:rPr>
        <w:t>термин, обознача</w:t>
      </w:r>
      <w:r w:rsidR="00AB3A41">
        <w:rPr>
          <w:rFonts w:ascii="Times New Roman" w:hAnsi="Times New Roman" w:cs="Times New Roman"/>
          <w:bCs/>
          <w:sz w:val="28"/>
          <w:szCs w:val="28"/>
        </w:rPr>
        <w:t>ющий</w:t>
      </w:r>
      <w:r w:rsidRPr="003858E7">
        <w:rPr>
          <w:rFonts w:ascii="Times New Roman" w:hAnsi="Times New Roman" w:cs="Times New Roman"/>
          <w:bCs/>
          <w:sz w:val="28"/>
          <w:szCs w:val="28"/>
        </w:rPr>
        <w:t xml:space="preserve"> различные виды проектной деятельности.</w:t>
      </w:r>
      <w:proofErr w:type="gramEnd"/>
      <w:r w:rsidRPr="003858E7">
        <w:rPr>
          <w:rFonts w:ascii="Times New Roman" w:hAnsi="Times New Roman" w:cs="Times New Roman"/>
          <w:bCs/>
          <w:sz w:val="28"/>
          <w:szCs w:val="28"/>
        </w:rPr>
        <w:t xml:space="preserve"> </w:t>
      </w:r>
      <w:r w:rsidR="003639DC" w:rsidRPr="009272FB">
        <w:rPr>
          <w:rFonts w:ascii="Times New Roman" w:hAnsi="Times New Roman" w:cs="Times New Roman"/>
          <w:bCs/>
          <w:sz w:val="28"/>
          <w:szCs w:val="28"/>
        </w:rPr>
        <w:t>Графический дизайн</w:t>
      </w:r>
      <w:r w:rsidR="003639DC">
        <w:rPr>
          <w:rFonts w:ascii="Times New Roman" w:hAnsi="Times New Roman" w:cs="Times New Roman"/>
          <w:bCs/>
          <w:sz w:val="28"/>
          <w:szCs w:val="28"/>
        </w:rPr>
        <w:t xml:space="preserve"> </w:t>
      </w:r>
      <w:r w:rsidR="003639DC" w:rsidRPr="003639DC">
        <w:rPr>
          <w:rFonts w:ascii="Times New Roman" w:hAnsi="Times New Roman" w:cs="Times New Roman"/>
          <w:bCs/>
          <w:sz w:val="28"/>
          <w:szCs w:val="28"/>
        </w:rPr>
        <w:t>–</w:t>
      </w:r>
      <w:r w:rsidR="003639DC">
        <w:rPr>
          <w:rFonts w:ascii="Times New Roman" w:hAnsi="Times New Roman" w:cs="Times New Roman"/>
          <w:bCs/>
          <w:sz w:val="28"/>
          <w:szCs w:val="28"/>
        </w:rPr>
        <w:t xml:space="preserve"> это </w:t>
      </w:r>
      <w:r w:rsidR="003639DC" w:rsidRPr="003639DC">
        <w:rPr>
          <w:rFonts w:ascii="Times New Roman" w:hAnsi="Times New Roman" w:cs="Times New Roman"/>
          <w:bCs/>
          <w:sz w:val="28"/>
          <w:szCs w:val="28"/>
        </w:rPr>
        <w:t>средство визуальной коммуникации</w:t>
      </w:r>
      <w:r w:rsidR="003639DC">
        <w:rPr>
          <w:rFonts w:ascii="Times New Roman" w:hAnsi="Times New Roman" w:cs="Times New Roman"/>
          <w:bCs/>
          <w:sz w:val="28"/>
          <w:szCs w:val="28"/>
        </w:rPr>
        <w:t>, которое решает проблему</w:t>
      </w:r>
      <w:r w:rsidR="003639DC" w:rsidRPr="003639DC">
        <w:rPr>
          <w:rFonts w:ascii="Times New Roman" w:hAnsi="Times New Roman" w:cs="Times New Roman"/>
          <w:bCs/>
          <w:sz w:val="28"/>
          <w:szCs w:val="28"/>
        </w:rPr>
        <w:t xml:space="preserve"> </w:t>
      </w:r>
      <w:r w:rsidR="003639DC">
        <w:rPr>
          <w:rFonts w:ascii="Times New Roman" w:hAnsi="Times New Roman" w:cs="Times New Roman"/>
          <w:bCs/>
          <w:sz w:val="28"/>
          <w:szCs w:val="28"/>
        </w:rPr>
        <w:t>смыслообразования</w:t>
      </w:r>
      <w:r w:rsidR="003639DC" w:rsidRPr="003639DC">
        <w:rPr>
          <w:rFonts w:ascii="Times New Roman" w:hAnsi="Times New Roman" w:cs="Times New Roman"/>
          <w:bCs/>
          <w:sz w:val="28"/>
          <w:szCs w:val="28"/>
        </w:rPr>
        <w:t xml:space="preserve"> посредством </w:t>
      </w:r>
      <w:r w:rsidR="003639DC">
        <w:rPr>
          <w:rFonts w:ascii="Times New Roman" w:hAnsi="Times New Roman" w:cs="Times New Roman"/>
          <w:bCs/>
          <w:sz w:val="28"/>
          <w:szCs w:val="28"/>
        </w:rPr>
        <w:t xml:space="preserve">собственных выразительных </w:t>
      </w:r>
      <w:r w:rsidR="009D0A59">
        <w:rPr>
          <w:rFonts w:ascii="Times New Roman" w:hAnsi="Times New Roman" w:cs="Times New Roman"/>
          <w:bCs/>
          <w:sz w:val="28"/>
          <w:szCs w:val="28"/>
        </w:rPr>
        <w:t>средств</w:t>
      </w:r>
      <w:r w:rsidR="003639DC">
        <w:rPr>
          <w:rFonts w:ascii="Times New Roman" w:hAnsi="Times New Roman" w:cs="Times New Roman"/>
          <w:bCs/>
          <w:sz w:val="28"/>
          <w:szCs w:val="28"/>
        </w:rPr>
        <w:t>: формы</w:t>
      </w:r>
      <w:r w:rsidR="009D0A59">
        <w:rPr>
          <w:rFonts w:ascii="Times New Roman" w:hAnsi="Times New Roman" w:cs="Times New Roman"/>
          <w:bCs/>
          <w:sz w:val="28"/>
          <w:szCs w:val="28"/>
        </w:rPr>
        <w:t xml:space="preserve">, цвета, </w:t>
      </w:r>
      <w:r w:rsidR="003639DC" w:rsidRPr="003639DC">
        <w:rPr>
          <w:rFonts w:ascii="Times New Roman" w:hAnsi="Times New Roman" w:cs="Times New Roman"/>
          <w:bCs/>
          <w:sz w:val="28"/>
          <w:szCs w:val="28"/>
        </w:rPr>
        <w:t>изображени</w:t>
      </w:r>
      <w:r w:rsidR="009D0A59">
        <w:rPr>
          <w:rFonts w:ascii="Times New Roman" w:hAnsi="Times New Roman" w:cs="Times New Roman"/>
          <w:bCs/>
          <w:sz w:val="28"/>
          <w:szCs w:val="28"/>
        </w:rPr>
        <w:t>я</w:t>
      </w:r>
      <w:r w:rsidR="003639DC" w:rsidRPr="003639DC">
        <w:rPr>
          <w:rFonts w:ascii="Times New Roman" w:hAnsi="Times New Roman" w:cs="Times New Roman"/>
          <w:bCs/>
          <w:sz w:val="28"/>
          <w:szCs w:val="28"/>
        </w:rPr>
        <w:t xml:space="preserve">, </w:t>
      </w:r>
      <w:r w:rsidR="009D0A59">
        <w:rPr>
          <w:rFonts w:ascii="Times New Roman" w:hAnsi="Times New Roman" w:cs="Times New Roman"/>
          <w:bCs/>
          <w:sz w:val="28"/>
          <w:szCs w:val="28"/>
        </w:rPr>
        <w:t xml:space="preserve">композиции, </w:t>
      </w:r>
      <w:r w:rsidR="003639DC" w:rsidRPr="003639DC">
        <w:rPr>
          <w:rFonts w:ascii="Times New Roman" w:hAnsi="Times New Roman" w:cs="Times New Roman"/>
          <w:bCs/>
          <w:sz w:val="28"/>
          <w:szCs w:val="28"/>
        </w:rPr>
        <w:t>типографики</w:t>
      </w:r>
      <w:r w:rsidR="009D0A59">
        <w:rPr>
          <w:rFonts w:ascii="Times New Roman" w:hAnsi="Times New Roman" w:cs="Times New Roman"/>
          <w:bCs/>
          <w:sz w:val="28"/>
          <w:szCs w:val="28"/>
        </w:rPr>
        <w:t xml:space="preserve"> и т.д</w:t>
      </w:r>
      <w:r w:rsidR="003639DC" w:rsidRPr="003639DC">
        <w:rPr>
          <w:rFonts w:ascii="Times New Roman" w:hAnsi="Times New Roman" w:cs="Times New Roman"/>
          <w:bCs/>
          <w:sz w:val="28"/>
          <w:szCs w:val="28"/>
        </w:rPr>
        <w:t>.</w:t>
      </w:r>
    </w:p>
    <w:p w:rsidR="00AB7706" w:rsidRPr="00550089" w:rsidRDefault="00E12788" w:rsidP="00F937B0">
      <w:pPr>
        <w:pStyle w:val="aa"/>
        <w:spacing w:after="0" w:line="360" w:lineRule="auto"/>
        <w:ind w:firstLine="851"/>
        <w:jc w:val="both"/>
        <w:rPr>
          <w:rFonts w:ascii="Times New Roman" w:hAnsi="Times New Roman" w:cs="Times New Roman"/>
          <w:bCs/>
          <w:sz w:val="28"/>
          <w:szCs w:val="28"/>
        </w:rPr>
      </w:pPr>
      <w:r>
        <w:rPr>
          <w:rFonts w:ascii="Times New Roman" w:hAnsi="Times New Roman" w:cs="Times New Roman"/>
          <w:color w:val="000000"/>
          <w:sz w:val="28"/>
          <w:szCs w:val="28"/>
          <w:shd w:val="clear" w:color="auto" w:fill="FFFFFF"/>
        </w:rPr>
        <w:t>Целью такого феномена культуры как дизайн</w:t>
      </w:r>
      <w:r w:rsidR="00AB7706">
        <w:rPr>
          <w:rFonts w:ascii="Times New Roman" w:hAnsi="Times New Roman" w:cs="Times New Roman"/>
          <w:color w:val="000000"/>
          <w:sz w:val="28"/>
          <w:szCs w:val="28"/>
          <w:shd w:val="clear" w:color="auto" w:fill="FFFFFF"/>
        </w:rPr>
        <w:t xml:space="preserve"> является в первую очередь помощь в повышении качества жизни людей и развитие </w:t>
      </w:r>
      <w:r w:rsidR="00AB7706" w:rsidRPr="003858E7">
        <w:rPr>
          <w:rFonts w:ascii="Times New Roman" w:hAnsi="Times New Roman" w:cs="Times New Roman"/>
          <w:bCs/>
          <w:sz w:val="28"/>
          <w:szCs w:val="28"/>
        </w:rPr>
        <w:t>социально-культурных отношений между ними</w:t>
      </w:r>
      <w:r w:rsidR="000C1410">
        <w:rPr>
          <w:rFonts w:ascii="Times New Roman" w:hAnsi="Times New Roman" w:cs="Times New Roman"/>
          <w:bCs/>
          <w:sz w:val="28"/>
          <w:szCs w:val="28"/>
        </w:rPr>
        <w:t xml:space="preserve">. Происходит это </w:t>
      </w:r>
      <w:r w:rsidR="00AB7706">
        <w:rPr>
          <w:rFonts w:ascii="Times New Roman" w:hAnsi="Times New Roman" w:cs="Times New Roman"/>
          <w:bCs/>
          <w:sz w:val="28"/>
          <w:szCs w:val="28"/>
        </w:rPr>
        <w:t>за счет формирования эстетически завершенной предметной среды</w:t>
      </w:r>
      <w:r w:rsidR="00AB7706">
        <w:rPr>
          <w:rFonts w:ascii="Times New Roman" w:hAnsi="Times New Roman" w:cs="Times New Roman"/>
          <w:color w:val="000000"/>
          <w:sz w:val="28"/>
          <w:szCs w:val="28"/>
          <w:shd w:val="clear" w:color="auto" w:fill="FFFFFF"/>
        </w:rPr>
        <w:t xml:space="preserve"> и ее </w:t>
      </w:r>
      <w:r w:rsidR="00AB3A41">
        <w:rPr>
          <w:rFonts w:ascii="Times New Roman" w:hAnsi="Times New Roman" w:cs="Times New Roman"/>
          <w:color w:val="000000"/>
          <w:sz w:val="28"/>
          <w:szCs w:val="28"/>
          <w:shd w:val="clear" w:color="auto" w:fill="FFFFFF"/>
        </w:rPr>
        <w:t>элементов</w:t>
      </w:r>
      <w:r w:rsidR="00AB7706">
        <w:rPr>
          <w:rFonts w:ascii="Times New Roman" w:hAnsi="Times New Roman" w:cs="Times New Roman"/>
          <w:color w:val="000000"/>
          <w:sz w:val="28"/>
          <w:szCs w:val="28"/>
          <w:shd w:val="clear" w:color="auto" w:fill="FFFFFF"/>
        </w:rPr>
        <w:t xml:space="preserve"> во всех </w:t>
      </w:r>
      <w:r w:rsidR="00AB3A41">
        <w:rPr>
          <w:rFonts w:ascii="Times New Roman" w:hAnsi="Times New Roman" w:cs="Times New Roman"/>
          <w:color w:val="000000"/>
          <w:sz w:val="28"/>
          <w:szCs w:val="28"/>
          <w:shd w:val="clear" w:color="auto" w:fill="FFFFFF"/>
        </w:rPr>
        <w:t>сферах</w:t>
      </w:r>
      <w:r w:rsidR="002D00FD">
        <w:rPr>
          <w:rFonts w:ascii="Times New Roman" w:hAnsi="Times New Roman" w:cs="Times New Roman"/>
          <w:color w:val="000000"/>
          <w:sz w:val="28"/>
          <w:szCs w:val="28"/>
          <w:shd w:val="clear" w:color="auto" w:fill="FFFFFF"/>
        </w:rPr>
        <w:t xml:space="preserve"> </w:t>
      </w:r>
      <w:r w:rsidR="002D00FD" w:rsidRPr="003858E7">
        <w:rPr>
          <w:rFonts w:ascii="Times New Roman" w:hAnsi="Times New Roman" w:cs="Times New Roman"/>
          <w:bCs/>
          <w:sz w:val="28"/>
          <w:szCs w:val="28"/>
        </w:rPr>
        <w:t xml:space="preserve">деятельности для </w:t>
      </w:r>
      <w:r w:rsidR="00AB3A41">
        <w:rPr>
          <w:rFonts w:ascii="Times New Roman" w:hAnsi="Times New Roman" w:cs="Times New Roman"/>
          <w:bCs/>
          <w:sz w:val="28"/>
          <w:szCs w:val="28"/>
        </w:rPr>
        <w:t xml:space="preserve">обеспечения всего разнообразия </w:t>
      </w:r>
      <w:r w:rsidR="002D00FD" w:rsidRPr="003858E7">
        <w:rPr>
          <w:rFonts w:ascii="Times New Roman" w:hAnsi="Times New Roman" w:cs="Times New Roman"/>
          <w:bCs/>
          <w:sz w:val="28"/>
          <w:szCs w:val="28"/>
        </w:rPr>
        <w:t xml:space="preserve">материальных и духовных </w:t>
      </w:r>
      <w:r w:rsidR="000C1410">
        <w:rPr>
          <w:rFonts w:ascii="Times New Roman" w:hAnsi="Times New Roman" w:cs="Times New Roman"/>
          <w:bCs/>
          <w:sz w:val="28"/>
          <w:szCs w:val="28"/>
        </w:rPr>
        <w:t>потребностей</w:t>
      </w:r>
      <w:r w:rsidR="00AB3A41">
        <w:rPr>
          <w:rFonts w:ascii="Times New Roman" w:hAnsi="Times New Roman" w:cs="Times New Roman"/>
          <w:bCs/>
          <w:sz w:val="28"/>
          <w:szCs w:val="28"/>
        </w:rPr>
        <w:t xml:space="preserve"> общества</w:t>
      </w:r>
      <w:r w:rsidR="002D00FD">
        <w:rPr>
          <w:rFonts w:ascii="Times New Roman" w:hAnsi="Times New Roman" w:cs="Times New Roman"/>
          <w:bCs/>
          <w:sz w:val="28"/>
          <w:szCs w:val="28"/>
        </w:rPr>
        <w:t>.</w:t>
      </w:r>
    </w:p>
    <w:p w:rsidR="000B2A24" w:rsidRPr="0082488D" w:rsidRDefault="00F67EF9" w:rsidP="00F937B0">
      <w:pPr>
        <w:pStyle w:val="rtejustify"/>
        <w:shd w:val="clear" w:color="auto" w:fill="FFFFFF"/>
        <w:spacing w:before="0" w:beforeAutospacing="0" w:after="0" w:afterAutospacing="0" w:line="360" w:lineRule="auto"/>
        <w:ind w:firstLine="851"/>
        <w:jc w:val="both"/>
        <w:rPr>
          <w:sz w:val="28"/>
          <w:szCs w:val="28"/>
        </w:rPr>
      </w:pPr>
      <w:r w:rsidRPr="000B2A24">
        <w:rPr>
          <w:sz w:val="28"/>
          <w:szCs w:val="28"/>
        </w:rPr>
        <w:t xml:space="preserve">В связи с этим в практике высшего образования возникает </w:t>
      </w:r>
      <w:r w:rsidR="002D2341">
        <w:rPr>
          <w:sz w:val="28"/>
          <w:szCs w:val="28"/>
        </w:rPr>
        <w:t>диссонанс</w:t>
      </w:r>
      <w:r w:rsidRPr="000B2A24">
        <w:rPr>
          <w:sz w:val="28"/>
          <w:szCs w:val="28"/>
        </w:rPr>
        <w:t xml:space="preserve"> между объективно возросш</w:t>
      </w:r>
      <w:r w:rsidR="002D2341">
        <w:rPr>
          <w:sz w:val="28"/>
          <w:szCs w:val="28"/>
        </w:rPr>
        <w:t>ей</w:t>
      </w:r>
      <w:r w:rsidRPr="000B2A24">
        <w:rPr>
          <w:sz w:val="28"/>
          <w:szCs w:val="28"/>
        </w:rPr>
        <w:t xml:space="preserve"> </w:t>
      </w:r>
      <w:r w:rsidR="002D2341">
        <w:rPr>
          <w:sz w:val="28"/>
          <w:szCs w:val="28"/>
        </w:rPr>
        <w:t>значимостью</w:t>
      </w:r>
      <w:r w:rsidRPr="000B2A24">
        <w:rPr>
          <w:sz w:val="28"/>
          <w:szCs w:val="28"/>
        </w:rPr>
        <w:t xml:space="preserve"> профессиона</w:t>
      </w:r>
      <w:r w:rsidR="00E12788">
        <w:rPr>
          <w:sz w:val="28"/>
          <w:szCs w:val="28"/>
        </w:rPr>
        <w:t>льной компетентности дизайнеров</w:t>
      </w:r>
      <w:r w:rsidRPr="000B2A24">
        <w:rPr>
          <w:sz w:val="28"/>
          <w:szCs w:val="28"/>
        </w:rPr>
        <w:t xml:space="preserve"> и недостаточной теоретической разработанностью методов формирования данных компетенций у студентов</w:t>
      </w:r>
      <w:r w:rsidR="002D2341">
        <w:rPr>
          <w:sz w:val="28"/>
          <w:szCs w:val="28"/>
        </w:rPr>
        <w:t>-дизайнеров</w:t>
      </w:r>
      <w:r w:rsidRPr="000B2A24">
        <w:rPr>
          <w:sz w:val="28"/>
          <w:szCs w:val="28"/>
        </w:rPr>
        <w:t xml:space="preserve"> в </w:t>
      </w:r>
      <w:r w:rsidR="005A28D3">
        <w:rPr>
          <w:sz w:val="28"/>
          <w:szCs w:val="28"/>
        </w:rPr>
        <w:t>результате</w:t>
      </w:r>
      <w:r w:rsidRPr="000B2A24">
        <w:rPr>
          <w:sz w:val="28"/>
          <w:szCs w:val="28"/>
        </w:rPr>
        <w:t xml:space="preserve"> </w:t>
      </w:r>
      <w:r w:rsidR="005A28D3">
        <w:rPr>
          <w:sz w:val="28"/>
          <w:szCs w:val="28"/>
        </w:rPr>
        <w:t>творческой</w:t>
      </w:r>
      <w:r w:rsidRPr="000B2A24">
        <w:rPr>
          <w:sz w:val="28"/>
          <w:szCs w:val="28"/>
        </w:rPr>
        <w:t xml:space="preserve"> деятельности. </w:t>
      </w:r>
    </w:p>
    <w:p w:rsidR="006F7D77" w:rsidRDefault="006F7D77" w:rsidP="00F937B0">
      <w:pPr>
        <w:pStyle w:val="rtejustify"/>
        <w:shd w:val="clear" w:color="auto" w:fill="FFFFFF"/>
        <w:spacing w:before="0" w:beforeAutospacing="0" w:after="0" w:afterAutospacing="0" w:line="360" w:lineRule="auto"/>
        <w:ind w:firstLine="851"/>
        <w:jc w:val="both"/>
        <w:rPr>
          <w:sz w:val="28"/>
          <w:szCs w:val="28"/>
        </w:rPr>
      </w:pPr>
      <w:r>
        <w:rPr>
          <w:sz w:val="28"/>
          <w:szCs w:val="28"/>
        </w:rPr>
        <w:t>М</w:t>
      </w:r>
      <w:r w:rsidR="00700114" w:rsidRPr="000B2A24">
        <w:rPr>
          <w:sz w:val="28"/>
          <w:szCs w:val="28"/>
        </w:rPr>
        <w:t xml:space="preserve">ожно констатировать </w:t>
      </w:r>
      <w:r w:rsidR="008E1DBF" w:rsidRPr="008E1DBF">
        <w:rPr>
          <w:sz w:val="28"/>
          <w:szCs w:val="28"/>
        </w:rPr>
        <w:t>расхождение</w:t>
      </w:r>
      <w:r w:rsidR="00700114" w:rsidRPr="000B2A24">
        <w:rPr>
          <w:sz w:val="28"/>
          <w:szCs w:val="28"/>
        </w:rPr>
        <w:t xml:space="preserve"> между </w:t>
      </w:r>
      <w:r w:rsidR="002D2341">
        <w:rPr>
          <w:sz w:val="28"/>
          <w:szCs w:val="28"/>
        </w:rPr>
        <w:t>необходимостью</w:t>
      </w:r>
      <w:r w:rsidR="00700114" w:rsidRPr="000B2A24">
        <w:rPr>
          <w:sz w:val="28"/>
          <w:szCs w:val="28"/>
        </w:rPr>
        <w:t xml:space="preserve"> </w:t>
      </w:r>
      <w:r w:rsidR="00F12CF8">
        <w:rPr>
          <w:sz w:val="28"/>
          <w:szCs w:val="28"/>
        </w:rPr>
        <w:t xml:space="preserve">применения </w:t>
      </w:r>
      <w:r w:rsidR="00700114" w:rsidRPr="000B2A24">
        <w:rPr>
          <w:sz w:val="28"/>
          <w:szCs w:val="28"/>
        </w:rPr>
        <w:t xml:space="preserve">проектного обучения в </w:t>
      </w:r>
      <w:r w:rsidR="00F12CF8">
        <w:rPr>
          <w:sz w:val="28"/>
          <w:szCs w:val="28"/>
        </w:rPr>
        <w:t>роли</w:t>
      </w:r>
      <w:r w:rsidR="00700114" w:rsidRPr="000B2A24">
        <w:rPr>
          <w:sz w:val="28"/>
          <w:szCs w:val="28"/>
        </w:rPr>
        <w:t xml:space="preserve"> </w:t>
      </w:r>
      <w:r w:rsidR="00095296">
        <w:rPr>
          <w:sz w:val="28"/>
          <w:szCs w:val="28"/>
        </w:rPr>
        <w:t>более действенного</w:t>
      </w:r>
      <w:r w:rsidR="00700114" w:rsidRPr="000B2A24">
        <w:rPr>
          <w:sz w:val="28"/>
          <w:szCs w:val="28"/>
        </w:rPr>
        <w:t xml:space="preserve"> способа формирования творческого </w:t>
      </w:r>
      <w:r w:rsidR="0082488D">
        <w:rPr>
          <w:sz w:val="28"/>
          <w:szCs w:val="28"/>
        </w:rPr>
        <w:t>потенциала</w:t>
      </w:r>
      <w:r w:rsidR="00700114" w:rsidRPr="000B2A24">
        <w:rPr>
          <w:sz w:val="28"/>
          <w:szCs w:val="28"/>
        </w:rPr>
        <w:t xml:space="preserve"> дизайнера</w:t>
      </w:r>
      <w:r>
        <w:rPr>
          <w:sz w:val="28"/>
          <w:szCs w:val="28"/>
        </w:rPr>
        <w:t xml:space="preserve"> </w:t>
      </w:r>
      <w:r w:rsidR="00700114" w:rsidRPr="000B2A24">
        <w:rPr>
          <w:sz w:val="28"/>
          <w:szCs w:val="28"/>
        </w:rPr>
        <w:t>и не</w:t>
      </w:r>
      <w:r w:rsidR="004F25F6">
        <w:rPr>
          <w:sz w:val="28"/>
          <w:szCs w:val="28"/>
        </w:rPr>
        <w:t xml:space="preserve"> </w:t>
      </w:r>
      <w:r w:rsidR="00700114" w:rsidRPr="000B2A24">
        <w:rPr>
          <w:sz w:val="28"/>
          <w:szCs w:val="28"/>
        </w:rPr>
        <w:t xml:space="preserve">разработанностью </w:t>
      </w:r>
      <w:r w:rsidR="002D2341">
        <w:rPr>
          <w:sz w:val="28"/>
          <w:szCs w:val="28"/>
        </w:rPr>
        <w:t xml:space="preserve">педагогических </w:t>
      </w:r>
      <w:r>
        <w:rPr>
          <w:sz w:val="28"/>
          <w:szCs w:val="28"/>
        </w:rPr>
        <w:t xml:space="preserve">методик и </w:t>
      </w:r>
      <w:r w:rsidR="009A34DC">
        <w:rPr>
          <w:sz w:val="28"/>
          <w:szCs w:val="28"/>
        </w:rPr>
        <w:t>требований</w:t>
      </w:r>
      <w:r w:rsidR="00700114" w:rsidRPr="000B2A24">
        <w:rPr>
          <w:sz w:val="28"/>
          <w:szCs w:val="28"/>
        </w:rPr>
        <w:t xml:space="preserve"> </w:t>
      </w:r>
      <w:r w:rsidR="002D2341">
        <w:rPr>
          <w:sz w:val="28"/>
          <w:szCs w:val="28"/>
        </w:rPr>
        <w:t xml:space="preserve">для </w:t>
      </w:r>
      <w:r w:rsidR="00095296">
        <w:rPr>
          <w:sz w:val="28"/>
          <w:szCs w:val="28"/>
        </w:rPr>
        <w:t xml:space="preserve">более </w:t>
      </w:r>
      <w:r w:rsidR="009A34DC">
        <w:rPr>
          <w:sz w:val="28"/>
          <w:szCs w:val="28"/>
        </w:rPr>
        <w:t>продуктивного</w:t>
      </w:r>
      <w:r w:rsidR="00700114" w:rsidRPr="000B2A24">
        <w:rPr>
          <w:sz w:val="28"/>
          <w:szCs w:val="28"/>
        </w:rPr>
        <w:t xml:space="preserve"> </w:t>
      </w:r>
      <w:r w:rsidR="009A34DC">
        <w:rPr>
          <w:sz w:val="28"/>
          <w:szCs w:val="28"/>
        </w:rPr>
        <w:t>применения</w:t>
      </w:r>
      <w:r w:rsidR="00700114" w:rsidRPr="000B2A24">
        <w:rPr>
          <w:sz w:val="28"/>
          <w:szCs w:val="28"/>
        </w:rPr>
        <w:t xml:space="preserve"> проектного обучения </w:t>
      </w:r>
      <w:r w:rsidR="002D2341">
        <w:rPr>
          <w:sz w:val="28"/>
          <w:szCs w:val="28"/>
        </w:rPr>
        <w:t xml:space="preserve">при </w:t>
      </w:r>
      <w:r w:rsidR="00700114" w:rsidRPr="000B2A24">
        <w:rPr>
          <w:sz w:val="28"/>
          <w:szCs w:val="28"/>
        </w:rPr>
        <w:t>формировани</w:t>
      </w:r>
      <w:r w:rsidR="002D2341">
        <w:rPr>
          <w:sz w:val="28"/>
          <w:szCs w:val="28"/>
        </w:rPr>
        <w:t>и</w:t>
      </w:r>
      <w:r w:rsidR="00700114" w:rsidRPr="000B2A24">
        <w:rPr>
          <w:sz w:val="28"/>
          <w:szCs w:val="28"/>
        </w:rPr>
        <w:t xml:space="preserve"> </w:t>
      </w:r>
      <w:r>
        <w:rPr>
          <w:sz w:val="28"/>
          <w:szCs w:val="28"/>
        </w:rPr>
        <w:t xml:space="preserve">этого </w:t>
      </w:r>
      <w:r w:rsidR="00700114" w:rsidRPr="000B2A24">
        <w:rPr>
          <w:sz w:val="28"/>
          <w:szCs w:val="28"/>
        </w:rPr>
        <w:t>профессионально значимого компонента.</w:t>
      </w:r>
    </w:p>
    <w:p w:rsidR="001B1EA3" w:rsidRDefault="006F7D77" w:rsidP="00F937B0">
      <w:pPr>
        <w:pStyle w:val="rtejustify"/>
        <w:shd w:val="clear" w:color="auto" w:fill="FFFFFF"/>
        <w:spacing w:before="0" w:beforeAutospacing="0" w:after="0" w:afterAutospacing="0" w:line="360" w:lineRule="auto"/>
        <w:ind w:firstLine="851"/>
        <w:jc w:val="both"/>
        <w:rPr>
          <w:sz w:val="28"/>
          <w:szCs w:val="28"/>
        </w:rPr>
      </w:pPr>
      <w:r>
        <w:rPr>
          <w:color w:val="000000"/>
          <w:sz w:val="28"/>
          <w:szCs w:val="28"/>
          <w:shd w:val="clear" w:color="auto" w:fill="FFFFFF"/>
        </w:rPr>
        <w:t xml:space="preserve">Проектная деятельность – </w:t>
      </w:r>
      <w:r>
        <w:rPr>
          <w:sz w:val="28"/>
          <w:szCs w:val="28"/>
        </w:rPr>
        <w:t xml:space="preserve">ключевой элемент для </w:t>
      </w:r>
      <w:r w:rsidR="009A34DC">
        <w:rPr>
          <w:sz w:val="28"/>
          <w:szCs w:val="28"/>
        </w:rPr>
        <w:t>более плодотворного</w:t>
      </w:r>
      <w:r>
        <w:rPr>
          <w:sz w:val="28"/>
          <w:szCs w:val="28"/>
        </w:rPr>
        <w:t xml:space="preserve"> </w:t>
      </w:r>
      <w:r w:rsidR="009A34DC">
        <w:rPr>
          <w:sz w:val="28"/>
          <w:szCs w:val="28"/>
        </w:rPr>
        <w:t>осуществления</w:t>
      </w:r>
      <w:r>
        <w:rPr>
          <w:sz w:val="28"/>
          <w:szCs w:val="28"/>
        </w:rPr>
        <w:t xml:space="preserve"> профессиональной деятельности дизайнера, что</w:t>
      </w:r>
      <w:r>
        <w:rPr>
          <w:color w:val="000000"/>
          <w:sz w:val="28"/>
          <w:szCs w:val="28"/>
          <w:shd w:val="clear" w:color="auto" w:fill="FFFFFF"/>
        </w:rPr>
        <w:t xml:space="preserve"> </w:t>
      </w:r>
      <w:r w:rsidR="00095296">
        <w:rPr>
          <w:color w:val="000000"/>
          <w:sz w:val="28"/>
          <w:szCs w:val="28"/>
          <w:shd w:val="clear" w:color="auto" w:fill="FFFFFF"/>
        </w:rPr>
        <w:t xml:space="preserve">и </w:t>
      </w:r>
      <w:r w:rsidRPr="000B2A24">
        <w:rPr>
          <w:color w:val="000000"/>
          <w:sz w:val="28"/>
          <w:szCs w:val="28"/>
          <w:shd w:val="clear" w:color="auto" w:fill="FFFFFF"/>
        </w:rPr>
        <w:t>обу</w:t>
      </w:r>
      <w:r>
        <w:rPr>
          <w:color w:val="000000"/>
          <w:sz w:val="28"/>
          <w:szCs w:val="28"/>
          <w:shd w:val="clear" w:color="auto" w:fill="FFFFFF"/>
        </w:rPr>
        <w:t xml:space="preserve">словило актуальность выбора </w:t>
      </w:r>
      <w:r w:rsidRPr="009272FB">
        <w:rPr>
          <w:color w:val="000000"/>
          <w:sz w:val="28"/>
          <w:szCs w:val="28"/>
          <w:shd w:val="clear" w:color="auto" w:fill="FFFFFF"/>
        </w:rPr>
        <w:t>темы исследования</w:t>
      </w:r>
      <w:r>
        <w:rPr>
          <w:color w:val="000000"/>
          <w:sz w:val="28"/>
          <w:szCs w:val="28"/>
          <w:shd w:val="clear" w:color="auto" w:fill="FFFFFF"/>
        </w:rPr>
        <w:t xml:space="preserve"> – </w:t>
      </w:r>
      <w:r w:rsidRPr="00F91A6F">
        <w:rPr>
          <w:color w:val="000000"/>
          <w:sz w:val="28"/>
          <w:szCs w:val="28"/>
          <w:shd w:val="clear" w:color="auto" w:fill="FFFFFF"/>
        </w:rPr>
        <w:t xml:space="preserve">«Формирование и развитие профессиональных компетенций студентов-дизайнеров </w:t>
      </w:r>
      <w:r w:rsidR="008E675C">
        <w:rPr>
          <w:color w:val="000000"/>
          <w:sz w:val="28"/>
          <w:szCs w:val="28"/>
          <w:shd w:val="clear" w:color="auto" w:fill="FFFFFF"/>
        </w:rPr>
        <w:t xml:space="preserve">в процессе </w:t>
      </w:r>
      <w:r w:rsidRPr="00F91A6F">
        <w:rPr>
          <w:color w:val="000000"/>
          <w:sz w:val="28"/>
          <w:szCs w:val="28"/>
          <w:shd w:val="clear" w:color="auto" w:fill="FFFFFF"/>
        </w:rPr>
        <w:t>проект</w:t>
      </w:r>
      <w:r w:rsidR="008E675C">
        <w:rPr>
          <w:color w:val="000000"/>
          <w:sz w:val="28"/>
          <w:szCs w:val="28"/>
          <w:shd w:val="clear" w:color="auto" w:fill="FFFFFF"/>
        </w:rPr>
        <w:t>ной деятельности</w:t>
      </w:r>
      <w:r w:rsidRPr="00F91A6F">
        <w:rPr>
          <w:color w:val="000000"/>
          <w:sz w:val="28"/>
          <w:szCs w:val="28"/>
          <w:shd w:val="clear" w:color="auto" w:fill="FFFFFF"/>
        </w:rPr>
        <w:t>».</w:t>
      </w:r>
      <w:r w:rsidR="00E15D93">
        <w:rPr>
          <w:sz w:val="28"/>
          <w:szCs w:val="28"/>
        </w:rPr>
        <w:t xml:space="preserve"> </w:t>
      </w:r>
    </w:p>
    <w:p w:rsidR="00521DFD" w:rsidRDefault="00521DFD" w:rsidP="00521DFD">
      <w:pPr>
        <w:pStyle w:val="a4"/>
        <w:spacing w:after="0" w:line="360" w:lineRule="auto"/>
        <w:ind w:left="0" w:firstLine="709"/>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lastRenderedPageBreak/>
        <w:t>Цель исследования:</w:t>
      </w:r>
      <w:r w:rsidRPr="000663A4">
        <w:rPr>
          <w:rStyle w:val="a5"/>
          <w:rFonts w:ascii="Times New Roman" w:hAnsi="Times New Roman" w:cs="Times New Roman"/>
          <w:b w:val="0"/>
          <w:color w:val="000000"/>
          <w:sz w:val="28"/>
          <w:szCs w:val="28"/>
          <w:shd w:val="clear" w:color="auto" w:fill="FFFFFF"/>
        </w:rPr>
        <w:t xml:space="preserve"> </w:t>
      </w:r>
      <w:r w:rsidRPr="00521DFD">
        <w:rPr>
          <w:rStyle w:val="a5"/>
          <w:rFonts w:ascii="Times New Roman" w:hAnsi="Times New Roman" w:cs="Times New Roman"/>
          <w:b w:val="0"/>
          <w:color w:val="000000"/>
          <w:sz w:val="28"/>
          <w:szCs w:val="28"/>
          <w:shd w:val="clear" w:color="auto" w:fill="FFFFFF"/>
        </w:rPr>
        <w:t>теорет</w:t>
      </w:r>
      <w:r>
        <w:rPr>
          <w:rStyle w:val="a5"/>
          <w:rFonts w:ascii="Times New Roman" w:hAnsi="Times New Roman" w:cs="Times New Roman"/>
          <w:b w:val="0"/>
          <w:color w:val="000000"/>
          <w:sz w:val="28"/>
          <w:szCs w:val="28"/>
          <w:shd w:val="clear" w:color="auto" w:fill="FFFFFF"/>
        </w:rPr>
        <w:t xml:space="preserve">ически обосновать и практически </w:t>
      </w:r>
      <w:r w:rsidRPr="00521DFD">
        <w:rPr>
          <w:rStyle w:val="a5"/>
          <w:rFonts w:ascii="Times New Roman" w:hAnsi="Times New Roman" w:cs="Times New Roman"/>
          <w:b w:val="0"/>
          <w:color w:val="000000"/>
          <w:sz w:val="28"/>
          <w:szCs w:val="28"/>
          <w:shd w:val="clear" w:color="auto" w:fill="FFFFFF"/>
        </w:rPr>
        <w:t xml:space="preserve">апробировать эффективность </w:t>
      </w:r>
      <w:proofErr w:type="spellStart"/>
      <w:r w:rsidRPr="00521DFD">
        <w:rPr>
          <w:rStyle w:val="a5"/>
          <w:rFonts w:ascii="Times New Roman" w:hAnsi="Times New Roman" w:cs="Times New Roman"/>
          <w:b w:val="0"/>
          <w:color w:val="000000"/>
          <w:sz w:val="28"/>
          <w:szCs w:val="28"/>
          <w:shd w:val="clear" w:color="auto" w:fill="FFFFFF"/>
        </w:rPr>
        <w:t>арт-проекта</w:t>
      </w:r>
      <w:proofErr w:type="spellEnd"/>
      <w:r w:rsidRPr="00521DFD">
        <w:rPr>
          <w:rStyle w:val="a5"/>
          <w:rFonts w:ascii="Times New Roman" w:hAnsi="Times New Roman" w:cs="Times New Roman"/>
          <w:b w:val="0"/>
          <w:color w:val="000000"/>
          <w:sz w:val="28"/>
          <w:szCs w:val="28"/>
          <w:shd w:val="clear" w:color="auto" w:fill="FFFFFF"/>
        </w:rPr>
        <w:t xml:space="preserve"> при формировании </w:t>
      </w:r>
      <w:r>
        <w:rPr>
          <w:rStyle w:val="a5"/>
          <w:rFonts w:ascii="Times New Roman" w:hAnsi="Times New Roman" w:cs="Times New Roman"/>
          <w:b w:val="0"/>
          <w:color w:val="000000"/>
          <w:sz w:val="28"/>
          <w:szCs w:val="28"/>
          <w:shd w:val="clear" w:color="auto" w:fill="FFFFFF"/>
        </w:rPr>
        <w:t xml:space="preserve">   </w:t>
      </w:r>
      <w:r w:rsidRPr="00521DFD">
        <w:rPr>
          <w:rStyle w:val="a5"/>
          <w:rFonts w:ascii="Times New Roman" w:hAnsi="Times New Roman" w:cs="Times New Roman"/>
          <w:b w:val="0"/>
          <w:color w:val="000000"/>
          <w:sz w:val="28"/>
          <w:szCs w:val="28"/>
          <w:shd w:val="clear" w:color="auto" w:fill="FFFFFF"/>
        </w:rPr>
        <w:t>профессиональных компетенций студентов-дизайнеров</w:t>
      </w:r>
      <w:r>
        <w:rPr>
          <w:rStyle w:val="a5"/>
          <w:rFonts w:ascii="Times New Roman" w:hAnsi="Times New Roman" w:cs="Times New Roman"/>
          <w:b w:val="0"/>
          <w:color w:val="000000"/>
          <w:sz w:val="28"/>
          <w:szCs w:val="28"/>
          <w:shd w:val="clear" w:color="auto" w:fill="FFFFFF"/>
        </w:rPr>
        <w:t>.</w:t>
      </w:r>
    </w:p>
    <w:p w:rsidR="00521DFD" w:rsidRPr="000663A4" w:rsidRDefault="00521DFD" w:rsidP="00521DFD">
      <w:pPr>
        <w:pStyle w:val="a4"/>
        <w:spacing w:after="0" w:line="360" w:lineRule="auto"/>
        <w:ind w:left="0" w:firstLine="709"/>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Объект исследования:</w:t>
      </w:r>
      <w:r w:rsidRPr="000663A4">
        <w:rPr>
          <w:rStyle w:val="a5"/>
          <w:rFonts w:ascii="Times New Roman" w:hAnsi="Times New Roman" w:cs="Times New Roman"/>
          <w:b w:val="0"/>
          <w:color w:val="000000"/>
          <w:sz w:val="28"/>
          <w:szCs w:val="28"/>
          <w:shd w:val="clear" w:color="auto" w:fill="FFFFFF"/>
        </w:rPr>
        <w:t xml:space="preserve"> </w:t>
      </w:r>
      <w:r w:rsidRPr="00521DFD">
        <w:rPr>
          <w:rStyle w:val="a5"/>
          <w:rFonts w:ascii="Times New Roman" w:hAnsi="Times New Roman" w:cs="Times New Roman"/>
          <w:b w:val="0"/>
          <w:color w:val="000000"/>
          <w:sz w:val="28"/>
          <w:szCs w:val="28"/>
          <w:shd w:val="clear" w:color="auto" w:fill="FFFFFF"/>
        </w:rPr>
        <w:t xml:space="preserve">процесс формирования профессиональных компетенции студентов-дизайнеров в системе высшего образования на основе </w:t>
      </w:r>
      <w:proofErr w:type="spellStart"/>
      <w:r w:rsidRPr="00521DFD">
        <w:rPr>
          <w:rStyle w:val="a5"/>
          <w:rFonts w:ascii="Times New Roman" w:hAnsi="Times New Roman" w:cs="Times New Roman"/>
          <w:b w:val="0"/>
          <w:color w:val="000000"/>
          <w:sz w:val="28"/>
          <w:szCs w:val="28"/>
          <w:shd w:val="clear" w:color="auto" w:fill="FFFFFF"/>
        </w:rPr>
        <w:t>арт-проекта</w:t>
      </w:r>
      <w:proofErr w:type="spellEnd"/>
      <w:r>
        <w:rPr>
          <w:rStyle w:val="a5"/>
          <w:rFonts w:ascii="Times New Roman" w:hAnsi="Times New Roman" w:cs="Times New Roman"/>
          <w:b w:val="0"/>
          <w:color w:val="000000"/>
          <w:sz w:val="28"/>
          <w:szCs w:val="28"/>
          <w:shd w:val="clear" w:color="auto" w:fill="FFFFFF"/>
        </w:rPr>
        <w:t>.</w:t>
      </w:r>
    </w:p>
    <w:p w:rsidR="00521DFD" w:rsidRPr="000663A4" w:rsidRDefault="00521DFD" w:rsidP="00521DFD">
      <w:pPr>
        <w:pStyle w:val="a4"/>
        <w:spacing w:after="0"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Предмет исследования:</w:t>
      </w:r>
      <w:r w:rsidRPr="000663A4">
        <w:rPr>
          <w:rStyle w:val="a5"/>
          <w:rFonts w:ascii="Times New Roman" w:hAnsi="Times New Roman" w:cs="Times New Roman"/>
          <w:b w:val="0"/>
          <w:color w:val="000000"/>
          <w:sz w:val="28"/>
          <w:szCs w:val="28"/>
          <w:shd w:val="clear" w:color="auto" w:fill="FFFFFF"/>
        </w:rPr>
        <w:t xml:space="preserve"> </w:t>
      </w:r>
      <w:proofErr w:type="spellStart"/>
      <w:r w:rsidRPr="00521DFD">
        <w:rPr>
          <w:rStyle w:val="a5"/>
          <w:rFonts w:ascii="Times New Roman" w:hAnsi="Times New Roman" w:cs="Times New Roman"/>
          <w:b w:val="0"/>
          <w:color w:val="000000"/>
          <w:sz w:val="28"/>
          <w:szCs w:val="28"/>
          <w:shd w:val="clear" w:color="auto" w:fill="FFFFFF"/>
        </w:rPr>
        <w:t>арт-проект</w:t>
      </w:r>
      <w:proofErr w:type="spellEnd"/>
      <w:r w:rsidRPr="00521DFD">
        <w:rPr>
          <w:rStyle w:val="a5"/>
          <w:rFonts w:ascii="Times New Roman" w:hAnsi="Times New Roman" w:cs="Times New Roman"/>
          <w:b w:val="0"/>
          <w:color w:val="000000"/>
          <w:sz w:val="28"/>
          <w:szCs w:val="28"/>
          <w:shd w:val="clear" w:color="auto" w:fill="FFFFFF"/>
        </w:rPr>
        <w:t xml:space="preserve"> как средство формирования профессиональных компетенций у студентов-дизайнеров</w:t>
      </w:r>
      <w:r w:rsidRPr="000663A4">
        <w:rPr>
          <w:rStyle w:val="a5"/>
          <w:rFonts w:ascii="Times New Roman" w:hAnsi="Times New Roman" w:cs="Times New Roman"/>
          <w:b w:val="0"/>
          <w:color w:val="000000"/>
          <w:sz w:val="28"/>
          <w:szCs w:val="28"/>
          <w:shd w:val="clear" w:color="auto" w:fill="FFFFFF"/>
        </w:rPr>
        <w:t>.</w:t>
      </w:r>
    </w:p>
    <w:p w:rsidR="00054DC9" w:rsidRPr="00054DC9" w:rsidRDefault="00054DC9" w:rsidP="00054DC9">
      <w:pPr>
        <w:pStyle w:val="a4"/>
        <w:spacing w:after="0" w:line="360" w:lineRule="auto"/>
        <w:ind w:left="0" w:firstLine="851"/>
        <w:jc w:val="both"/>
        <w:rPr>
          <w:rFonts w:ascii="Times New Roman" w:hAnsi="Times New Roman" w:cs="Times New Roman"/>
          <w:bCs/>
          <w:color w:val="000000"/>
          <w:sz w:val="28"/>
          <w:szCs w:val="28"/>
          <w:shd w:val="clear" w:color="auto" w:fill="FFFFFF"/>
        </w:rPr>
      </w:pPr>
      <w:r w:rsidRPr="00054DC9">
        <w:rPr>
          <w:rStyle w:val="a5"/>
          <w:rFonts w:ascii="Times New Roman" w:hAnsi="Times New Roman" w:cs="Times New Roman"/>
          <w:b w:val="0"/>
          <w:sz w:val="28"/>
          <w:szCs w:val="28"/>
          <w:shd w:val="clear" w:color="auto" w:fill="FFFFFF"/>
        </w:rPr>
        <w:t>Гипотеза исследования:</w:t>
      </w:r>
      <w:r w:rsidRPr="00247490">
        <w:rPr>
          <w:rStyle w:val="a5"/>
          <w:rFonts w:ascii="Times New Roman" w:hAnsi="Times New Roman" w:cs="Times New Roman"/>
          <w:sz w:val="28"/>
          <w:szCs w:val="28"/>
          <w:shd w:val="clear" w:color="auto" w:fill="FFFFFF"/>
        </w:rPr>
        <w:t xml:space="preserve"> </w:t>
      </w:r>
      <w:proofErr w:type="spellStart"/>
      <w:r w:rsidRPr="00054DC9">
        <w:rPr>
          <w:rFonts w:ascii="Times New Roman" w:eastAsia="Times New Roman" w:hAnsi="Times New Roman" w:cs="Times New Roman"/>
          <w:sz w:val="28"/>
          <w:szCs w:val="28"/>
          <w:lang w:eastAsia="ru-RU"/>
        </w:rPr>
        <w:t>Арт-проект</w:t>
      </w:r>
      <w:proofErr w:type="spellEnd"/>
      <w:r w:rsidRPr="00054DC9">
        <w:rPr>
          <w:rFonts w:ascii="Times New Roman" w:eastAsia="Times New Roman" w:hAnsi="Times New Roman" w:cs="Times New Roman"/>
          <w:sz w:val="28"/>
          <w:szCs w:val="28"/>
          <w:lang w:eastAsia="ru-RU"/>
        </w:rPr>
        <w:t xml:space="preserve"> будет являться результативным</w:t>
      </w:r>
      <w:r>
        <w:rPr>
          <w:rFonts w:ascii="Times New Roman" w:eastAsia="Times New Roman" w:hAnsi="Times New Roman" w:cs="Times New Roman"/>
          <w:sz w:val="28"/>
          <w:szCs w:val="28"/>
          <w:lang w:eastAsia="ru-RU"/>
        </w:rPr>
        <w:t xml:space="preserve"> </w:t>
      </w:r>
      <w:r w:rsidRPr="00054DC9">
        <w:rPr>
          <w:rFonts w:ascii="Times New Roman" w:eastAsia="Times New Roman" w:hAnsi="Times New Roman" w:cs="Times New Roman"/>
          <w:sz w:val="28"/>
          <w:szCs w:val="28"/>
          <w:lang w:eastAsia="ru-RU"/>
        </w:rPr>
        <w:t xml:space="preserve">в формировании профессиональных компетенций </w:t>
      </w:r>
      <w:proofErr w:type="spellStart"/>
      <w:r w:rsidRPr="00054DC9">
        <w:rPr>
          <w:rFonts w:ascii="Times New Roman" w:eastAsia="Times New Roman" w:hAnsi="Times New Roman" w:cs="Times New Roman"/>
          <w:sz w:val="28"/>
          <w:szCs w:val="28"/>
          <w:lang w:eastAsia="ru-RU"/>
        </w:rPr>
        <w:t>стдентов-дизайнеров</w:t>
      </w:r>
      <w:proofErr w:type="spellEnd"/>
      <w:r w:rsidRPr="00054DC9">
        <w:rPr>
          <w:rFonts w:ascii="Times New Roman" w:eastAsia="Times New Roman" w:hAnsi="Times New Roman" w:cs="Times New Roman"/>
          <w:sz w:val="28"/>
          <w:szCs w:val="28"/>
          <w:lang w:eastAsia="ru-RU"/>
        </w:rPr>
        <w:t>, если:</w:t>
      </w:r>
    </w:p>
    <w:p w:rsidR="00054DC9" w:rsidRPr="00054DC9"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использовать метод проектов в органической связи с теорией В.Ф. Сидоренко  «Три эстетики. От канона к проекту»;</w:t>
      </w:r>
    </w:p>
    <w:p w:rsidR="00054DC9" w:rsidRPr="00054DC9"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содержание организованно на основе владения творческими приемами работы, с обоснованием художественного замысла;</w:t>
      </w:r>
    </w:p>
    <w:p w:rsidR="00054DC9" w:rsidRPr="00521DFD" w:rsidRDefault="00054DC9" w:rsidP="00054DC9">
      <w:pPr>
        <w:pStyle w:val="Zagolovoktext"/>
        <w:spacing w:line="360" w:lineRule="auto"/>
        <w:ind w:firstLine="851"/>
        <w:jc w:val="both"/>
        <w:rPr>
          <w:rFonts w:ascii="Times New Roman" w:eastAsia="Times New Roman" w:hAnsi="Times New Roman" w:cs="Times New Roman"/>
          <w:b w:val="0"/>
          <w:color w:val="auto"/>
          <w:sz w:val="28"/>
          <w:szCs w:val="28"/>
          <w:lang w:eastAsia="ru-RU"/>
        </w:rPr>
      </w:pPr>
      <w:r>
        <w:rPr>
          <w:rFonts w:ascii="Times New Roman" w:hAnsi="Times New Roman" w:cs="Times New Roman"/>
          <w:b w:val="0"/>
          <w:color w:val="auto"/>
          <w:sz w:val="28"/>
          <w:szCs w:val="28"/>
        </w:rPr>
        <w:t xml:space="preserve">– </w:t>
      </w:r>
      <w:r w:rsidRPr="00054DC9">
        <w:rPr>
          <w:rFonts w:ascii="Times New Roman" w:eastAsia="Times New Roman" w:hAnsi="Times New Roman" w:cs="Times New Roman"/>
          <w:b w:val="0"/>
          <w:color w:val="auto"/>
          <w:sz w:val="28"/>
          <w:szCs w:val="28"/>
          <w:lang w:eastAsia="ru-RU"/>
        </w:rPr>
        <w:t xml:space="preserve">на занятиях использовать совокупность исследовательских, поисковых, проблемных и творческих методов при создании  </w:t>
      </w:r>
      <w:proofErr w:type="spellStart"/>
      <w:proofErr w:type="gramStart"/>
      <w:r w:rsidRPr="00054DC9">
        <w:rPr>
          <w:rFonts w:ascii="Times New Roman" w:eastAsia="Times New Roman" w:hAnsi="Times New Roman" w:cs="Times New Roman"/>
          <w:b w:val="0"/>
          <w:color w:val="auto"/>
          <w:sz w:val="28"/>
          <w:szCs w:val="28"/>
          <w:lang w:eastAsia="ru-RU"/>
        </w:rPr>
        <w:t>дизайн-проектов</w:t>
      </w:r>
      <w:proofErr w:type="spellEnd"/>
      <w:proofErr w:type="gramEnd"/>
      <w:r w:rsidRPr="00054DC9">
        <w:rPr>
          <w:rFonts w:ascii="Times New Roman" w:eastAsia="Times New Roman" w:hAnsi="Times New Roman" w:cs="Times New Roman"/>
          <w:b w:val="0"/>
          <w:color w:val="auto"/>
          <w:sz w:val="28"/>
          <w:szCs w:val="28"/>
          <w:lang w:eastAsia="ru-RU"/>
        </w:rPr>
        <w:t>.</w:t>
      </w:r>
    </w:p>
    <w:p w:rsidR="00521DFD" w:rsidRDefault="00521DFD" w:rsidP="00521DFD">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Задачи исследования:</w:t>
      </w:r>
    </w:p>
    <w:p w:rsidR="00521DFD" w:rsidRDefault="00521DFD" w:rsidP="00521DFD">
      <w:pPr>
        <w:pStyle w:val="a4"/>
        <w:spacing w:line="360" w:lineRule="auto"/>
        <w:ind w:left="0"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п</w:t>
      </w:r>
      <w:r w:rsidRPr="00521DFD">
        <w:rPr>
          <w:rFonts w:ascii="Times New Roman" w:hAnsi="Times New Roman" w:cs="Times New Roman"/>
          <w:sz w:val="28"/>
          <w:szCs w:val="28"/>
        </w:rPr>
        <w:t>роанализировать литературу по проблеме исследования;</w:t>
      </w:r>
    </w:p>
    <w:p w:rsidR="00521DFD" w:rsidRDefault="00521DFD" w:rsidP="00521DFD">
      <w:pPr>
        <w:pStyle w:val="a4"/>
        <w:spacing w:line="360" w:lineRule="auto"/>
        <w:ind w:left="0"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и</w:t>
      </w:r>
      <w:r w:rsidRPr="00521DFD">
        <w:rPr>
          <w:rFonts w:ascii="Times New Roman" w:hAnsi="Times New Roman" w:cs="Times New Roman"/>
          <w:sz w:val="28"/>
          <w:szCs w:val="28"/>
        </w:rPr>
        <w:t>сследовать  характеристику профессиональных компетенций студентов-дизайнеров в сфере высшего образования;</w:t>
      </w:r>
    </w:p>
    <w:p w:rsidR="00521DFD" w:rsidRPr="00521DFD" w:rsidRDefault="00521DFD" w:rsidP="004F4B7E">
      <w:pPr>
        <w:pStyle w:val="a4"/>
        <w:spacing w:after="0" w:line="360" w:lineRule="auto"/>
        <w:ind w:left="0" w:firstLine="851"/>
        <w:jc w:val="both"/>
        <w:rPr>
          <w:rFonts w:ascii="Times New Roman" w:hAnsi="Times New Roman" w:cs="Times New Roman"/>
          <w:bCs/>
          <w:color w:val="000000"/>
          <w:sz w:val="28"/>
          <w:szCs w:val="28"/>
          <w:shd w:val="clear" w:color="auto" w:fill="FFFFFF"/>
        </w:rPr>
      </w:pPr>
      <w:r>
        <w:rPr>
          <w:rFonts w:ascii="Times New Roman" w:hAnsi="Times New Roman" w:cs="Times New Roman"/>
          <w:b/>
          <w:sz w:val="28"/>
          <w:szCs w:val="28"/>
        </w:rPr>
        <w:t xml:space="preserve">– </w:t>
      </w:r>
      <w:r>
        <w:rPr>
          <w:rFonts w:ascii="Times New Roman" w:hAnsi="Times New Roman" w:cs="Times New Roman"/>
          <w:sz w:val="28"/>
          <w:szCs w:val="28"/>
        </w:rPr>
        <w:t>и</w:t>
      </w:r>
      <w:r w:rsidRPr="00521DFD">
        <w:rPr>
          <w:rFonts w:ascii="Times New Roman" w:hAnsi="Times New Roman" w:cs="Times New Roman"/>
          <w:sz w:val="28"/>
          <w:szCs w:val="28"/>
        </w:rPr>
        <w:t>зучить особенности формирования профессиональных компетенций студентов-дизайнеров в процессе проектной деятельности;</w:t>
      </w:r>
    </w:p>
    <w:p w:rsidR="00521DFD" w:rsidRPr="00521DFD" w:rsidRDefault="00521DFD" w:rsidP="004F4B7E">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b/>
          <w:sz w:val="28"/>
          <w:szCs w:val="28"/>
        </w:rPr>
        <w:t xml:space="preserve">– </w:t>
      </w:r>
      <w:r>
        <w:rPr>
          <w:rFonts w:ascii="Times New Roman" w:hAnsi="Times New Roman" w:cs="Times New Roman"/>
          <w:sz w:val="28"/>
          <w:szCs w:val="28"/>
        </w:rPr>
        <w:t>р</w:t>
      </w:r>
      <w:r w:rsidRPr="00521DFD">
        <w:rPr>
          <w:rFonts w:ascii="Times New Roman" w:hAnsi="Times New Roman" w:cs="Times New Roman"/>
          <w:sz w:val="28"/>
          <w:szCs w:val="28"/>
        </w:rPr>
        <w:t xml:space="preserve">ассмотреть содержание проектной деятельности в классической, </w:t>
      </w:r>
      <w:r>
        <w:rPr>
          <w:rFonts w:ascii="Times New Roman" w:hAnsi="Times New Roman" w:cs="Times New Roman"/>
          <w:sz w:val="28"/>
          <w:szCs w:val="28"/>
        </w:rPr>
        <w:t xml:space="preserve"> </w:t>
      </w:r>
      <w:r w:rsidRPr="00521DFD">
        <w:rPr>
          <w:rFonts w:ascii="Times New Roman" w:hAnsi="Times New Roman" w:cs="Times New Roman"/>
          <w:sz w:val="28"/>
          <w:szCs w:val="28"/>
        </w:rPr>
        <w:t>модернистской и постмодернистской эстетиках, как способ формирования профессиональных компетенций студентов-дизайнеров;</w:t>
      </w:r>
      <w:proofErr w:type="gramEnd"/>
    </w:p>
    <w:p w:rsidR="00521DFD" w:rsidRP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о</w:t>
      </w:r>
      <w:r w:rsidRPr="00521DFD">
        <w:rPr>
          <w:rFonts w:ascii="Times New Roman" w:hAnsi="Times New Roman" w:cs="Times New Roman"/>
          <w:sz w:val="28"/>
          <w:szCs w:val="28"/>
        </w:rPr>
        <w:t xml:space="preserve">рганизовать и провести опытно-экспериментальное исследование, направленное на выявление актуального уровня </w:t>
      </w:r>
      <w:proofErr w:type="spellStart"/>
      <w:r w:rsidRPr="00521DFD">
        <w:rPr>
          <w:rFonts w:ascii="Times New Roman" w:hAnsi="Times New Roman" w:cs="Times New Roman"/>
          <w:sz w:val="28"/>
          <w:szCs w:val="28"/>
        </w:rPr>
        <w:t>сформированности</w:t>
      </w:r>
      <w:proofErr w:type="spellEnd"/>
      <w:r w:rsidRPr="00521DFD">
        <w:rPr>
          <w:rFonts w:ascii="Times New Roman" w:hAnsi="Times New Roman" w:cs="Times New Roman"/>
          <w:sz w:val="28"/>
          <w:szCs w:val="28"/>
        </w:rPr>
        <w:t xml:space="preserve"> профессиональных компетенций студентов-дизайнеров;</w:t>
      </w:r>
    </w:p>
    <w:p w:rsidR="00521DFD" w:rsidRP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Pr="00521DFD">
        <w:rPr>
          <w:rFonts w:ascii="Times New Roman" w:hAnsi="Times New Roman" w:cs="Times New Roman"/>
          <w:sz w:val="28"/>
          <w:szCs w:val="28"/>
        </w:rPr>
        <w:t xml:space="preserve">разработать содержание </w:t>
      </w:r>
      <w:proofErr w:type="spellStart"/>
      <w:r w:rsidRPr="00521DFD">
        <w:rPr>
          <w:rFonts w:ascii="Times New Roman" w:hAnsi="Times New Roman" w:cs="Times New Roman"/>
          <w:sz w:val="28"/>
          <w:szCs w:val="28"/>
        </w:rPr>
        <w:t>арт-проекта</w:t>
      </w:r>
      <w:proofErr w:type="spellEnd"/>
      <w:r w:rsidRPr="00521DFD">
        <w:rPr>
          <w:rFonts w:ascii="Times New Roman" w:hAnsi="Times New Roman" w:cs="Times New Roman"/>
          <w:sz w:val="28"/>
          <w:szCs w:val="28"/>
        </w:rPr>
        <w:t xml:space="preserve"> по формированию профессиональных компетенций студентов-дизайнеров и апробировать его на практике;</w:t>
      </w:r>
    </w:p>
    <w:p w:rsidR="00521DFD" w:rsidRPr="00521DFD" w:rsidRDefault="00521DFD" w:rsidP="00521DFD">
      <w:pPr>
        <w:spacing w:after="0" w:line="360" w:lineRule="auto"/>
        <w:ind w:firstLine="851"/>
        <w:jc w:val="both"/>
        <w:rPr>
          <w:rFonts w:ascii="Times New Roman" w:hAnsi="Times New Roman" w:cs="Times New Roman"/>
          <w:sz w:val="28"/>
          <w:szCs w:val="28"/>
        </w:rPr>
      </w:pPr>
      <w:r w:rsidRPr="00521DFD">
        <w:rPr>
          <w:rFonts w:ascii="Times New Roman" w:hAnsi="Times New Roman" w:cs="Times New Roman"/>
          <w:sz w:val="28"/>
          <w:szCs w:val="28"/>
        </w:rPr>
        <w:t xml:space="preserve">– проследить динамику в уровнях </w:t>
      </w:r>
      <w:proofErr w:type="spellStart"/>
      <w:r w:rsidRPr="00521DFD">
        <w:rPr>
          <w:rFonts w:ascii="Times New Roman" w:hAnsi="Times New Roman" w:cs="Times New Roman"/>
          <w:sz w:val="28"/>
          <w:szCs w:val="28"/>
        </w:rPr>
        <w:t>сформированности</w:t>
      </w:r>
      <w:proofErr w:type="spellEnd"/>
      <w:r w:rsidRPr="00521DFD">
        <w:rPr>
          <w:rFonts w:ascii="Times New Roman" w:hAnsi="Times New Roman" w:cs="Times New Roman"/>
          <w:sz w:val="28"/>
          <w:szCs w:val="28"/>
        </w:rPr>
        <w:t xml:space="preserve"> профессиональных компетенций студентов-дизайнеров</w:t>
      </w:r>
      <w:r>
        <w:rPr>
          <w:rFonts w:ascii="Times New Roman" w:hAnsi="Times New Roman" w:cs="Times New Roman"/>
          <w:sz w:val="28"/>
          <w:szCs w:val="28"/>
        </w:rPr>
        <w:t xml:space="preserve"> </w:t>
      </w:r>
      <w:r w:rsidRPr="00521DFD">
        <w:rPr>
          <w:rFonts w:ascii="Times New Roman" w:hAnsi="Times New Roman" w:cs="Times New Roman"/>
          <w:sz w:val="28"/>
          <w:szCs w:val="28"/>
        </w:rPr>
        <w:t>до и после формирующего эксперимента;</w:t>
      </w:r>
    </w:p>
    <w:p w:rsidR="00521DFD" w:rsidRDefault="00521DFD" w:rsidP="00521DFD">
      <w:pPr>
        <w:spacing w:after="0" w:line="360" w:lineRule="auto"/>
        <w:ind w:firstLine="851"/>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п</w:t>
      </w:r>
      <w:r w:rsidRPr="00521DFD">
        <w:rPr>
          <w:rFonts w:ascii="Times New Roman" w:hAnsi="Times New Roman" w:cs="Times New Roman"/>
          <w:sz w:val="28"/>
          <w:szCs w:val="28"/>
        </w:rPr>
        <w:t>роверить гипотезу с помощью методов математической статистики.</w:t>
      </w:r>
    </w:p>
    <w:p w:rsidR="001A6746" w:rsidRDefault="001A6746"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EA1231">
        <w:rPr>
          <w:rStyle w:val="a5"/>
          <w:rFonts w:ascii="Times New Roman" w:hAnsi="Times New Roman" w:cs="Times New Roman"/>
          <w:b w:val="0"/>
          <w:color w:val="000000"/>
          <w:sz w:val="28"/>
          <w:szCs w:val="28"/>
          <w:shd w:val="clear" w:color="auto" w:fill="FFFFFF"/>
        </w:rPr>
        <w:t>Теоретической основой исследования</w:t>
      </w:r>
      <w:r w:rsidRPr="001A6746">
        <w:rPr>
          <w:rStyle w:val="a5"/>
          <w:rFonts w:ascii="Times New Roman" w:hAnsi="Times New Roman" w:cs="Times New Roman"/>
          <w:b w:val="0"/>
          <w:color w:val="000000"/>
          <w:sz w:val="28"/>
          <w:szCs w:val="28"/>
          <w:shd w:val="clear" w:color="auto" w:fill="FFFFFF"/>
        </w:rPr>
        <w:t xml:space="preserve"> формирования </w:t>
      </w:r>
      <w:r w:rsidR="00E270F1">
        <w:rPr>
          <w:rStyle w:val="a5"/>
          <w:rFonts w:ascii="Times New Roman" w:hAnsi="Times New Roman" w:cs="Times New Roman"/>
          <w:b w:val="0"/>
          <w:color w:val="000000"/>
          <w:sz w:val="28"/>
          <w:szCs w:val="28"/>
          <w:shd w:val="clear" w:color="auto" w:fill="FFFFFF"/>
        </w:rPr>
        <w:t xml:space="preserve">и </w:t>
      </w:r>
      <w:r w:rsidRPr="00A4070D">
        <w:rPr>
          <w:rStyle w:val="a5"/>
          <w:rFonts w:ascii="Times New Roman" w:hAnsi="Times New Roman" w:cs="Times New Roman"/>
          <w:b w:val="0"/>
          <w:color w:val="000000"/>
          <w:sz w:val="28"/>
          <w:szCs w:val="28"/>
          <w:shd w:val="clear" w:color="auto" w:fill="FFFFFF"/>
        </w:rPr>
        <w:t>развити</w:t>
      </w:r>
      <w:r>
        <w:rPr>
          <w:rStyle w:val="a5"/>
          <w:rFonts w:ascii="Times New Roman" w:hAnsi="Times New Roman" w:cs="Times New Roman"/>
          <w:b w:val="0"/>
          <w:color w:val="000000"/>
          <w:sz w:val="28"/>
          <w:szCs w:val="28"/>
          <w:shd w:val="clear" w:color="auto" w:fill="FFFFFF"/>
        </w:rPr>
        <w:t>я</w:t>
      </w:r>
      <w:r w:rsidR="00913997">
        <w:rPr>
          <w:rStyle w:val="a5"/>
          <w:rFonts w:ascii="Times New Roman" w:hAnsi="Times New Roman" w:cs="Times New Roman"/>
          <w:b w:val="0"/>
          <w:color w:val="000000"/>
          <w:sz w:val="28"/>
          <w:szCs w:val="28"/>
          <w:shd w:val="clear" w:color="auto" w:fill="FFFFFF"/>
        </w:rPr>
        <w:t xml:space="preserve"> профессиональных компетенций </w:t>
      </w:r>
      <w:r w:rsidRPr="00A4070D">
        <w:rPr>
          <w:rStyle w:val="a5"/>
          <w:rFonts w:ascii="Times New Roman" w:hAnsi="Times New Roman" w:cs="Times New Roman"/>
          <w:b w:val="0"/>
          <w:color w:val="000000"/>
          <w:sz w:val="28"/>
          <w:szCs w:val="28"/>
          <w:shd w:val="clear" w:color="auto" w:fill="FFFFFF"/>
        </w:rPr>
        <w:t>студентов-дизайнеров</w:t>
      </w:r>
      <w:r w:rsidR="00E270F1">
        <w:rPr>
          <w:rStyle w:val="a5"/>
          <w:rFonts w:ascii="Times New Roman" w:hAnsi="Times New Roman" w:cs="Times New Roman"/>
          <w:b w:val="0"/>
          <w:color w:val="000000"/>
          <w:sz w:val="28"/>
          <w:szCs w:val="28"/>
          <w:shd w:val="clear" w:color="auto" w:fill="FFFFFF"/>
        </w:rPr>
        <w:t xml:space="preserve"> стали научные публикации, авторами которых являются</w:t>
      </w:r>
      <w:r w:rsidRPr="001A6746">
        <w:rPr>
          <w:rStyle w:val="a5"/>
          <w:rFonts w:ascii="Times New Roman" w:hAnsi="Times New Roman" w:cs="Times New Roman"/>
          <w:b w:val="0"/>
          <w:color w:val="000000"/>
          <w:sz w:val="28"/>
          <w:szCs w:val="28"/>
          <w:shd w:val="clear" w:color="auto" w:fill="FFFFFF"/>
        </w:rPr>
        <w:t xml:space="preserve">: </w:t>
      </w:r>
      <w:r w:rsidR="000D2278" w:rsidRPr="000663A4">
        <w:rPr>
          <w:rStyle w:val="a5"/>
          <w:rFonts w:ascii="Times New Roman" w:hAnsi="Times New Roman" w:cs="Times New Roman"/>
          <w:b w:val="0"/>
          <w:color w:val="000000"/>
          <w:sz w:val="28"/>
          <w:szCs w:val="28"/>
          <w:shd w:val="clear" w:color="auto" w:fill="FFFFFF"/>
        </w:rPr>
        <w:t xml:space="preserve">А.М. Аронов, </w:t>
      </w:r>
      <w:r w:rsidR="000D2278">
        <w:rPr>
          <w:rStyle w:val="a5"/>
          <w:rFonts w:ascii="Times New Roman" w:hAnsi="Times New Roman" w:cs="Times New Roman"/>
          <w:b w:val="0"/>
          <w:color w:val="000000"/>
          <w:sz w:val="28"/>
          <w:szCs w:val="28"/>
          <w:shd w:val="clear" w:color="auto" w:fill="FFFFFF"/>
        </w:rPr>
        <w:t xml:space="preserve">В.И. </w:t>
      </w:r>
      <w:proofErr w:type="spellStart"/>
      <w:r w:rsidR="000D2278" w:rsidRPr="000663A4">
        <w:rPr>
          <w:rStyle w:val="a5"/>
          <w:rFonts w:ascii="Times New Roman" w:hAnsi="Times New Roman" w:cs="Times New Roman"/>
          <w:b w:val="0"/>
          <w:color w:val="000000"/>
          <w:sz w:val="28"/>
          <w:szCs w:val="28"/>
          <w:shd w:val="clear" w:color="auto" w:fill="FFFFFF"/>
        </w:rPr>
        <w:t>Байденко</w:t>
      </w:r>
      <w:proofErr w:type="spellEnd"/>
      <w:r w:rsidR="000D2278">
        <w:rPr>
          <w:rStyle w:val="a5"/>
          <w:rFonts w:ascii="Times New Roman" w:hAnsi="Times New Roman" w:cs="Times New Roman"/>
          <w:b w:val="0"/>
          <w:color w:val="000000"/>
          <w:sz w:val="28"/>
          <w:szCs w:val="28"/>
          <w:shd w:val="clear" w:color="auto" w:fill="FFFFFF"/>
        </w:rPr>
        <w:t>, Г.Б. Голуб,</w:t>
      </w:r>
      <w:r w:rsidR="000D2278" w:rsidRPr="000663A4">
        <w:rPr>
          <w:rStyle w:val="a5"/>
          <w:rFonts w:ascii="Times New Roman" w:hAnsi="Times New Roman" w:cs="Times New Roman"/>
          <w:b w:val="0"/>
          <w:color w:val="000000"/>
          <w:sz w:val="28"/>
          <w:szCs w:val="28"/>
          <w:shd w:val="clear" w:color="auto" w:fill="FFFFFF"/>
        </w:rPr>
        <w:t xml:space="preserve"> И.А. Зимняя,</w:t>
      </w:r>
      <w:r w:rsidR="000D2278">
        <w:rPr>
          <w:rStyle w:val="a5"/>
          <w:rFonts w:ascii="Times New Roman" w:hAnsi="Times New Roman" w:cs="Times New Roman"/>
          <w:b w:val="0"/>
          <w:color w:val="000000"/>
          <w:sz w:val="28"/>
          <w:szCs w:val="28"/>
          <w:shd w:val="clear" w:color="auto" w:fill="FFFFFF"/>
        </w:rPr>
        <w:t xml:space="preserve"> Н.В. </w:t>
      </w:r>
      <w:proofErr w:type="spellStart"/>
      <w:r w:rsidR="000D2278">
        <w:rPr>
          <w:rStyle w:val="a5"/>
          <w:rFonts w:ascii="Times New Roman" w:hAnsi="Times New Roman" w:cs="Times New Roman"/>
          <w:b w:val="0"/>
          <w:color w:val="000000"/>
          <w:sz w:val="28"/>
          <w:szCs w:val="28"/>
          <w:shd w:val="clear" w:color="auto" w:fill="FFFFFF"/>
        </w:rPr>
        <w:t>Матяш</w:t>
      </w:r>
      <w:proofErr w:type="spellEnd"/>
      <w:r w:rsidR="000D2278">
        <w:rPr>
          <w:rStyle w:val="a5"/>
          <w:rFonts w:ascii="Times New Roman" w:hAnsi="Times New Roman" w:cs="Times New Roman"/>
          <w:b w:val="0"/>
          <w:color w:val="000000"/>
          <w:sz w:val="28"/>
          <w:szCs w:val="28"/>
          <w:shd w:val="clear" w:color="auto" w:fill="FFFFFF"/>
        </w:rPr>
        <w:t xml:space="preserve">, Г.К. </w:t>
      </w:r>
      <w:proofErr w:type="spellStart"/>
      <w:r w:rsidR="000D2278">
        <w:rPr>
          <w:rStyle w:val="a5"/>
          <w:rFonts w:ascii="Times New Roman" w:hAnsi="Times New Roman" w:cs="Times New Roman"/>
          <w:b w:val="0"/>
          <w:color w:val="000000"/>
          <w:sz w:val="28"/>
          <w:szCs w:val="28"/>
          <w:shd w:val="clear" w:color="auto" w:fill="FFFFFF"/>
        </w:rPr>
        <w:t>Селевко</w:t>
      </w:r>
      <w:proofErr w:type="spellEnd"/>
      <w:r w:rsidR="000D2278">
        <w:rPr>
          <w:rStyle w:val="a5"/>
          <w:rFonts w:ascii="Times New Roman" w:hAnsi="Times New Roman" w:cs="Times New Roman"/>
          <w:b w:val="0"/>
          <w:color w:val="000000"/>
          <w:sz w:val="28"/>
          <w:szCs w:val="28"/>
          <w:shd w:val="clear" w:color="auto" w:fill="FFFFFF"/>
        </w:rPr>
        <w:t xml:space="preserve">, С.И. </w:t>
      </w:r>
      <w:r w:rsidR="000D2278" w:rsidRPr="000663A4">
        <w:rPr>
          <w:rStyle w:val="a5"/>
          <w:rFonts w:ascii="Times New Roman" w:hAnsi="Times New Roman" w:cs="Times New Roman"/>
          <w:b w:val="0"/>
          <w:color w:val="000000"/>
          <w:sz w:val="28"/>
          <w:szCs w:val="28"/>
          <w:shd w:val="clear" w:color="auto" w:fill="FFFFFF"/>
        </w:rPr>
        <w:t xml:space="preserve">Серов, В.Ф. Сидоренко, Б.И. Хасан, </w:t>
      </w:r>
      <w:r w:rsidR="000D2278">
        <w:rPr>
          <w:rStyle w:val="a5"/>
          <w:rFonts w:ascii="Times New Roman" w:hAnsi="Times New Roman" w:cs="Times New Roman"/>
          <w:b w:val="0"/>
          <w:color w:val="000000"/>
          <w:sz w:val="28"/>
          <w:szCs w:val="28"/>
          <w:shd w:val="clear" w:color="auto" w:fill="FFFFFF"/>
        </w:rPr>
        <w:t>А.В. Хуторской</w:t>
      </w:r>
      <w:r w:rsidR="000D2278" w:rsidRPr="000663A4">
        <w:rPr>
          <w:rStyle w:val="a5"/>
          <w:rFonts w:ascii="Times New Roman" w:hAnsi="Times New Roman" w:cs="Times New Roman"/>
          <w:b w:val="0"/>
          <w:color w:val="000000"/>
          <w:sz w:val="28"/>
          <w:szCs w:val="28"/>
          <w:shd w:val="clear" w:color="auto" w:fill="FFFFFF"/>
        </w:rPr>
        <w:t xml:space="preserve"> и др.</w:t>
      </w:r>
    </w:p>
    <w:p w:rsidR="00521DFD" w:rsidRPr="00521DFD" w:rsidRDefault="00521DFD" w:rsidP="00521DFD">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Методы исследования:</w:t>
      </w:r>
      <w:r w:rsidRPr="000663A4">
        <w:rPr>
          <w:rStyle w:val="a5"/>
          <w:rFonts w:ascii="Times New Roman" w:hAnsi="Times New Roman" w:cs="Times New Roman"/>
          <w:b w:val="0"/>
          <w:color w:val="000000"/>
          <w:sz w:val="28"/>
          <w:szCs w:val="28"/>
          <w:shd w:val="clear" w:color="auto" w:fill="FFFFFF"/>
        </w:rPr>
        <w:t xml:space="preserve"> анализ </w:t>
      </w:r>
      <w:r>
        <w:rPr>
          <w:rStyle w:val="a5"/>
          <w:rFonts w:ascii="Times New Roman" w:hAnsi="Times New Roman" w:cs="Times New Roman"/>
          <w:b w:val="0"/>
          <w:color w:val="000000"/>
          <w:sz w:val="28"/>
          <w:szCs w:val="28"/>
          <w:shd w:val="clear" w:color="auto" w:fill="FFFFFF"/>
        </w:rPr>
        <w:t xml:space="preserve">и синтез специальной литературы </w:t>
      </w:r>
      <w:r w:rsidRPr="000663A4">
        <w:rPr>
          <w:rStyle w:val="a5"/>
          <w:rFonts w:ascii="Times New Roman" w:hAnsi="Times New Roman" w:cs="Times New Roman"/>
          <w:b w:val="0"/>
          <w:color w:val="000000"/>
          <w:sz w:val="28"/>
          <w:szCs w:val="28"/>
          <w:shd w:val="clear" w:color="auto" w:fill="FFFFFF"/>
        </w:rPr>
        <w:t>по теме</w:t>
      </w:r>
      <w:r>
        <w:rPr>
          <w:rStyle w:val="a5"/>
          <w:rFonts w:ascii="Times New Roman" w:hAnsi="Times New Roman" w:cs="Times New Roman"/>
          <w:b w:val="0"/>
          <w:color w:val="000000"/>
          <w:sz w:val="28"/>
          <w:szCs w:val="28"/>
          <w:shd w:val="clear" w:color="auto" w:fill="FFFFFF"/>
        </w:rPr>
        <w:t>;</w:t>
      </w:r>
      <w:r w:rsidRPr="000663A4">
        <w:rPr>
          <w:rStyle w:val="a5"/>
          <w:rFonts w:ascii="Times New Roman" w:hAnsi="Times New Roman" w:cs="Times New Roman"/>
          <w:b w:val="0"/>
          <w:color w:val="000000"/>
          <w:sz w:val="28"/>
          <w:szCs w:val="28"/>
          <w:shd w:val="clear" w:color="auto" w:fill="FFFFFF"/>
        </w:rPr>
        <w:t xml:space="preserve"> </w:t>
      </w:r>
      <w:r>
        <w:rPr>
          <w:rStyle w:val="a5"/>
          <w:rFonts w:ascii="Times New Roman" w:hAnsi="Times New Roman" w:cs="Times New Roman"/>
          <w:b w:val="0"/>
          <w:color w:val="000000"/>
          <w:sz w:val="28"/>
          <w:szCs w:val="28"/>
          <w:shd w:val="clear" w:color="auto" w:fill="FFFFFF"/>
        </w:rPr>
        <w:t>а</w:t>
      </w:r>
      <w:r w:rsidRPr="00521DFD">
        <w:rPr>
          <w:rStyle w:val="a5"/>
          <w:rFonts w:ascii="Times New Roman" w:hAnsi="Times New Roman" w:cs="Times New Roman"/>
          <w:b w:val="0"/>
          <w:color w:val="000000"/>
          <w:sz w:val="28"/>
          <w:szCs w:val="28"/>
          <w:shd w:val="clear" w:color="auto" w:fill="FFFFFF"/>
        </w:rPr>
        <w:t>нализ продукта деятельности;</w:t>
      </w:r>
      <w:r>
        <w:rPr>
          <w:rStyle w:val="a5"/>
          <w:rFonts w:ascii="Times New Roman" w:hAnsi="Times New Roman" w:cs="Times New Roman"/>
          <w:b w:val="0"/>
          <w:color w:val="000000"/>
          <w:sz w:val="28"/>
          <w:szCs w:val="28"/>
          <w:shd w:val="clear" w:color="auto" w:fill="FFFFFF"/>
        </w:rPr>
        <w:t xml:space="preserve"> э</w:t>
      </w:r>
      <w:r w:rsidRPr="00521DFD">
        <w:rPr>
          <w:rStyle w:val="a5"/>
          <w:rFonts w:ascii="Times New Roman" w:hAnsi="Times New Roman" w:cs="Times New Roman"/>
          <w:b w:val="0"/>
          <w:color w:val="000000"/>
          <w:sz w:val="28"/>
          <w:szCs w:val="28"/>
          <w:shd w:val="clear" w:color="auto" w:fill="FFFFFF"/>
        </w:rPr>
        <w:t>ксперимент;</w:t>
      </w:r>
      <w:r>
        <w:rPr>
          <w:rStyle w:val="a5"/>
          <w:rFonts w:ascii="Times New Roman" w:hAnsi="Times New Roman" w:cs="Times New Roman"/>
          <w:b w:val="0"/>
          <w:color w:val="000000"/>
          <w:sz w:val="28"/>
          <w:szCs w:val="28"/>
          <w:shd w:val="clear" w:color="auto" w:fill="FFFFFF"/>
        </w:rPr>
        <w:t xml:space="preserve"> а</w:t>
      </w:r>
      <w:r w:rsidRPr="00521DFD">
        <w:rPr>
          <w:rStyle w:val="a5"/>
          <w:rFonts w:ascii="Times New Roman" w:hAnsi="Times New Roman" w:cs="Times New Roman"/>
          <w:b w:val="0"/>
          <w:color w:val="000000"/>
          <w:sz w:val="28"/>
          <w:szCs w:val="28"/>
          <w:shd w:val="clear" w:color="auto" w:fill="FFFFFF"/>
        </w:rPr>
        <w:t>нализ результатов;</w:t>
      </w:r>
      <w:r>
        <w:rPr>
          <w:rStyle w:val="a5"/>
          <w:rFonts w:ascii="Times New Roman" w:hAnsi="Times New Roman" w:cs="Times New Roman"/>
          <w:b w:val="0"/>
          <w:color w:val="000000"/>
          <w:sz w:val="28"/>
          <w:szCs w:val="28"/>
          <w:shd w:val="clear" w:color="auto" w:fill="FFFFFF"/>
        </w:rPr>
        <w:t xml:space="preserve"> м</w:t>
      </w:r>
      <w:r w:rsidRPr="00521DFD">
        <w:rPr>
          <w:rStyle w:val="a5"/>
          <w:rFonts w:ascii="Times New Roman" w:hAnsi="Times New Roman" w:cs="Times New Roman"/>
          <w:b w:val="0"/>
          <w:color w:val="000000"/>
          <w:sz w:val="28"/>
          <w:szCs w:val="28"/>
          <w:shd w:val="clear" w:color="auto" w:fill="FFFFFF"/>
        </w:rPr>
        <w:t>етоды математической обработки данных.</w:t>
      </w:r>
    </w:p>
    <w:p w:rsidR="002D25DC" w:rsidRPr="002D25DC" w:rsidRDefault="002D25DC"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EA1231">
        <w:rPr>
          <w:rStyle w:val="a5"/>
          <w:rFonts w:ascii="Times New Roman" w:hAnsi="Times New Roman" w:cs="Times New Roman"/>
          <w:b w:val="0"/>
          <w:color w:val="000000"/>
          <w:sz w:val="28"/>
          <w:szCs w:val="28"/>
          <w:shd w:val="clear" w:color="auto" w:fill="FFFFFF"/>
        </w:rPr>
        <w:t>База исследования:</w:t>
      </w:r>
      <w:r w:rsidRPr="002D25DC">
        <w:rPr>
          <w:rStyle w:val="a5"/>
          <w:rFonts w:ascii="Times New Roman" w:hAnsi="Times New Roman" w:cs="Times New Roman"/>
          <w:b w:val="0"/>
          <w:color w:val="000000"/>
          <w:sz w:val="28"/>
          <w:szCs w:val="28"/>
          <w:shd w:val="clear" w:color="auto" w:fill="FFFFFF"/>
        </w:rPr>
        <w:t xml:space="preserve"> ФГБОУ </w:t>
      </w:r>
      <w:proofErr w:type="gramStart"/>
      <w:r w:rsidRPr="002D25DC">
        <w:rPr>
          <w:rStyle w:val="a5"/>
          <w:rFonts w:ascii="Times New Roman" w:hAnsi="Times New Roman" w:cs="Times New Roman"/>
          <w:b w:val="0"/>
          <w:color w:val="000000"/>
          <w:sz w:val="28"/>
          <w:szCs w:val="28"/>
          <w:shd w:val="clear" w:color="auto" w:fill="FFFFFF"/>
        </w:rPr>
        <w:t>ВО</w:t>
      </w:r>
      <w:proofErr w:type="gramEnd"/>
      <w:r w:rsidRPr="002D25DC">
        <w:rPr>
          <w:rStyle w:val="a5"/>
          <w:rFonts w:ascii="Times New Roman" w:hAnsi="Times New Roman" w:cs="Times New Roman"/>
          <w:b w:val="0"/>
          <w:color w:val="000000"/>
          <w:sz w:val="28"/>
          <w:szCs w:val="28"/>
          <w:shd w:val="clear" w:color="auto" w:fill="FFFFFF"/>
        </w:rPr>
        <w:t xml:space="preserve"> «Сибирский государственный институт искусств имени Дмитрия Хворостовского», кафедра «Дизайн», направления подготовки «Коммуникативный дизайн» и «Графический дизайн и анимация». Всего исследованием было охвачено 22 </w:t>
      </w:r>
      <w:proofErr w:type="gramStart"/>
      <w:r w:rsidRPr="002D25DC">
        <w:rPr>
          <w:rStyle w:val="a5"/>
          <w:rFonts w:ascii="Times New Roman" w:hAnsi="Times New Roman" w:cs="Times New Roman"/>
          <w:b w:val="0"/>
          <w:color w:val="000000"/>
          <w:sz w:val="28"/>
          <w:szCs w:val="28"/>
          <w:shd w:val="clear" w:color="auto" w:fill="FFFFFF"/>
        </w:rPr>
        <w:t>обучающихся</w:t>
      </w:r>
      <w:proofErr w:type="gramEnd"/>
      <w:r w:rsidRPr="002D25DC">
        <w:rPr>
          <w:rStyle w:val="a5"/>
          <w:rFonts w:ascii="Times New Roman" w:hAnsi="Times New Roman" w:cs="Times New Roman"/>
          <w:b w:val="0"/>
          <w:color w:val="000000"/>
          <w:sz w:val="28"/>
          <w:szCs w:val="28"/>
          <w:shd w:val="clear" w:color="auto" w:fill="FFFFFF"/>
        </w:rPr>
        <w:t>. По теме исследования имеются</w:t>
      </w:r>
      <w:r w:rsidR="00D24038">
        <w:rPr>
          <w:rStyle w:val="a5"/>
          <w:rFonts w:ascii="Times New Roman" w:hAnsi="Times New Roman" w:cs="Times New Roman"/>
          <w:b w:val="0"/>
          <w:color w:val="000000"/>
          <w:sz w:val="28"/>
          <w:szCs w:val="28"/>
          <w:shd w:val="clear" w:color="auto" w:fill="FFFFFF"/>
        </w:rPr>
        <w:t xml:space="preserve"> 3</w:t>
      </w:r>
      <w:r w:rsidRPr="002D25DC">
        <w:rPr>
          <w:rStyle w:val="a5"/>
          <w:rFonts w:ascii="Times New Roman" w:hAnsi="Times New Roman" w:cs="Times New Roman"/>
          <w:b w:val="0"/>
          <w:color w:val="000000"/>
          <w:sz w:val="28"/>
          <w:szCs w:val="28"/>
          <w:shd w:val="clear" w:color="auto" w:fill="FFFFFF"/>
        </w:rPr>
        <w:t xml:space="preserve"> публикации в сборниках, индексируемых РИНЦ.</w:t>
      </w:r>
    </w:p>
    <w:p w:rsidR="005178CC" w:rsidRPr="00EA1231" w:rsidRDefault="002D25D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EA1231">
        <w:rPr>
          <w:rStyle w:val="a5"/>
          <w:rFonts w:ascii="Times New Roman" w:hAnsi="Times New Roman" w:cs="Times New Roman"/>
          <w:b w:val="0"/>
          <w:color w:val="000000"/>
          <w:sz w:val="28"/>
          <w:szCs w:val="28"/>
          <w:shd w:val="clear" w:color="auto" w:fill="FFFFFF"/>
        </w:rPr>
        <w:t>Научная новизна исследования:</w:t>
      </w:r>
    </w:p>
    <w:p w:rsidR="005178CC" w:rsidRDefault="005178C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B06F41">
        <w:rPr>
          <w:rFonts w:ascii="Times New Roman" w:hAnsi="Times New Roman" w:cs="Times New Roman"/>
          <w:b/>
          <w:sz w:val="28"/>
          <w:szCs w:val="28"/>
        </w:rPr>
        <w:t xml:space="preserve">– </w:t>
      </w:r>
      <w:r w:rsidR="002D25DC" w:rsidRPr="005178CC">
        <w:rPr>
          <w:rStyle w:val="a5"/>
          <w:rFonts w:ascii="Times New Roman" w:hAnsi="Times New Roman" w:cs="Times New Roman"/>
          <w:b w:val="0"/>
          <w:color w:val="000000"/>
          <w:sz w:val="28"/>
          <w:szCs w:val="28"/>
          <w:shd w:val="clear" w:color="auto" w:fill="FFFFFF"/>
        </w:rPr>
        <w:t>обоснованы идеи по выработке критериев профессионально-значимых качеств,  которые определяют профессиональную компетентность будущего специалиста, являются основанием для оценки результата образования, выражающегося в овладении обучающимися определенным набором инструментов творческой, проектной и проче</w:t>
      </w:r>
      <w:r w:rsidR="000B1648" w:rsidRPr="005178CC">
        <w:rPr>
          <w:rStyle w:val="a5"/>
          <w:rFonts w:ascii="Times New Roman" w:hAnsi="Times New Roman" w:cs="Times New Roman"/>
          <w:b w:val="0"/>
          <w:color w:val="000000"/>
          <w:sz w:val="28"/>
          <w:szCs w:val="28"/>
          <w:shd w:val="clear" w:color="auto" w:fill="FFFFFF"/>
        </w:rPr>
        <w:t>й профессиональной деятельности</w:t>
      </w:r>
      <w:r w:rsidR="002D25DC" w:rsidRPr="005178CC">
        <w:rPr>
          <w:rStyle w:val="a5"/>
          <w:rFonts w:ascii="Times New Roman" w:hAnsi="Times New Roman" w:cs="Times New Roman"/>
          <w:b w:val="0"/>
          <w:color w:val="000000"/>
          <w:sz w:val="28"/>
          <w:szCs w:val="28"/>
          <w:shd w:val="clear" w:color="auto" w:fill="FFFFFF"/>
        </w:rPr>
        <w:t xml:space="preserve"> по отношению к определенному проекту, задаче, проблеме;</w:t>
      </w:r>
    </w:p>
    <w:p w:rsidR="00EF5AD0" w:rsidRPr="00180E01" w:rsidRDefault="005178CC" w:rsidP="00180E01">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B06F41">
        <w:rPr>
          <w:rFonts w:ascii="Times New Roman" w:hAnsi="Times New Roman" w:cs="Times New Roman"/>
          <w:b/>
          <w:sz w:val="28"/>
          <w:szCs w:val="28"/>
        </w:rPr>
        <w:t xml:space="preserve">– </w:t>
      </w:r>
      <w:r w:rsidR="002D25DC" w:rsidRPr="005178CC">
        <w:rPr>
          <w:rStyle w:val="a5"/>
          <w:rFonts w:ascii="Times New Roman" w:hAnsi="Times New Roman" w:cs="Times New Roman"/>
          <w:b w:val="0"/>
          <w:color w:val="000000"/>
          <w:sz w:val="28"/>
          <w:szCs w:val="28"/>
          <w:shd w:val="clear" w:color="auto" w:fill="FFFFFF"/>
        </w:rPr>
        <w:t xml:space="preserve">определены условия для </w:t>
      </w:r>
      <w:r w:rsidR="000C73A9" w:rsidRPr="005178CC">
        <w:rPr>
          <w:rStyle w:val="a5"/>
          <w:rFonts w:ascii="Times New Roman" w:hAnsi="Times New Roman" w:cs="Times New Roman"/>
          <w:b w:val="0"/>
          <w:color w:val="000000"/>
          <w:sz w:val="28"/>
          <w:szCs w:val="28"/>
          <w:shd w:val="clear" w:color="auto" w:fill="FFFFFF"/>
        </w:rPr>
        <w:t>становления</w:t>
      </w:r>
      <w:r w:rsidR="002D25DC" w:rsidRPr="005178CC">
        <w:rPr>
          <w:rStyle w:val="a5"/>
          <w:rFonts w:ascii="Times New Roman" w:hAnsi="Times New Roman" w:cs="Times New Roman"/>
          <w:b w:val="0"/>
          <w:color w:val="000000"/>
          <w:sz w:val="28"/>
          <w:szCs w:val="28"/>
          <w:shd w:val="clear" w:color="auto" w:fill="FFFFFF"/>
        </w:rPr>
        <w:t xml:space="preserve"> познавательных навыков </w:t>
      </w:r>
      <w:r w:rsidR="000C73A9" w:rsidRPr="005178CC">
        <w:rPr>
          <w:rStyle w:val="a5"/>
          <w:rFonts w:ascii="Times New Roman" w:hAnsi="Times New Roman" w:cs="Times New Roman"/>
          <w:b w:val="0"/>
          <w:color w:val="000000"/>
          <w:sz w:val="28"/>
          <w:szCs w:val="28"/>
          <w:shd w:val="clear" w:color="auto" w:fill="FFFFFF"/>
        </w:rPr>
        <w:t>будущих дизайнеров</w:t>
      </w:r>
      <w:r w:rsidR="002D25DC" w:rsidRPr="005178CC">
        <w:rPr>
          <w:rStyle w:val="a5"/>
          <w:rFonts w:ascii="Times New Roman" w:hAnsi="Times New Roman" w:cs="Times New Roman"/>
          <w:b w:val="0"/>
          <w:color w:val="000000"/>
          <w:sz w:val="28"/>
          <w:szCs w:val="28"/>
          <w:shd w:val="clear" w:color="auto" w:fill="FFFFFF"/>
        </w:rPr>
        <w:t xml:space="preserve">, </w:t>
      </w:r>
      <w:r w:rsidR="001F524B" w:rsidRPr="005178CC">
        <w:rPr>
          <w:rStyle w:val="a5"/>
          <w:rFonts w:ascii="Times New Roman" w:hAnsi="Times New Roman" w:cs="Times New Roman"/>
          <w:b w:val="0"/>
          <w:color w:val="000000"/>
          <w:sz w:val="28"/>
          <w:szCs w:val="28"/>
          <w:shd w:val="clear" w:color="auto" w:fill="FFFFFF"/>
        </w:rPr>
        <w:t>способность</w:t>
      </w:r>
      <w:r w:rsidR="002D25DC" w:rsidRPr="005178CC">
        <w:rPr>
          <w:rStyle w:val="a5"/>
          <w:rFonts w:ascii="Times New Roman" w:hAnsi="Times New Roman" w:cs="Times New Roman"/>
          <w:b w:val="0"/>
          <w:color w:val="000000"/>
          <w:sz w:val="28"/>
          <w:szCs w:val="28"/>
          <w:shd w:val="clear" w:color="auto" w:fill="FFFFFF"/>
        </w:rPr>
        <w:t xml:space="preserve"> самостоятельно </w:t>
      </w:r>
      <w:r w:rsidR="001F524B" w:rsidRPr="005178CC">
        <w:rPr>
          <w:rStyle w:val="a5"/>
          <w:rFonts w:ascii="Times New Roman" w:hAnsi="Times New Roman" w:cs="Times New Roman"/>
          <w:b w:val="0"/>
          <w:color w:val="000000"/>
          <w:sz w:val="28"/>
          <w:szCs w:val="28"/>
          <w:shd w:val="clear" w:color="auto" w:fill="FFFFFF"/>
        </w:rPr>
        <w:t>обновлять свои</w:t>
      </w:r>
      <w:r w:rsidR="002D25DC" w:rsidRPr="005178CC">
        <w:rPr>
          <w:rStyle w:val="a5"/>
          <w:rFonts w:ascii="Times New Roman" w:hAnsi="Times New Roman" w:cs="Times New Roman"/>
          <w:b w:val="0"/>
          <w:color w:val="000000"/>
          <w:sz w:val="28"/>
          <w:szCs w:val="28"/>
          <w:shd w:val="clear" w:color="auto" w:fill="FFFFFF"/>
        </w:rPr>
        <w:t xml:space="preserve"> знания, </w:t>
      </w:r>
      <w:r w:rsidR="001F524B" w:rsidRPr="005178CC">
        <w:rPr>
          <w:rStyle w:val="a5"/>
          <w:rFonts w:ascii="Times New Roman" w:hAnsi="Times New Roman" w:cs="Times New Roman"/>
          <w:b w:val="0"/>
          <w:color w:val="000000"/>
          <w:sz w:val="28"/>
          <w:szCs w:val="28"/>
          <w:shd w:val="clear" w:color="auto" w:fill="FFFFFF"/>
        </w:rPr>
        <w:lastRenderedPageBreak/>
        <w:t>формировать</w:t>
      </w:r>
      <w:r w:rsidR="000B1648" w:rsidRPr="005178CC">
        <w:rPr>
          <w:rStyle w:val="a5"/>
          <w:rFonts w:ascii="Times New Roman" w:hAnsi="Times New Roman" w:cs="Times New Roman"/>
          <w:b w:val="0"/>
          <w:color w:val="000000"/>
          <w:sz w:val="28"/>
          <w:szCs w:val="28"/>
          <w:shd w:val="clear" w:color="auto" w:fill="FFFFFF"/>
        </w:rPr>
        <w:t xml:space="preserve"> критическое мышление, всё,</w:t>
      </w:r>
      <w:r w:rsidR="002D25DC" w:rsidRPr="005178CC">
        <w:rPr>
          <w:rStyle w:val="a5"/>
          <w:rFonts w:ascii="Times New Roman" w:hAnsi="Times New Roman" w:cs="Times New Roman"/>
          <w:b w:val="0"/>
          <w:color w:val="000000"/>
          <w:sz w:val="28"/>
          <w:szCs w:val="28"/>
          <w:shd w:val="clear" w:color="auto" w:fill="FFFFFF"/>
        </w:rPr>
        <w:t xml:space="preserve"> что создает условия для максимального раскрытия собственного творческого потенциала. </w:t>
      </w:r>
    </w:p>
    <w:p w:rsidR="005178CC" w:rsidRPr="009272FB" w:rsidRDefault="002D25D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Теоретическая значимость исследования:</w:t>
      </w:r>
    </w:p>
    <w:p w:rsidR="005178CC" w:rsidRDefault="005178CC" w:rsidP="005178CC">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B06F41">
        <w:rPr>
          <w:rFonts w:ascii="Times New Roman" w:hAnsi="Times New Roman" w:cs="Times New Roman"/>
          <w:b/>
          <w:sz w:val="28"/>
          <w:szCs w:val="28"/>
        </w:rPr>
        <w:t xml:space="preserve">– </w:t>
      </w:r>
      <w:r w:rsidR="002D25DC" w:rsidRPr="005178CC">
        <w:rPr>
          <w:rStyle w:val="a5"/>
          <w:rFonts w:ascii="Times New Roman" w:hAnsi="Times New Roman" w:cs="Times New Roman"/>
          <w:b w:val="0"/>
          <w:color w:val="000000"/>
          <w:sz w:val="28"/>
          <w:szCs w:val="28"/>
          <w:shd w:val="clear" w:color="auto" w:fill="FFFFFF"/>
        </w:rPr>
        <w:t>выявлено, что такое концептуальный подход при решении дизайнерской задачи;</w:t>
      </w:r>
    </w:p>
    <w:p w:rsidR="002D25DC" w:rsidRPr="005178CC" w:rsidRDefault="005178CC" w:rsidP="005178CC">
      <w:pPr>
        <w:pStyle w:val="a4"/>
        <w:spacing w:line="360" w:lineRule="auto"/>
        <w:ind w:left="0" w:firstLine="851"/>
        <w:jc w:val="both"/>
        <w:rPr>
          <w:rStyle w:val="a5"/>
          <w:rFonts w:ascii="Times New Roman" w:hAnsi="Times New Roman" w:cs="Times New Roman"/>
          <w:b w:val="0"/>
          <w:i/>
          <w:color w:val="000000"/>
          <w:sz w:val="28"/>
          <w:szCs w:val="28"/>
          <w:shd w:val="clear" w:color="auto" w:fill="FFFFFF"/>
        </w:rPr>
      </w:pPr>
      <w:r w:rsidRPr="00B06F41">
        <w:rPr>
          <w:rFonts w:ascii="Times New Roman" w:hAnsi="Times New Roman" w:cs="Times New Roman"/>
          <w:b/>
          <w:sz w:val="28"/>
          <w:szCs w:val="28"/>
        </w:rPr>
        <w:t xml:space="preserve">– </w:t>
      </w:r>
      <w:r w:rsidR="002D25DC" w:rsidRPr="005178CC">
        <w:rPr>
          <w:rStyle w:val="a5"/>
          <w:rFonts w:ascii="Times New Roman" w:hAnsi="Times New Roman" w:cs="Times New Roman"/>
          <w:b w:val="0"/>
          <w:color w:val="000000"/>
          <w:sz w:val="28"/>
          <w:szCs w:val="28"/>
          <w:shd w:val="clear" w:color="auto" w:fill="FFFFFF"/>
        </w:rPr>
        <w:t>созданы условия для формирования профессионально-творческого мировоззрения, развития проектного мышления и освоения системного подхода при проектировании объектов графического дизайна.</w:t>
      </w:r>
    </w:p>
    <w:p w:rsidR="002D25DC" w:rsidRPr="002D25DC" w:rsidRDefault="002D25DC" w:rsidP="00F937B0">
      <w:pPr>
        <w:pStyle w:val="a4"/>
        <w:spacing w:line="360" w:lineRule="auto"/>
        <w:ind w:left="0" w:firstLine="851"/>
        <w:jc w:val="both"/>
        <w:rPr>
          <w:rStyle w:val="a5"/>
          <w:rFonts w:ascii="Times New Roman" w:hAnsi="Times New Roman" w:cs="Times New Roman"/>
          <w:b w:val="0"/>
          <w:color w:val="000000"/>
          <w:sz w:val="28"/>
          <w:szCs w:val="28"/>
          <w:shd w:val="clear" w:color="auto" w:fill="FFFFFF"/>
        </w:rPr>
      </w:pPr>
      <w:r w:rsidRPr="009272FB">
        <w:rPr>
          <w:rStyle w:val="a5"/>
          <w:rFonts w:ascii="Times New Roman" w:hAnsi="Times New Roman" w:cs="Times New Roman"/>
          <w:b w:val="0"/>
          <w:color w:val="000000"/>
          <w:sz w:val="28"/>
          <w:szCs w:val="28"/>
          <w:shd w:val="clear" w:color="auto" w:fill="FFFFFF"/>
        </w:rPr>
        <w:t>Практическая значимость исследования</w:t>
      </w:r>
      <w:r w:rsidRPr="002D25DC">
        <w:rPr>
          <w:rStyle w:val="a5"/>
          <w:rFonts w:ascii="Times New Roman" w:hAnsi="Times New Roman" w:cs="Times New Roman"/>
          <w:b w:val="0"/>
          <w:color w:val="000000"/>
          <w:sz w:val="28"/>
          <w:szCs w:val="28"/>
          <w:shd w:val="clear" w:color="auto" w:fill="FFFFFF"/>
        </w:rPr>
        <w:t xml:space="preserve"> </w:t>
      </w:r>
      <w:r w:rsidR="001C0FB6">
        <w:rPr>
          <w:rStyle w:val="a5"/>
          <w:rFonts w:ascii="Times New Roman" w:hAnsi="Times New Roman" w:cs="Times New Roman"/>
          <w:b w:val="0"/>
          <w:color w:val="000000"/>
          <w:sz w:val="28"/>
          <w:szCs w:val="28"/>
          <w:shd w:val="clear" w:color="auto" w:fill="FFFFFF"/>
        </w:rPr>
        <w:t>охватывает весь</w:t>
      </w:r>
      <w:r w:rsidRPr="002D25DC">
        <w:rPr>
          <w:rStyle w:val="a5"/>
          <w:rFonts w:ascii="Times New Roman" w:hAnsi="Times New Roman" w:cs="Times New Roman"/>
          <w:b w:val="0"/>
          <w:color w:val="000000"/>
          <w:sz w:val="28"/>
          <w:szCs w:val="28"/>
          <w:shd w:val="clear" w:color="auto" w:fill="FFFFFF"/>
        </w:rPr>
        <w:t xml:space="preserve"> </w:t>
      </w:r>
      <w:r w:rsidR="0085171A">
        <w:rPr>
          <w:rStyle w:val="a5"/>
          <w:rFonts w:ascii="Times New Roman" w:hAnsi="Times New Roman" w:cs="Times New Roman"/>
          <w:b w:val="0"/>
          <w:color w:val="000000"/>
          <w:sz w:val="28"/>
          <w:szCs w:val="28"/>
          <w:shd w:val="clear" w:color="auto" w:fill="FFFFFF"/>
        </w:rPr>
        <w:t>наработ</w:t>
      </w:r>
      <w:r w:rsidR="00B36E66">
        <w:rPr>
          <w:rStyle w:val="a5"/>
          <w:rFonts w:ascii="Times New Roman" w:hAnsi="Times New Roman" w:cs="Times New Roman"/>
          <w:b w:val="0"/>
          <w:color w:val="000000"/>
          <w:sz w:val="28"/>
          <w:szCs w:val="28"/>
          <w:shd w:val="clear" w:color="auto" w:fill="FFFFFF"/>
        </w:rPr>
        <w:t xml:space="preserve">анный </w:t>
      </w:r>
      <w:r w:rsidRPr="002D25DC">
        <w:rPr>
          <w:rStyle w:val="a5"/>
          <w:rFonts w:ascii="Times New Roman" w:hAnsi="Times New Roman" w:cs="Times New Roman"/>
          <w:b w:val="0"/>
          <w:color w:val="000000"/>
          <w:sz w:val="28"/>
          <w:szCs w:val="28"/>
          <w:shd w:val="clear" w:color="auto" w:fill="FFFFFF"/>
        </w:rPr>
        <w:t>теоретический и практический материал</w:t>
      </w:r>
      <w:r w:rsidR="001C0FB6">
        <w:rPr>
          <w:rStyle w:val="a5"/>
          <w:rFonts w:ascii="Times New Roman" w:hAnsi="Times New Roman" w:cs="Times New Roman"/>
          <w:b w:val="0"/>
          <w:color w:val="000000"/>
          <w:sz w:val="28"/>
          <w:szCs w:val="28"/>
          <w:shd w:val="clear" w:color="auto" w:fill="FFFFFF"/>
        </w:rPr>
        <w:t>, который в дальнейшем</w:t>
      </w:r>
      <w:r w:rsidRPr="002D25DC">
        <w:rPr>
          <w:rStyle w:val="a5"/>
          <w:rFonts w:ascii="Times New Roman" w:hAnsi="Times New Roman" w:cs="Times New Roman"/>
          <w:b w:val="0"/>
          <w:color w:val="000000"/>
          <w:sz w:val="28"/>
          <w:szCs w:val="28"/>
          <w:shd w:val="clear" w:color="auto" w:fill="FFFFFF"/>
        </w:rPr>
        <w:t xml:space="preserve"> может быть ис</w:t>
      </w:r>
      <w:r w:rsidR="000B1648">
        <w:rPr>
          <w:rStyle w:val="a5"/>
          <w:rFonts w:ascii="Times New Roman" w:hAnsi="Times New Roman" w:cs="Times New Roman"/>
          <w:b w:val="0"/>
          <w:color w:val="000000"/>
          <w:sz w:val="28"/>
          <w:szCs w:val="28"/>
          <w:shd w:val="clear" w:color="auto" w:fill="FFFFFF"/>
        </w:rPr>
        <w:t>пользован при работе педагогов в</w:t>
      </w:r>
      <w:r w:rsidRPr="002D25DC">
        <w:rPr>
          <w:rStyle w:val="a5"/>
          <w:rFonts w:ascii="Times New Roman" w:hAnsi="Times New Roman" w:cs="Times New Roman"/>
          <w:b w:val="0"/>
          <w:color w:val="000000"/>
          <w:sz w:val="28"/>
          <w:szCs w:val="28"/>
          <w:shd w:val="clear" w:color="auto" w:fill="FFFFFF"/>
        </w:rPr>
        <w:t xml:space="preserve">ысшей школы </w:t>
      </w:r>
      <w:r w:rsidR="00B44657">
        <w:rPr>
          <w:rStyle w:val="a5"/>
          <w:rFonts w:ascii="Times New Roman" w:hAnsi="Times New Roman" w:cs="Times New Roman"/>
          <w:b w:val="0"/>
          <w:color w:val="000000"/>
          <w:sz w:val="28"/>
          <w:szCs w:val="28"/>
          <w:shd w:val="clear" w:color="auto" w:fill="FFFFFF"/>
        </w:rPr>
        <w:t>в решении</w:t>
      </w:r>
      <w:r w:rsidRPr="002D25DC">
        <w:rPr>
          <w:rStyle w:val="a5"/>
          <w:rFonts w:ascii="Times New Roman" w:hAnsi="Times New Roman" w:cs="Times New Roman"/>
          <w:b w:val="0"/>
          <w:color w:val="000000"/>
          <w:sz w:val="28"/>
          <w:szCs w:val="28"/>
          <w:shd w:val="clear" w:color="auto" w:fill="FFFFFF"/>
        </w:rPr>
        <w:t xml:space="preserve"> конкретных задач </w:t>
      </w:r>
      <w:proofErr w:type="gramStart"/>
      <w:r w:rsidRPr="002D25DC">
        <w:rPr>
          <w:rStyle w:val="a5"/>
          <w:rFonts w:ascii="Times New Roman" w:hAnsi="Times New Roman" w:cs="Times New Roman"/>
          <w:b w:val="0"/>
          <w:color w:val="000000"/>
          <w:sz w:val="28"/>
          <w:szCs w:val="28"/>
          <w:shd w:val="clear" w:color="auto" w:fill="FFFFFF"/>
        </w:rPr>
        <w:t>дизайн-образования</w:t>
      </w:r>
      <w:proofErr w:type="gramEnd"/>
      <w:r w:rsidRPr="002D25DC">
        <w:rPr>
          <w:rStyle w:val="a5"/>
          <w:rFonts w:ascii="Times New Roman" w:hAnsi="Times New Roman" w:cs="Times New Roman"/>
          <w:b w:val="0"/>
          <w:color w:val="000000"/>
          <w:sz w:val="28"/>
          <w:szCs w:val="28"/>
          <w:shd w:val="clear" w:color="auto" w:fill="FFFFFF"/>
        </w:rPr>
        <w:t xml:space="preserve">. </w:t>
      </w:r>
    </w:p>
    <w:p w:rsidR="002D25DC" w:rsidRPr="00F07A5C" w:rsidRDefault="002D25DC" w:rsidP="00F937B0">
      <w:pPr>
        <w:pStyle w:val="a4"/>
        <w:spacing w:line="360" w:lineRule="auto"/>
        <w:ind w:left="0" w:firstLine="851"/>
        <w:jc w:val="both"/>
        <w:rPr>
          <w:rStyle w:val="a5"/>
          <w:rFonts w:ascii="Times New Roman" w:hAnsi="Times New Roman" w:cs="Times New Roman"/>
          <w:b w:val="0"/>
          <w:sz w:val="28"/>
          <w:szCs w:val="28"/>
        </w:rPr>
      </w:pPr>
    </w:p>
    <w:p w:rsidR="00587166" w:rsidRDefault="00587166"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7A06ED" w:rsidRDefault="007A06E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7A06ED" w:rsidRDefault="007A06E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311CD0" w:rsidRDefault="00311CD0"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311CD0" w:rsidRDefault="00311CD0"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311CD0" w:rsidRDefault="00311CD0"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311CD0" w:rsidRDefault="00311CD0"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4474F9" w:rsidRDefault="004474F9"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8E4FFF" w:rsidRDefault="008E4FFF"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7A06ED" w:rsidRDefault="007A06E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521DFD" w:rsidRDefault="00521DF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521DFD" w:rsidRDefault="00521DF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521DFD" w:rsidRDefault="00521DF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521DFD" w:rsidRDefault="00521DF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521DFD" w:rsidRDefault="00521DFD" w:rsidP="00F937B0">
      <w:pPr>
        <w:pStyle w:val="a4"/>
        <w:spacing w:line="360" w:lineRule="auto"/>
        <w:ind w:left="0"/>
        <w:jc w:val="both"/>
        <w:rPr>
          <w:rStyle w:val="a5"/>
          <w:rFonts w:ascii="Times New Roman" w:hAnsi="Times New Roman" w:cs="Times New Roman"/>
          <w:b w:val="0"/>
          <w:color w:val="000000"/>
          <w:sz w:val="28"/>
          <w:szCs w:val="28"/>
          <w:shd w:val="clear" w:color="auto" w:fill="FFFFFF"/>
        </w:rPr>
      </w:pPr>
    </w:p>
    <w:p w:rsidR="00F35435" w:rsidRDefault="00F35435" w:rsidP="00F937B0">
      <w:pPr>
        <w:pStyle w:val="a4"/>
        <w:spacing w:after="0" w:line="360" w:lineRule="auto"/>
        <w:ind w:left="0"/>
        <w:rPr>
          <w:rStyle w:val="a5"/>
          <w:rFonts w:ascii="Times New Roman" w:hAnsi="Times New Roman" w:cs="Times New Roman"/>
          <w:b w:val="0"/>
          <w:color w:val="000000"/>
          <w:sz w:val="28"/>
          <w:szCs w:val="28"/>
          <w:shd w:val="clear" w:color="auto" w:fill="FFFFFF"/>
        </w:rPr>
      </w:pPr>
    </w:p>
    <w:p w:rsidR="00966313" w:rsidRPr="007A06ED" w:rsidRDefault="00966313" w:rsidP="00F937B0">
      <w:pPr>
        <w:pStyle w:val="a4"/>
        <w:spacing w:after="0" w:line="360" w:lineRule="auto"/>
        <w:ind w:left="0"/>
        <w:rPr>
          <w:rStyle w:val="a5"/>
          <w:color w:val="000000"/>
          <w:shd w:val="clear" w:color="auto" w:fill="FFFFFF"/>
        </w:rPr>
      </w:pPr>
    </w:p>
    <w:p w:rsidR="00636B0F" w:rsidRPr="00B53300" w:rsidRDefault="00E15D93" w:rsidP="00F937B0">
      <w:pPr>
        <w:pStyle w:val="a4"/>
        <w:spacing w:line="360" w:lineRule="auto"/>
        <w:ind w:left="0"/>
        <w:jc w:val="center"/>
        <w:rPr>
          <w:rFonts w:ascii="Times New Roman" w:hAnsi="Times New Roman" w:cs="Times New Roman"/>
          <w:b/>
          <w:bCs/>
          <w:sz w:val="28"/>
          <w:szCs w:val="28"/>
        </w:rPr>
      </w:pPr>
      <w:r w:rsidRPr="00B53300">
        <w:rPr>
          <w:rFonts w:ascii="Times New Roman" w:hAnsi="Times New Roman" w:cs="Times New Roman"/>
          <w:b/>
          <w:bCs/>
          <w:sz w:val="28"/>
          <w:szCs w:val="28"/>
        </w:rPr>
        <w:lastRenderedPageBreak/>
        <w:t xml:space="preserve">ГЛАВА </w:t>
      </w:r>
      <w:r w:rsidR="003321EF">
        <w:rPr>
          <w:rFonts w:ascii="Times New Roman" w:hAnsi="Times New Roman" w:cs="Times New Roman"/>
          <w:b/>
          <w:bCs/>
          <w:sz w:val="28"/>
          <w:szCs w:val="28"/>
          <w:lang w:val="en-US"/>
        </w:rPr>
        <w:t>I</w:t>
      </w:r>
      <w:r w:rsidR="00636B0F" w:rsidRPr="00B53300">
        <w:rPr>
          <w:rFonts w:ascii="Times New Roman" w:hAnsi="Times New Roman" w:cs="Times New Roman"/>
          <w:b/>
          <w:bCs/>
          <w:sz w:val="28"/>
          <w:szCs w:val="28"/>
        </w:rPr>
        <w:t>.</w:t>
      </w:r>
    </w:p>
    <w:p w:rsidR="00636B0F" w:rsidRDefault="0065347E" w:rsidP="008B0394">
      <w:pPr>
        <w:pStyle w:val="a4"/>
        <w:spacing w:after="0" w:line="360" w:lineRule="auto"/>
        <w:ind w:left="0"/>
        <w:jc w:val="center"/>
        <w:rPr>
          <w:rFonts w:ascii="Times New Roman" w:hAnsi="Times New Roman" w:cs="Times New Roman"/>
          <w:b/>
          <w:bCs/>
          <w:sz w:val="28"/>
          <w:szCs w:val="28"/>
        </w:rPr>
      </w:pPr>
      <w:r w:rsidRPr="00B53300">
        <w:rPr>
          <w:rFonts w:ascii="Times New Roman" w:hAnsi="Times New Roman" w:cs="Times New Roman"/>
          <w:b/>
          <w:bCs/>
          <w:sz w:val="28"/>
          <w:szCs w:val="28"/>
        </w:rPr>
        <w:t>ТЕОРЕТИЧЕСКИЕ ОСНОВЫ ФОРМИРОВАНИЯ ПРОФЕСС</w:t>
      </w:r>
      <w:r>
        <w:rPr>
          <w:rFonts w:ascii="Times New Roman" w:hAnsi="Times New Roman" w:cs="Times New Roman"/>
          <w:b/>
          <w:bCs/>
          <w:sz w:val="28"/>
          <w:szCs w:val="28"/>
        </w:rPr>
        <w:t>ИОНАЛЬНЫХ КОМПЕТЕНЦИЙ СТУДЕНТОВ-</w:t>
      </w:r>
      <w:r w:rsidRPr="00B53300">
        <w:rPr>
          <w:rFonts w:ascii="Times New Roman" w:hAnsi="Times New Roman" w:cs="Times New Roman"/>
          <w:b/>
          <w:bCs/>
          <w:sz w:val="28"/>
          <w:szCs w:val="28"/>
        </w:rPr>
        <w:t xml:space="preserve">ДИЗАЙНЕРОВ </w:t>
      </w:r>
      <w:r w:rsidR="00321FDB">
        <w:rPr>
          <w:rFonts w:ascii="Times New Roman" w:hAnsi="Times New Roman" w:cs="Times New Roman"/>
          <w:b/>
          <w:bCs/>
          <w:sz w:val="28"/>
          <w:szCs w:val="28"/>
        </w:rPr>
        <w:t>В ПРОЦЕССЕ</w:t>
      </w:r>
      <w:r>
        <w:rPr>
          <w:rFonts w:ascii="Times New Roman" w:hAnsi="Times New Roman" w:cs="Times New Roman"/>
          <w:b/>
          <w:bCs/>
          <w:sz w:val="28"/>
          <w:szCs w:val="28"/>
        </w:rPr>
        <w:t xml:space="preserve"> </w:t>
      </w:r>
      <w:r w:rsidRPr="00B53300">
        <w:rPr>
          <w:rFonts w:ascii="Times New Roman" w:hAnsi="Times New Roman" w:cs="Times New Roman"/>
          <w:b/>
          <w:bCs/>
          <w:sz w:val="28"/>
          <w:szCs w:val="28"/>
        </w:rPr>
        <w:t>ПРОЕКТН</w:t>
      </w:r>
      <w:r w:rsidR="007B4F85">
        <w:rPr>
          <w:rFonts w:ascii="Times New Roman" w:hAnsi="Times New Roman" w:cs="Times New Roman"/>
          <w:b/>
          <w:bCs/>
          <w:sz w:val="28"/>
          <w:szCs w:val="28"/>
        </w:rPr>
        <w:t>ОЙ</w:t>
      </w:r>
      <w:r w:rsidRPr="00B53300">
        <w:rPr>
          <w:rFonts w:ascii="Times New Roman" w:hAnsi="Times New Roman" w:cs="Times New Roman"/>
          <w:b/>
          <w:bCs/>
          <w:sz w:val="28"/>
          <w:szCs w:val="28"/>
        </w:rPr>
        <w:t xml:space="preserve"> ДЕЯТЕЛЬНОСТ</w:t>
      </w:r>
      <w:r w:rsidR="007B4F85">
        <w:rPr>
          <w:rFonts w:ascii="Times New Roman" w:hAnsi="Times New Roman" w:cs="Times New Roman"/>
          <w:b/>
          <w:bCs/>
          <w:sz w:val="28"/>
          <w:szCs w:val="28"/>
        </w:rPr>
        <w:t>И</w:t>
      </w:r>
      <w:r w:rsidR="00636B0F" w:rsidRPr="00B53300">
        <w:rPr>
          <w:rFonts w:ascii="Times New Roman" w:hAnsi="Times New Roman" w:cs="Times New Roman"/>
          <w:b/>
          <w:bCs/>
          <w:sz w:val="28"/>
          <w:szCs w:val="28"/>
        </w:rPr>
        <w:br/>
        <w:t xml:space="preserve">1.1. </w:t>
      </w:r>
      <w:r w:rsidR="00A26DAA" w:rsidRPr="00B53300">
        <w:rPr>
          <w:rFonts w:ascii="Times New Roman" w:hAnsi="Times New Roman" w:cs="Times New Roman"/>
          <w:b/>
          <w:bCs/>
          <w:sz w:val="28"/>
          <w:szCs w:val="28"/>
        </w:rPr>
        <w:t>Х</w:t>
      </w:r>
      <w:r w:rsidR="003321EF" w:rsidRPr="00B53300">
        <w:rPr>
          <w:rFonts w:ascii="Times New Roman" w:hAnsi="Times New Roman" w:cs="Times New Roman"/>
          <w:b/>
          <w:bCs/>
          <w:sz w:val="28"/>
          <w:szCs w:val="28"/>
        </w:rPr>
        <w:t>арактеристика</w:t>
      </w:r>
      <w:r w:rsidR="00A26DAA" w:rsidRPr="00B53300">
        <w:rPr>
          <w:rFonts w:ascii="Times New Roman" w:hAnsi="Times New Roman" w:cs="Times New Roman"/>
          <w:b/>
          <w:bCs/>
          <w:sz w:val="28"/>
          <w:szCs w:val="28"/>
        </w:rPr>
        <w:t xml:space="preserve"> </w:t>
      </w:r>
      <w:r w:rsidR="00636B0F" w:rsidRPr="00B53300">
        <w:rPr>
          <w:rFonts w:ascii="Times New Roman" w:hAnsi="Times New Roman" w:cs="Times New Roman"/>
          <w:b/>
          <w:bCs/>
          <w:sz w:val="28"/>
          <w:szCs w:val="28"/>
        </w:rPr>
        <w:t>професс</w:t>
      </w:r>
      <w:r w:rsidR="003321EF">
        <w:rPr>
          <w:rFonts w:ascii="Times New Roman" w:hAnsi="Times New Roman" w:cs="Times New Roman"/>
          <w:b/>
          <w:bCs/>
          <w:sz w:val="28"/>
          <w:szCs w:val="28"/>
        </w:rPr>
        <w:t>иональных компетенций студентов-</w:t>
      </w:r>
      <w:r w:rsidR="00636B0F" w:rsidRPr="00B53300">
        <w:rPr>
          <w:rFonts w:ascii="Times New Roman" w:hAnsi="Times New Roman" w:cs="Times New Roman"/>
          <w:b/>
          <w:bCs/>
          <w:sz w:val="28"/>
          <w:szCs w:val="28"/>
        </w:rPr>
        <w:t>дизайнеров в сфере высшего образования</w:t>
      </w:r>
    </w:p>
    <w:p w:rsidR="008B0394" w:rsidRPr="00B53300" w:rsidRDefault="008B0394" w:rsidP="008B0394">
      <w:pPr>
        <w:pStyle w:val="a4"/>
        <w:spacing w:after="0" w:line="360" w:lineRule="auto"/>
        <w:ind w:left="0"/>
        <w:jc w:val="center"/>
        <w:rPr>
          <w:rFonts w:ascii="Times New Roman" w:hAnsi="Times New Roman" w:cs="Times New Roman"/>
          <w:b/>
          <w:bCs/>
          <w:sz w:val="28"/>
          <w:szCs w:val="28"/>
        </w:rPr>
      </w:pPr>
    </w:p>
    <w:p w:rsidR="00590526" w:rsidRDefault="00590526" w:rsidP="008B0394">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 xml:space="preserve">Дизайн-образование в быстро меняющихся условиях современного рынка, который </w:t>
      </w:r>
      <w:r w:rsidRPr="00590526">
        <w:rPr>
          <w:rFonts w:ascii="Times New Roman" w:hAnsi="Times New Roman" w:cs="Times New Roman"/>
          <w:sz w:val="28"/>
          <w:szCs w:val="28"/>
        </w:rPr>
        <w:t xml:space="preserve">задает высокие требования к молодому </w:t>
      </w:r>
      <w:r>
        <w:rPr>
          <w:rFonts w:ascii="Times New Roman" w:hAnsi="Times New Roman" w:cs="Times New Roman"/>
          <w:sz w:val="28"/>
          <w:szCs w:val="28"/>
        </w:rPr>
        <w:t>специалисту,</w:t>
      </w:r>
      <w:r w:rsidRPr="00590526">
        <w:rPr>
          <w:rFonts w:ascii="Times New Roman" w:hAnsi="Times New Roman" w:cs="Times New Roman"/>
          <w:sz w:val="28"/>
          <w:szCs w:val="28"/>
        </w:rPr>
        <w:br/>
      </w:r>
      <w:r w:rsidRPr="0082488D">
        <w:rPr>
          <w:rFonts w:ascii="Times New Roman" w:hAnsi="Times New Roman" w:cs="Times New Roman"/>
          <w:sz w:val="28"/>
          <w:szCs w:val="28"/>
        </w:rPr>
        <w:t xml:space="preserve">не оставляет без внимания вопросы </w:t>
      </w:r>
      <w:r w:rsidR="000B1648">
        <w:rPr>
          <w:rFonts w:ascii="Times New Roman" w:hAnsi="Times New Roman" w:cs="Times New Roman"/>
          <w:sz w:val="28"/>
          <w:szCs w:val="28"/>
        </w:rPr>
        <w:t xml:space="preserve">качества </w:t>
      </w:r>
      <w:r w:rsidRPr="0082488D">
        <w:rPr>
          <w:rFonts w:ascii="Times New Roman" w:hAnsi="Times New Roman" w:cs="Times New Roman"/>
          <w:sz w:val="28"/>
          <w:szCs w:val="28"/>
        </w:rPr>
        <w:t xml:space="preserve">подготовки </w:t>
      </w:r>
      <w:r>
        <w:rPr>
          <w:rFonts w:ascii="Times New Roman" w:hAnsi="Times New Roman" w:cs="Times New Roman"/>
          <w:sz w:val="28"/>
          <w:szCs w:val="28"/>
        </w:rPr>
        <w:t>профессионалов в области дизайна</w:t>
      </w:r>
      <w:r w:rsidRPr="0082488D">
        <w:rPr>
          <w:rFonts w:ascii="Times New Roman" w:hAnsi="Times New Roman" w:cs="Times New Roman"/>
          <w:sz w:val="28"/>
          <w:szCs w:val="28"/>
        </w:rPr>
        <w:t>.</w:t>
      </w:r>
    </w:p>
    <w:p w:rsidR="00636B0F" w:rsidRDefault="007C47F7" w:rsidP="00F937B0">
      <w:pPr>
        <w:pStyle w:val="aa"/>
        <w:spacing w:after="0" w:line="360" w:lineRule="auto"/>
        <w:ind w:left="20" w:firstLine="831"/>
        <w:jc w:val="both"/>
        <w:rPr>
          <w:rFonts w:ascii="Times New Roman" w:hAnsi="Times New Roman" w:cs="Times New Roman"/>
          <w:sz w:val="28"/>
          <w:szCs w:val="28"/>
        </w:rPr>
      </w:pPr>
      <w:r w:rsidRPr="007C47F7">
        <w:rPr>
          <w:rFonts w:ascii="Times New Roman" w:hAnsi="Times New Roman" w:cs="Times New Roman"/>
          <w:sz w:val="28"/>
          <w:szCs w:val="28"/>
        </w:rPr>
        <w:t xml:space="preserve">Ключевым фактором </w:t>
      </w:r>
      <w:r>
        <w:rPr>
          <w:rFonts w:ascii="Times New Roman" w:hAnsi="Times New Roman" w:cs="Times New Roman"/>
          <w:sz w:val="28"/>
          <w:szCs w:val="28"/>
        </w:rPr>
        <w:t xml:space="preserve">в </w:t>
      </w:r>
      <w:r w:rsidRPr="007C47F7">
        <w:rPr>
          <w:rFonts w:ascii="Times New Roman" w:hAnsi="Times New Roman" w:cs="Times New Roman"/>
          <w:sz w:val="28"/>
          <w:szCs w:val="28"/>
        </w:rPr>
        <w:t>процесс</w:t>
      </w:r>
      <w:r>
        <w:rPr>
          <w:rFonts w:ascii="Times New Roman" w:hAnsi="Times New Roman" w:cs="Times New Roman"/>
          <w:sz w:val="28"/>
          <w:szCs w:val="28"/>
        </w:rPr>
        <w:t>е</w:t>
      </w:r>
      <w:r w:rsidRPr="007C47F7">
        <w:rPr>
          <w:rFonts w:ascii="Times New Roman" w:hAnsi="Times New Roman" w:cs="Times New Roman"/>
          <w:sz w:val="28"/>
          <w:szCs w:val="28"/>
        </w:rPr>
        <w:t xml:space="preserve"> </w:t>
      </w:r>
      <w:r w:rsidR="00252189">
        <w:rPr>
          <w:rFonts w:ascii="Times New Roman" w:hAnsi="Times New Roman" w:cs="Times New Roman"/>
          <w:sz w:val="28"/>
          <w:szCs w:val="28"/>
        </w:rPr>
        <w:t>возникновения</w:t>
      </w:r>
      <w:r w:rsidRPr="007C47F7">
        <w:rPr>
          <w:rFonts w:ascii="Times New Roman" w:hAnsi="Times New Roman" w:cs="Times New Roman"/>
          <w:sz w:val="28"/>
          <w:szCs w:val="28"/>
        </w:rPr>
        <w:t xml:space="preserve"> и </w:t>
      </w:r>
      <w:r w:rsidR="00F0209F">
        <w:rPr>
          <w:rFonts w:ascii="Times New Roman" w:hAnsi="Times New Roman" w:cs="Times New Roman"/>
          <w:sz w:val="28"/>
          <w:szCs w:val="28"/>
        </w:rPr>
        <w:t>становления</w:t>
      </w:r>
      <w:r w:rsidRPr="007C47F7">
        <w:rPr>
          <w:rFonts w:ascii="Times New Roman" w:hAnsi="Times New Roman" w:cs="Times New Roman"/>
          <w:sz w:val="28"/>
          <w:szCs w:val="28"/>
        </w:rPr>
        <w:t xml:space="preserve"> </w:t>
      </w:r>
      <w:proofErr w:type="gramStart"/>
      <w:r w:rsidRPr="007C47F7">
        <w:rPr>
          <w:rFonts w:ascii="Times New Roman" w:hAnsi="Times New Roman" w:cs="Times New Roman"/>
          <w:sz w:val="28"/>
          <w:szCs w:val="28"/>
        </w:rPr>
        <w:t>дизайн-образования</w:t>
      </w:r>
      <w:proofErr w:type="gramEnd"/>
      <w:r w:rsidRPr="007C47F7">
        <w:rPr>
          <w:rFonts w:ascii="Times New Roman" w:hAnsi="Times New Roman" w:cs="Times New Roman"/>
          <w:sz w:val="28"/>
          <w:szCs w:val="28"/>
        </w:rPr>
        <w:t xml:space="preserve"> является </w:t>
      </w:r>
      <w:r w:rsidR="00913997">
        <w:rPr>
          <w:rFonts w:ascii="Times New Roman" w:hAnsi="Times New Roman" w:cs="Times New Roman"/>
          <w:sz w:val="28"/>
          <w:szCs w:val="28"/>
        </w:rPr>
        <w:t>поступательное развитие</w:t>
      </w:r>
      <w:r w:rsidRPr="007C47F7">
        <w:rPr>
          <w:rFonts w:ascii="Times New Roman" w:hAnsi="Times New Roman" w:cs="Times New Roman"/>
          <w:sz w:val="28"/>
          <w:szCs w:val="28"/>
        </w:rPr>
        <w:t xml:space="preserve"> проектирования, его постепенное </w:t>
      </w:r>
      <w:r w:rsidR="00913997">
        <w:rPr>
          <w:rFonts w:ascii="Times New Roman" w:hAnsi="Times New Roman" w:cs="Times New Roman"/>
          <w:sz w:val="28"/>
          <w:szCs w:val="28"/>
        </w:rPr>
        <w:t>отделение</w:t>
      </w:r>
      <w:r w:rsidRPr="007C47F7">
        <w:rPr>
          <w:rFonts w:ascii="Times New Roman" w:hAnsi="Times New Roman" w:cs="Times New Roman"/>
          <w:sz w:val="28"/>
          <w:szCs w:val="28"/>
        </w:rPr>
        <w:t xml:space="preserve"> от производства и превращение в само</w:t>
      </w:r>
      <w:r w:rsidR="00913997">
        <w:rPr>
          <w:rFonts w:ascii="Times New Roman" w:hAnsi="Times New Roman" w:cs="Times New Roman"/>
          <w:sz w:val="28"/>
          <w:szCs w:val="28"/>
        </w:rPr>
        <w:t xml:space="preserve">достаточную </w:t>
      </w:r>
      <w:r w:rsidRPr="007C47F7">
        <w:rPr>
          <w:rFonts w:ascii="Times New Roman" w:hAnsi="Times New Roman" w:cs="Times New Roman"/>
          <w:sz w:val="28"/>
          <w:szCs w:val="28"/>
        </w:rPr>
        <w:t xml:space="preserve">область творчества со своими </w:t>
      </w:r>
      <w:r w:rsidR="00913997" w:rsidRPr="007C47F7">
        <w:rPr>
          <w:rFonts w:ascii="Times New Roman" w:hAnsi="Times New Roman" w:cs="Times New Roman"/>
          <w:sz w:val="28"/>
          <w:szCs w:val="28"/>
        </w:rPr>
        <w:t xml:space="preserve">профессиональными </w:t>
      </w:r>
      <w:r w:rsidRPr="007C47F7">
        <w:rPr>
          <w:rFonts w:ascii="Times New Roman" w:hAnsi="Times New Roman" w:cs="Times New Roman"/>
          <w:sz w:val="28"/>
          <w:szCs w:val="28"/>
        </w:rPr>
        <w:t xml:space="preserve">задачами и </w:t>
      </w:r>
      <w:r w:rsidR="00913997" w:rsidRPr="007C47F7">
        <w:rPr>
          <w:rFonts w:ascii="Times New Roman" w:hAnsi="Times New Roman" w:cs="Times New Roman"/>
          <w:sz w:val="28"/>
          <w:szCs w:val="28"/>
        </w:rPr>
        <w:t>специфическими</w:t>
      </w:r>
      <w:r w:rsidRPr="007C47F7">
        <w:rPr>
          <w:rFonts w:ascii="Times New Roman" w:hAnsi="Times New Roman" w:cs="Times New Roman"/>
          <w:sz w:val="28"/>
          <w:szCs w:val="28"/>
        </w:rPr>
        <w:t xml:space="preserve"> </w:t>
      </w:r>
      <w:r w:rsidRPr="007C47F7">
        <w:rPr>
          <w:rFonts w:ascii="Times New Roman" w:hAnsi="Times New Roman"/>
          <w:sz w:val="28"/>
          <w:szCs w:val="28"/>
        </w:rPr>
        <w:t>методами. Ведь дизайн-образование является особым типом образованности, в результате которого формируется проектное мышление, связанн</w:t>
      </w:r>
      <w:r>
        <w:rPr>
          <w:rFonts w:ascii="Times New Roman" w:hAnsi="Times New Roman"/>
          <w:sz w:val="28"/>
          <w:szCs w:val="28"/>
        </w:rPr>
        <w:t>ое</w:t>
      </w:r>
      <w:r w:rsidRPr="007C47F7">
        <w:rPr>
          <w:rFonts w:ascii="Times New Roman" w:hAnsi="Times New Roman"/>
          <w:sz w:val="28"/>
          <w:szCs w:val="28"/>
        </w:rPr>
        <w:t xml:space="preserve"> со способностью </w:t>
      </w:r>
      <w:r w:rsidR="00DA2983">
        <w:rPr>
          <w:rFonts w:ascii="Times New Roman" w:hAnsi="Times New Roman"/>
          <w:sz w:val="28"/>
          <w:szCs w:val="28"/>
        </w:rPr>
        <w:t xml:space="preserve">дизайнера </w:t>
      </w:r>
      <w:r w:rsidRPr="007C47F7">
        <w:rPr>
          <w:rFonts w:ascii="Times New Roman" w:hAnsi="Times New Roman"/>
          <w:sz w:val="28"/>
          <w:szCs w:val="28"/>
        </w:rPr>
        <w:t>отчетливо представлять себе не только, что и как должно быть сделано</w:t>
      </w:r>
      <w:r w:rsidR="00DA2983">
        <w:rPr>
          <w:rFonts w:ascii="Times New Roman" w:hAnsi="Times New Roman"/>
          <w:sz w:val="28"/>
          <w:szCs w:val="28"/>
        </w:rPr>
        <w:t>,</w:t>
      </w:r>
      <w:r w:rsidRPr="007C47F7">
        <w:rPr>
          <w:rFonts w:ascii="Times New Roman" w:hAnsi="Times New Roman"/>
          <w:sz w:val="28"/>
          <w:szCs w:val="28"/>
        </w:rPr>
        <w:t xml:space="preserve"> но и ка</w:t>
      </w:r>
      <w:r w:rsidR="00DA2983">
        <w:rPr>
          <w:rFonts w:ascii="Times New Roman" w:hAnsi="Times New Roman"/>
          <w:sz w:val="28"/>
          <w:szCs w:val="28"/>
        </w:rPr>
        <w:t xml:space="preserve">ким образом это </w:t>
      </w:r>
      <w:r w:rsidRPr="007C47F7">
        <w:rPr>
          <w:rFonts w:ascii="Times New Roman" w:hAnsi="Times New Roman"/>
          <w:sz w:val="28"/>
          <w:szCs w:val="28"/>
        </w:rPr>
        <w:t>«что» и «как» будет развиваться во времени и пространстве.</w:t>
      </w:r>
      <w:r>
        <w:rPr>
          <w:rFonts w:ascii="Times New Roman" w:hAnsi="Times New Roman" w:cs="Times New Roman"/>
          <w:sz w:val="28"/>
          <w:szCs w:val="28"/>
        </w:rPr>
        <w:t xml:space="preserve">    </w:t>
      </w:r>
    </w:p>
    <w:p w:rsidR="00636B0F" w:rsidRDefault="00636B0F" w:rsidP="00F937B0">
      <w:pPr>
        <w:pStyle w:val="aa"/>
        <w:spacing w:after="0" w:line="360" w:lineRule="auto"/>
        <w:ind w:left="20" w:firstLine="831"/>
        <w:jc w:val="both"/>
        <w:rPr>
          <w:rFonts w:ascii="Times New Roman" w:hAnsi="Times New Roman" w:cs="Times New Roman"/>
          <w:sz w:val="28"/>
          <w:szCs w:val="28"/>
        </w:rPr>
      </w:pPr>
      <w:r w:rsidRPr="00D330A5">
        <w:rPr>
          <w:rFonts w:ascii="Times New Roman" w:hAnsi="Times New Roman"/>
          <w:sz w:val="28"/>
          <w:szCs w:val="28"/>
        </w:rPr>
        <w:t xml:space="preserve">Сегодня </w:t>
      </w:r>
      <w:r w:rsidR="00913997">
        <w:rPr>
          <w:rFonts w:ascii="Times New Roman" w:hAnsi="Times New Roman"/>
          <w:sz w:val="28"/>
          <w:szCs w:val="28"/>
        </w:rPr>
        <w:t>основным</w:t>
      </w:r>
      <w:r w:rsidRPr="00D330A5">
        <w:rPr>
          <w:rFonts w:ascii="Times New Roman" w:hAnsi="Times New Roman"/>
          <w:sz w:val="28"/>
          <w:szCs w:val="28"/>
        </w:rPr>
        <w:t xml:space="preserve"> </w:t>
      </w:r>
      <w:r w:rsidR="00252189">
        <w:rPr>
          <w:rFonts w:ascii="Times New Roman" w:hAnsi="Times New Roman"/>
          <w:sz w:val="28"/>
          <w:szCs w:val="28"/>
        </w:rPr>
        <w:t>принципом</w:t>
      </w:r>
      <w:r w:rsidRPr="00D330A5">
        <w:rPr>
          <w:rFonts w:ascii="Times New Roman" w:hAnsi="Times New Roman"/>
          <w:sz w:val="28"/>
          <w:szCs w:val="28"/>
        </w:rPr>
        <w:t xml:space="preserve"> в теории высшего профессионального образования </w:t>
      </w:r>
      <w:r w:rsidR="00252189">
        <w:rPr>
          <w:rFonts w:ascii="Times New Roman" w:hAnsi="Times New Roman"/>
          <w:sz w:val="28"/>
          <w:szCs w:val="28"/>
        </w:rPr>
        <w:t>выступает</w:t>
      </w:r>
      <w:r w:rsidRPr="00D330A5">
        <w:rPr>
          <w:rFonts w:ascii="Times New Roman" w:hAnsi="Times New Roman"/>
          <w:sz w:val="28"/>
          <w:szCs w:val="28"/>
        </w:rPr>
        <w:t xml:space="preserve"> «профессиональная компетентность». </w:t>
      </w:r>
      <w:r w:rsidRPr="004C5D1D">
        <w:rPr>
          <w:rFonts w:ascii="Times New Roman" w:hAnsi="Times New Roman" w:cs="Times New Roman"/>
          <w:sz w:val="28"/>
          <w:szCs w:val="28"/>
        </w:rPr>
        <w:t xml:space="preserve">В </w:t>
      </w:r>
      <w:r w:rsidR="00913997">
        <w:rPr>
          <w:rFonts w:ascii="Times New Roman" w:hAnsi="Times New Roman" w:cs="Times New Roman"/>
          <w:sz w:val="28"/>
          <w:szCs w:val="28"/>
        </w:rPr>
        <w:t xml:space="preserve">связи с </w:t>
      </w:r>
      <w:r w:rsidR="00AC1FBE">
        <w:rPr>
          <w:rFonts w:ascii="Times New Roman" w:hAnsi="Times New Roman" w:cs="Times New Roman"/>
          <w:sz w:val="28"/>
          <w:szCs w:val="28"/>
        </w:rPr>
        <w:t>этим</w:t>
      </w:r>
      <w:r w:rsidR="00913997">
        <w:rPr>
          <w:rFonts w:ascii="Times New Roman" w:hAnsi="Times New Roman" w:cs="Times New Roman"/>
          <w:sz w:val="28"/>
          <w:szCs w:val="28"/>
        </w:rPr>
        <w:t>,</w:t>
      </w:r>
      <w:r w:rsidRPr="004C5D1D">
        <w:rPr>
          <w:rFonts w:ascii="Times New Roman" w:hAnsi="Times New Roman" w:cs="Times New Roman"/>
          <w:sz w:val="28"/>
          <w:szCs w:val="28"/>
        </w:rPr>
        <w:t xml:space="preserve"> возникает </w:t>
      </w:r>
      <w:r w:rsidR="00AC1FBE">
        <w:rPr>
          <w:rFonts w:ascii="Times New Roman" w:hAnsi="Times New Roman" w:cs="Times New Roman"/>
          <w:sz w:val="28"/>
          <w:szCs w:val="28"/>
        </w:rPr>
        <w:t>потребность в</w:t>
      </w:r>
      <w:r w:rsidRPr="004C5D1D">
        <w:rPr>
          <w:rFonts w:ascii="Times New Roman" w:hAnsi="Times New Roman" w:cs="Times New Roman"/>
          <w:sz w:val="28"/>
          <w:szCs w:val="28"/>
        </w:rPr>
        <w:t xml:space="preserve"> пере</w:t>
      </w:r>
      <w:r w:rsidR="00AC1FBE">
        <w:rPr>
          <w:rFonts w:ascii="Times New Roman" w:hAnsi="Times New Roman" w:cs="Times New Roman"/>
          <w:sz w:val="28"/>
          <w:szCs w:val="28"/>
        </w:rPr>
        <w:t>смотре</w:t>
      </w:r>
      <w:r w:rsidRPr="004C5D1D">
        <w:rPr>
          <w:rFonts w:ascii="Times New Roman" w:hAnsi="Times New Roman" w:cs="Times New Roman"/>
          <w:sz w:val="28"/>
          <w:szCs w:val="28"/>
        </w:rPr>
        <w:t xml:space="preserve"> </w:t>
      </w:r>
      <w:r w:rsidR="00AC1FBE">
        <w:rPr>
          <w:rFonts w:ascii="Times New Roman" w:hAnsi="Times New Roman" w:cs="Times New Roman"/>
          <w:sz w:val="28"/>
          <w:szCs w:val="28"/>
        </w:rPr>
        <w:t>целевых</w:t>
      </w:r>
      <w:r w:rsidRPr="004C5D1D">
        <w:rPr>
          <w:rFonts w:ascii="Times New Roman" w:hAnsi="Times New Roman" w:cs="Times New Roman"/>
          <w:sz w:val="28"/>
          <w:szCs w:val="28"/>
        </w:rPr>
        <w:t xml:space="preserve"> ориентиров</w:t>
      </w:r>
      <w:r w:rsidR="00AC1FBE">
        <w:rPr>
          <w:rFonts w:ascii="Times New Roman" w:hAnsi="Times New Roman" w:cs="Times New Roman"/>
          <w:sz w:val="28"/>
          <w:szCs w:val="28"/>
        </w:rPr>
        <w:t>,</w:t>
      </w:r>
      <w:r w:rsidRPr="004C5D1D">
        <w:rPr>
          <w:rFonts w:ascii="Times New Roman" w:hAnsi="Times New Roman" w:cs="Times New Roman"/>
          <w:sz w:val="28"/>
          <w:szCs w:val="28"/>
        </w:rPr>
        <w:t xml:space="preserve"> </w:t>
      </w:r>
      <w:r w:rsidR="00AC1FBE">
        <w:rPr>
          <w:rFonts w:ascii="Times New Roman" w:hAnsi="Times New Roman" w:cs="Times New Roman"/>
          <w:sz w:val="28"/>
          <w:szCs w:val="28"/>
        </w:rPr>
        <w:t>а также</w:t>
      </w:r>
      <w:r w:rsidRPr="004C5D1D">
        <w:rPr>
          <w:rFonts w:ascii="Times New Roman" w:hAnsi="Times New Roman" w:cs="Times New Roman"/>
          <w:sz w:val="28"/>
          <w:szCs w:val="28"/>
        </w:rPr>
        <w:t xml:space="preserve"> </w:t>
      </w:r>
      <w:r w:rsidR="00AC1FBE">
        <w:rPr>
          <w:rFonts w:ascii="Times New Roman" w:hAnsi="Times New Roman" w:cs="Times New Roman"/>
          <w:sz w:val="28"/>
          <w:szCs w:val="28"/>
        </w:rPr>
        <w:t>методов</w:t>
      </w:r>
      <w:r w:rsidRPr="004C5D1D">
        <w:rPr>
          <w:rFonts w:ascii="Times New Roman" w:hAnsi="Times New Roman" w:cs="Times New Roman"/>
          <w:sz w:val="28"/>
          <w:szCs w:val="28"/>
        </w:rPr>
        <w:t xml:space="preserve"> подготовки </w:t>
      </w:r>
      <w:r w:rsidR="00AC1FBE">
        <w:rPr>
          <w:rFonts w:ascii="Times New Roman" w:hAnsi="Times New Roman" w:cs="Times New Roman"/>
          <w:sz w:val="28"/>
          <w:szCs w:val="28"/>
        </w:rPr>
        <w:t xml:space="preserve">будущих </w:t>
      </w:r>
      <w:r w:rsidR="00913997">
        <w:rPr>
          <w:rFonts w:ascii="Times New Roman" w:hAnsi="Times New Roman" w:cs="Times New Roman"/>
          <w:sz w:val="28"/>
          <w:szCs w:val="28"/>
        </w:rPr>
        <w:t>дизайнеров</w:t>
      </w:r>
      <w:r w:rsidRPr="004C5D1D">
        <w:rPr>
          <w:rFonts w:ascii="Times New Roman" w:hAnsi="Times New Roman" w:cs="Times New Roman"/>
          <w:sz w:val="28"/>
          <w:szCs w:val="28"/>
        </w:rPr>
        <w:t xml:space="preserve"> к </w:t>
      </w:r>
      <w:r w:rsidR="00AC1FBE">
        <w:rPr>
          <w:rFonts w:ascii="Times New Roman" w:hAnsi="Times New Roman" w:cs="Times New Roman"/>
          <w:sz w:val="28"/>
          <w:szCs w:val="28"/>
        </w:rPr>
        <w:t xml:space="preserve">квалифицированной </w:t>
      </w:r>
      <w:r w:rsidRPr="004C5D1D">
        <w:rPr>
          <w:rFonts w:ascii="Times New Roman" w:hAnsi="Times New Roman" w:cs="Times New Roman"/>
          <w:sz w:val="28"/>
          <w:szCs w:val="28"/>
        </w:rPr>
        <w:t>профессиональной деятельности</w:t>
      </w:r>
      <w:r>
        <w:rPr>
          <w:rFonts w:ascii="Times New Roman" w:hAnsi="Times New Roman" w:cs="Times New Roman"/>
          <w:sz w:val="28"/>
          <w:szCs w:val="28"/>
        </w:rPr>
        <w:t>.</w:t>
      </w:r>
    </w:p>
    <w:p w:rsidR="00452B79" w:rsidRDefault="00265595" w:rsidP="00F937B0">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Болонский</w:t>
      </w:r>
      <w:r w:rsidR="00452B79">
        <w:rPr>
          <w:rFonts w:ascii="Times New Roman" w:hAnsi="Times New Roman" w:cs="Times New Roman"/>
          <w:sz w:val="28"/>
          <w:szCs w:val="28"/>
        </w:rPr>
        <w:t xml:space="preserve"> процесс </w:t>
      </w:r>
      <w:r>
        <w:rPr>
          <w:rFonts w:ascii="Times New Roman" w:hAnsi="Times New Roman" w:cs="Times New Roman"/>
          <w:sz w:val="28"/>
          <w:szCs w:val="28"/>
        </w:rPr>
        <w:t>послужил причиной</w:t>
      </w:r>
      <w:r w:rsidR="00452B79">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00452B79">
        <w:rPr>
          <w:rFonts w:ascii="Times New Roman" w:hAnsi="Times New Roman" w:cs="Times New Roman"/>
          <w:sz w:val="28"/>
          <w:szCs w:val="28"/>
        </w:rPr>
        <w:t>фиксаци</w:t>
      </w:r>
      <w:r>
        <w:rPr>
          <w:rFonts w:ascii="Times New Roman" w:hAnsi="Times New Roman" w:cs="Times New Roman"/>
          <w:sz w:val="28"/>
          <w:szCs w:val="28"/>
        </w:rPr>
        <w:t>и</w:t>
      </w:r>
      <w:r w:rsidR="00452B79">
        <w:rPr>
          <w:rFonts w:ascii="Times New Roman" w:hAnsi="Times New Roman" w:cs="Times New Roman"/>
          <w:sz w:val="28"/>
          <w:szCs w:val="28"/>
        </w:rPr>
        <w:t xml:space="preserve"> </w:t>
      </w:r>
      <w:proofErr w:type="spellStart"/>
      <w:r w:rsidR="00452B79" w:rsidRPr="004C5D1D">
        <w:rPr>
          <w:rFonts w:ascii="Times New Roman" w:hAnsi="Times New Roman" w:cs="Times New Roman"/>
          <w:sz w:val="28"/>
          <w:szCs w:val="28"/>
        </w:rPr>
        <w:t>компетентностного</w:t>
      </w:r>
      <w:proofErr w:type="spellEnd"/>
      <w:r w:rsidR="00452B79" w:rsidRPr="004C5D1D">
        <w:rPr>
          <w:rFonts w:ascii="Times New Roman" w:hAnsi="Times New Roman" w:cs="Times New Roman"/>
          <w:sz w:val="28"/>
          <w:szCs w:val="28"/>
        </w:rPr>
        <w:t xml:space="preserve"> подхода</w:t>
      </w:r>
      <w:r w:rsidR="00452B79">
        <w:rPr>
          <w:rFonts w:ascii="Times New Roman" w:hAnsi="Times New Roman" w:cs="Times New Roman"/>
          <w:sz w:val="28"/>
          <w:szCs w:val="28"/>
        </w:rPr>
        <w:t xml:space="preserve"> в системе российского высшего профессионального </w:t>
      </w:r>
      <w:r w:rsidR="00452B79" w:rsidRPr="004C5D1D">
        <w:rPr>
          <w:rFonts w:ascii="Times New Roman" w:hAnsi="Times New Roman" w:cs="Times New Roman"/>
          <w:sz w:val="28"/>
          <w:szCs w:val="28"/>
        </w:rPr>
        <w:t>образования</w:t>
      </w:r>
      <w:r w:rsidR="00452B79">
        <w:rPr>
          <w:rFonts w:ascii="Times New Roman" w:hAnsi="Times New Roman" w:cs="Times New Roman"/>
          <w:sz w:val="28"/>
          <w:szCs w:val="28"/>
        </w:rPr>
        <w:t xml:space="preserve">, который явился альтернативой </w:t>
      </w:r>
      <w:r w:rsidR="0085131B">
        <w:rPr>
          <w:rFonts w:ascii="Times New Roman" w:hAnsi="Times New Roman" w:cs="Times New Roman"/>
          <w:sz w:val="28"/>
          <w:szCs w:val="28"/>
        </w:rPr>
        <w:t>системе</w:t>
      </w:r>
      <w:r w:rsidR="00452B79" w:rsidRPr="00452B79">
        <w:rPr>
          <w:rFonts w:ascii="Times New Roman" w:hAnsi="Times New Roman" w:cs="Times New Roman"/>
          <w:sz w:val="28"/>
          <w:szCs w:val="28"/>
        </w:rPr>
        <w:t xml:space="preserve"> </w:t>
      </w:r>
      <w:r w:rsidR="00452B79" w:rsidRPr="004C5D1D">
        <w:rPr>
          <w:rFonts w:ascii="Times New Roman" w:hAnsi="Times New Roman" w:cs="Times New Roman"/>
          <w:sz w:val="28"/>
          <w:szCs w:val="28"/>
        </w:rPr>
        <w:t xml:space="preserve">формирования у обучающихся </w:t>
      </w:r>
      <w:r w:rsidR="0085131B">
        <w:rPr>
          <w:rFonts w:ascii="Times New Roman" w:hAnsi="Times New Roman" w:cs="Times New Roman"/>
          <w:sz w:val="28"/>
          <w:szCs w:val="28"/>
        </w:rPr>
        <w:t>з</w:t>
      </w:r>
      <w:r w:rsidR="00452B79" w:rsidRPr="004C5D1D">
        <w:rPr>
          <w:rFonts w:ascii="Times New Roman" w:hAnsi="Times New Roman" w:cs="Times New Roman"/>
          <w:sz w:val="28"/>
          <w:szCs w:val="28"/>
        </w:rPr>
        <w:t>наний</w:t>
      </w:r>
      <w:r w:rsidR="0085131B">
        <w:rPr>
          <w:rFonts w:ascii="Times New Roman" w:hAnsi="Times New Roman" w:cs="Times New Roman"/>
          <w:sz w:val="28"/>
          <w:szCs w:val="28"/>
        </w:rPr>
        <w:t xml:space="preserve">, </w:t>
      </w:r>
      <w:r w:rsidR="00452B79" w:rsidRPr="004C5D1D">
        <w:rPr>
          <w:rFonts w:ascii="Times New Roman" w:hAnsi="Times New Roman" w:cs="Times New Roman"/>
          <w:sz w:val="28"/>
          <w:szCs w:val="28"/>
        </w:rPr>
        <w:t>умений</w:t>
      </w:r>
      <w:r w:rsidR="0085131B">
        <w:rPr>
          <w:rFonts w:ascii="Times New Roman" w:hAnsi="Times New Roman" w:cs="Times New Roman"/>
          <w:sz w:val="28"/>
          <w:szCs w:val="28"/>
        </w:rPr>
        <w:t xml:space="preserve"> и навыков</w:t>
      </w:r>
      <w:r w:rsidR="00452B79" w:rsidRPr="004C5D1D">
        <w:rPr>
          <w:rFonts w:ascii="Times New Roman" w:hAnsi="Times New Roman" w:cs="Times New Roman"/>
          <w:sz w:val="28"/>
          <w:szCs w:val="28"/>
        </w:rPr>
        <w:t>.</w:t>
      </w:r>
      <w:r w:rsidR="00452B79">
        <w:rPr>
          <w:rFonts w:ascii="Times New Roman" w:hAnsi="Times New Roman" w:cs="Times New Roman"/>
          <w:sz w:val="28"/>
          <w:szCs w:val="28"/>
        </w:rPr>
        <w:t xml:space="preserve">  </w:t>
      </w:r>
    </w:p>
    <w:p w:rsidR="00636B0F" w:rsidRPr="00636DED" w:rsidRDefault="00636B0F" w:rsidP="00F937B0">
      <w:pPr>
        <w:pStyle w:val="aa"/>
        <w:spacing w:after="0" w:line="360" w:lineRule="auto"/>
        <w:ind w:left="20" w:firstLine="831"/>
        <w:jc w:val="both"/>
        <w:rPr>
          <w:rFonts w:ascii="Times New Roman" w:hAnsi="Times New Roman"/>
          <w:sz w:val="28"/>
          <w:szCs w:val="28"/>
        </w:rPr>
      </w:pPr>
      <w:r w:rsidRPr="00B53300">
        <w:rPr>
          <w:rFonts w:ascii="Times New Roman" w:hAnsi="Times New Roman" w:cs="Times New Roman"/>
          <w:sz w:val="28"/>
          <w:szCs w:val="28"/>
        </w:rPr>
        <w:lastRenderedPageBreak/>
        <w:t xml:space="preserve">Можно </w:t>
      </w:r>
      <w:r w:rsidR="00685C43">
        <w:rPr>
          <w:rFonts w:ascii="Times New Roman" w:hAnsi="Times New Roman" w:cs="Times New Roman"/>
          <w:sz w:val="28"/>
          <w:szCs w:val="28"/>
        </w:rPr>
        <w:t>смело утверждать</w:t>
      </w:r>
      <w:r w:rsidR="004E22C3">
        <w:rPr>
          <w:rFonts w:ascii="Times New Roman" w:hAnsi="Times New Roman" w:cs="Times New Roman"/>
          <w:sz w:val="28"/>
          <w:szCs w:val="28"/>
        </w:rPr>
        <w:t xml:space="preserve">, что </w:t>
      </w:r>
      <w:proofErr w:type="spellStart"/>
      <w:r w:rsidR="004E22C3">
        <w:rPr>
          <w:rFonts w:ascii="Times New Roman" w:hAnsi="Times New Roman" w:cs="Times New Roman"/>
          <w:sz w:val="28"/>
          <w:szCs w:val="28"/>
        </w:rPr>
        <w:t>компетентностная</w:t>
      </w:r>
      <w:proofErr w:type="spellEnd"/>
      <w:r w:rsidR="004E22C3">
        <w:rPr>
          <w:rFonts w:ascii="Times New Roman" w:hAnsi="Times New Roman" w:cs="Times New Roman"/>
          <w:sz w:val="28"/>
          <w:szCs w:val="28"/>
        </w:rPr>
        <w:t xml:space="preserve"> система </w:t>
      </w:r>
      <w:r w:rsidRPr="00B53300">
        <w:rPr>
          <w:rFonts w:ascii="Times New Roman" w:hAnsi="Times New Roman" w:cs="Times New Roman"/>
          <w:sz w:val="28"/>
          <w:szCs w:val="28"/>
        </w:rPr>
        <w:t xml:space="preserve">является </w:t>
      </w:r>
      <w:proofErr w:type="gramStart"/>
      <w:r w:rsidR="004E22C3">
        <w:rPr>
          <w:rFonts w:ascii="Times New Roman" w:hAnsi="Times New Roman" w:cs="Times New Roman"/>
          <w:sz w:val="28"/>
          <w:szCs w:val="28"/>
        </w:rPr>
        <w:t>абсолютно</w:t>
      </w:r>
      <w:r w:rsidR="00245510">
        <w:rPr>
          <w:rFonts w:ascii="Times New Roman" w:hAnsi="Times New Roman" w:cs="Times New Roman"/>
          <w:sz w:val="28"/>
          <w:szCs w:val="28"/>
        </w:rPr>
        <w:t xml:space="preserve"> закономерн</w:t>
      </w:r>
      <w:r w:rsidR="004E22C3">
        <w:rPr>
          <w:rFonts w:ascii="Times New Roman" w:hAnsi="Times New Roman" w:cs="Times New Roman"/>
          <w:sz w:val="28"/>
          <w:szCs w:val="28"/>
        </w:rPr>
        <w:t>ой</w:t>
      </w:r>
      <w:proofErr w:type="gramEnd"/>
      <w:r w:rsidR="00245510">
        <w:rPr>
          <w:rFonts w:ascii="Times New Roman" w:hAnsi="Times New Roman" w:cs="Times New Roman"/>
          <w:sz w:val="28"/>
          <w:szCs w:val="28"/>
        </w:rPr>
        <w:t xml:space="preserve"> </w:t>
      </w:r>
      <w:r w:rsidR="004E22C3">
        <w:rPr>
          <w:rFonts w:ascii="Times New Roman" w:hAnsi="Times New Roman" w:cs="Times New Roman"/>
          <w:sz w:val="28"/>
          <w:szCs w:val="28"/>
        </w:rPr>
        <w:t>реакцией</w:t>
      </w:r>
      <w:r w:rsidRPr="00B53300">
        <w:rPr>
          <w:rFonts w:ascii="Times New Roman" w:hAnsi="Times New Roman" w:cs="Times New Roman"/>
          <w:sz w:val="28"/>
          <w:szCs w:val="28"/>
        </w:rPr>
        <w:t xml:space="preserve"> </w:t>
      </w:r>
      <w:r w:rsidR="00245510">
        <w:rPr>
          <w:rFonts w:ascii="Times New Roman" w:hAnsi="Times New Roman" w:cs="Times New Roman"/>
          <w:sz w:val="28"/>
          <w:szCs w:val="28"/>
        </w:rPr>
        <w:t xml:space="preserve">высшего </w:t>
      </w:r>
      <w:r w:rsidRPr="00B53300">
        <w:rPr>
          <w:rFonts w:ascii="Times New Roman" w:hAnsi="Times New Roman" w:cs="Times New Roman"/>
          <w:sz w:val="28"/>
          <w:szCs w:val="28"/>
        </w:rPr>
        <w:t xml:space="preserve">профессионального образования на </w:t>
      </w:r>
      <w:r w:rsidR="004E22C3">
        <w:rPr>
          <w:rFonts w:ascii="Times New Roman" w:hAnsi="Times New Roman" w:cs="Times New Roman"/>
          <w:sz w:val="28"/>
          <w:szCs w:val="28"/>
        </w:rPr>
        <w:t>меняющуюся</w:t>
      </w:r>
      <w:r w:rsidRPr="00B53300">
        <w:rPr>
          <w:rFonts w:ascii="Times New Roman" w:hAnsi="Times New Roman" w:cs="Times New Roman"/>
          <w:sz w:val="28"/>
          <w:szCs w:val="28"/>
        </w:rPr>
        <w:t xml:space="preserve"> социально</w:t>
      </w:r>
      <w:r w:rsidR="00245510">
        <w:rPr>
          <w:rFonts w:ascii="Times New Roman" w:hAnsi="Times New Roman" w:cs="Times New Roman"/>
          <w:sz w:val="28"/>
          <w:szCs w:val="28"/>
        </w:rPr>
        <w:t>-</w:t>
      </w:r>
      <w:r w:rsidRPr="00B53300">
        <w:rPr>
          <w:rFonts w:ascii="Times New Roman" w:hAnsi="Times New Roman" w:cs="Times New Roman"/>
          <w:sz w:val="28"/>
          <w:szCs w:val="28"/>
        </w:rPr>
        <w:t>экономическ</w:t>
      </w:r>
      <w:r w:rsidR="004E22C3">
        <w:rPr>
          <w:rFonts w:ascii="Times New Roman" w:hAnsi="Times New Roman" w:cs="Times New Roman"/>
          <w:sz w:val="28"/>
          <w:szCs w:val="28"/>
        </w:rPr>
        <w:t>ую</w:t>
      </w:r>
      <w:r w:rsidRPr="00B53300">
        <w:rPr>
          <w:rFonts w:ascii="Times New Roman" w:hAnsi="Times New Roman" w:cs="Times New Roman"/>
          <w:sz w:val="28"/>
          <w:szCs w:val="28"/>
        </w:rPr>
        <w:t xml:space="preserve"> </w:t>
      </w:r>
      <w:r w:rsidR="004E22C3">
        <w:rPr>
          <w:rFonts w:ascii="Times New Roman" w:hAnsi="Times New Roman" w:cs="Times New Roman"/>
          <w:sz w:val="28"/>
          <w:szCs w:val="28"/>
        </w:rPr>
        <w:t>ситуацию</w:t>
      </w:r>
      <w:r w:rsidRPr="00B53300">
        <w:rPr>
          <w:rFonts w:ascii="Times New Roman" w:hAnsi="Times New Roman" w:cs="Times New Roman"/>
          <w:sz w:val="28"/>
          <w:szCs w:val="28"/>
        </w:rPr>
        <w:t>.</w:t>
      </w:r>
      <w:r w:rsidRPr="00784A04">
        <w:rPr>
          <w:rFonts w:ascii="Times New Roman" w:hAnsi="Times New Roman" w:cs="Times New Roman"/>
          <w:sz w:val="28"/>
          <w:szCs w:val="28"/>
        </w:rPr>
        <w:t xml:space="preserve"> </w:t>
      </w:r>
      <w:r w:rsidRPr="00E91811">
        <w:rPr>
          <w:rFonts w:ascii="Times New Roman" w:hAnsi="Times New Roman" w:cs="Times New Roman"/>
          <w:sz w:val="28"/>
          <w:szCs w:val="28"/>
        </w:rPr>
        <w:t xml:space="preserve">При </w:t>
      </w:r>
      <w:r w:rsidR="004E22C3">
        <w:rPr>
          <w:rFonts w:ascii="Times New Roman" w:hAnsi="Times New Roman" w:cs="Times New Roman"/>
          <w:sz w:val="28"/>
          <w:szCs w:val="28"/>
        </w:rPr>
        <w:t>рассмотрении</w:t>
      </w:r>
      <w:r w:rsidR="00245510">
        <w:rPr>
          <w:rFonts w:ascii="Times New Roman" w:hAnsi="Times New Roman" w:cs="Times New Roman"/>
          <w:sz w:val="28"/>
          <w:szCs w:val="28"/>
        </w:rPr>
        <w:t xml:space="preserve"> </w:t>
      </w:r>
      <w:r w:rsidR="0011788B">
        <w:rPr>
          <w:rFonts w:ascii="Times New Roman" w:hAnsi="Times New Roman" w:cs="Times New Roman"/>
          <w:sz w:val="28"/>
          <w:szCs w:val="28"/>
        </w:rPr>
        <w:t>основ</w:t>
      </w:r>
      <w:r w:rsidR="004E22C3">
        <w:rPr>
          <w:rFonts w:ascii="Times New Roman" w:hAnsi="Times New Roman" w:cs="Times New Roman"/>
          <w:sz w:val="28"/>
          <w:szCs w:val="28"/>
        </w:rPr>
        <w:t>ных принципов</w:t>
      </w:r>
      <w:r w:rsidRPr="00E91811">
        <w:rPr>
          <w:rFonts w:ascii="Times New Roman" w:hAnsi="Times New Roman" w:cs="Times New Roman"/>
          <w:sz w:val="28"/>
          <w:szCs w:val="28"/>
        </w:rPr>
        <w:t xml:space="preserve"> </w:t>
      </w:r>
      <w:proofErr w:type="spellStart"/>
      <w:r w:rsidRPr="00E91811">
        <w:rPr>
          <w:rFonts w:ascii="Times New Roman" w:hAnsi="Times New Roman" w:cs="Times New Roman"/>
          <w:sz w:val="28"/>
          <w:szCs w:val="28"/>
        </w:rPr>
        <w:t>компетентностного</w:t>
      </w:r>
      <w:proofErr w:type="spellEnd"/>
      <w:r w:rsidRPr="00E91811">
        <w:rPr>
          <w:rFonts w:ascii="Times New Roman" w:hAnsi="Times New Roman" w:cs="Times New Roman"/>
          <w:sz w:val="28"/>
          <w:szCs w:val="28"/>
        </w:rPr>
        <w:t xml:space="preserve"> подхода</w:t>
      </w:r>
      <w:r w:rsidR="00245510">
        <w:rPr>
          <w:rFonts w:ascii="Times New Roman" w:hAnsi="Times New Roman" w:cs="Times New Roman"/>
          <w:sz w:val="28"/>
          <w:szCs w:val="28"/>
        </w:rPr>
        <w:t>,</w:t>
      </w:r>
      <w:r w:rsidRPr="00E91811">
        <w:rPr>
          <w:rFonts w:ascii="Times New Roman" w:hAnsi="Times New Roman" w:cs="Times New Roman"/>
          <w:sz w:val="28"/>
          <w:szCs w:val="28"/>
        </w:rPr>
        <w:t xml:space="preserve"> </w:t>
      </w:r>
      <w:r w:rsidR="004E22C3">
        <w:rPr>
          <w:rFonts w:ascii="Times New Roman" w:hAnsi="Times New Roman" w:cs="Times New Roman"/>
          <w:sz w:val="28"/>
          <w:szCs w:val="28"/>
        </w:rPr>
        <w:t>вначале</w:t>
      </w:r>
      <w:r w:rsidR="00245510">
        <w:rPr>
          <w:rFonts w:ascii="Times New Roman" w:hAnsi="Times New Roman" w:cs="Times New Roman"/>
          <w:sz w:val="28"/>
          <w:szCs w:val="28"/>
        </w:rPr>
        <w:t xml:space="preserve"> </w:t>
      </w:r>
      <w:r w:rsidRPr="00E91811">
        <w:rPr>
          <w:rFonts w:ascii="Times New Roman" w:hAnsi="Times New Roman" w:cs="Times New Roman"/>
          <w:sz w:val="28"/>
          <w:szCs w:val="28"/>
        </w:rPr>
        <w:t xml:space="preserve">необходимо </w:t>
      </w:r>
      <w:r w:rsidR="004E22C3">
        <w:rPr>
          <w:rFonts w:ascii="Times New Roman" w:hAnsi="Times New Roman" w:cs="Times New Roman"/>
          <w:sz w:val="28"/>
          <w:szCs w:val="28"/>
        </w:rPr>
        <w:t xml:space="preserve">уточнить </w:t>
      </w:r>
      <w:r w:rsidRPr="00E91811">
        <w:rPr>
          <w:rFonts w:ascii="Times New Roman" w:hAnsi="Times New Roman" w:cs="Times New Roman"/>
          <w:sz w:val="28"/>
          <w:szCs w:val="28"/>
        </w:rPr>
        <w:t>понятия</w:t>
      </w:r>
      <w:r w:rsidR="004E22C3">
        <w:rPr>
          <w:rFonts w:ascii="Times New Roman" w:hAnsi="Times New Roman" w:cs="Times New Roman"/>
          <w:sz w:val="28"/>
          <w:szCs w:val="28"/>
        </w:rPr>
        <w:t xml:space="preserve"> </w:t>
      </w:r>
      <w:r w:rsidRPr="00E95891">
        <w:rPr>
          <w:rFonts w:ascii="Times New Roman" w:hAnsi="Times New Roman" w:cs="Times New Roman"/>
          <w:sz w:val="28"/>
          <w:szCs w:val="28"/>
        </w:rPr>
        <w:t>«компетенция» и «компетентность»</w:t>
      </w:r>
      <w:r w:rsidRPr="00E91811">
        <w:rPr>
          <w:rFonts w:ascii="Times New Roman" w:hAnsi="Times New Roman" w:cs="Times New Roman"/>
          <w:sz w:val="28"/>
          <w:szCs w:val="28"/>
        </w:rPr>
        <w:t xml:space="preserve">. Компетенция </w:t>
      </w:r>
      <w:r w:rsidR="0011788B" w:rsidRPr="00E95891">
        <w:rPr>
          <w:rFonts w:ascii="Times New Roman" w:hAnsi="Times New Roman" w:cs="Times New Roman"/>
          <w:sz w:val="28"/>
          <w:szCs w:val="28"/>
        </w:rPr>
        <w:t>(</w:t>
      </w:r>
      <w:r w:rsidRPr="00E95891">
        <w:rPr>
          <w:rFonts w:ascii="Times New Roman" w:hAnsi="Times New Roman" w:cs="Times New Roman"/>
          <w:sz w:val="28"/>
          <w:szCs w:val="28"/>
        </w:rPr>
        <w:t>от лат</w:t>
      </w:r>
      <w:r w:rsidR="0011788B" w:rsidRPr="00E95891">
        <w:rPr>
          <w:rFonts w:ascii="Times New Roman" w:hAnsi="Times New Roman" w:cs="Times New Roman"/>
          <w:sz w:val="28"/>
          <w:szCs w:val="28"/>
        </w:rPr>
        <w:t>.</w:t>
      </w:r>
      <w:r w:rsidRPr="00E95891">
        <w:rPr>
          <w:rFonts w:ascii="Times New Roman" w:hAnsi="Times New Roman" w:cs="Times New Roman"/>
          <w:sz w:val="28"/>
          <w:szCs w:val="28"/>
        </w:rPr>
        <w:t xml:space="preserve"> «competere»</w:t>
      </w:r>
      <w:r w:rsidR="0011788B">
        <w:rPr>
          <w:rFonts w:ascii="Times New Roman" w:hAnsi="Times New Roman" w:cs="Times New Roman"/>
          <w:i/>
          <w:sz w:val="28"/>
          <w:szCs w:val="28"/>
        </w:rPr>
        <w:t>)</w:t>
      </w:r>
      <w:r w:rsidRPr="00E91811">
        <w:rPr>
          <w:rFonts w:ascii="Times New Roman" w:hAnsi="Times New Roman" w:cs="Times New Roman"/>
          <w:sz w:val="28"/>
          <w:szCs w:val="28"/>
        </w:rPr>
        <w:t xml:space="preserve"> </w:t>
      </w:r>
      <w:r w:rsidR="0011788B" w:rsidRPr="00B53300">
        <w:rPr>
          <w:rFonts w:ascii="Times New Roman" w:hAnsi="Times New Roman" w:cs="Times New Roman"/>
          <w:sz w:val="28"/>
          <w:szCs w:val="28"/>
        </w:rPr>
        <w:t>–</w:t>
      </w:r>
      <w:r w:rsidR="0011788B">
        <w:rPr>
          <w:rFonts w:ascii="Times New Roman" w:hAnsi="Times New Roman" w:cs="Times New Roman"/>
          <w:sz w:val="28"/>
          <w:szCs w:val="28"/>
        </w:rPr>
        <w:t xml:space="preserve"> </w:t>
      </w:r>
      <w:r w:rsidRPr="00E91811">
        <w:rPr>
          <w:rFonts w:ascii="Times New Roman" w:hAnsi="Times New Roman" w:cs="Times New Roman"/>
          <w:sz w:val="28"/>
          <w:szCs w:val="28"/>
        </w:rPr>
        <w:t>соответствие, отвечающ</w:t>
      </w:r>
      <w:r w:rsidR="0011788B">
        <w:rPr>
          <w:rFonts w:ascii="Times New Roman" w:hAnsi="Times New Roman" w:cs="Times New Roman"/>
          <w:sz w:val="28"/>
          <w:szCs w:val="28"/>
        </w:rPr>
        <w:t>ее</w:t>
      </w:r>
      <w:r w:rsidRPr="00E91811">
        <w:rPr>
          <w:rFonts w:ascii="Times New Roman" w:hAnsi="Times New Roman" w:cs="Times New Roman"/>
          <w:sz w:val="28"/>
          <w:szCs w:val="28"/>
        </w:rPr>
        <w:t xml:space="preserve"> </w:t>
      </w:r>
      <w:r w:rsidR="0011788B">
        <w:rPr>
          <w:rFonts w:ascii="Times New Roman" w:hAnsi="Times New Roman" w:cs="Times New Roman"/>
          <w:sz w:val="28"/>
          <w:szCs w:val="28"/>
        </w:rPr>
        <w:t xml:space="preserve">определенным </w:t>
      </w:r>
      <w:r w:rsidRPr="00E91811">
        <w:rPr>
          <w:rFonts w:ascii="Times New Roman" w:hAnsi="Times New Roman" w:cs="Times New Roman"/>
          <w:sz w:val="28"/>
          <w:szCs w:val="28"/>
        </w:rPr>
        <w:t xml:space="preserve">требованиям. В </w:t>
      </w:r>
      <w:r w:rsidR="00BD5A5A">
        <w:rPr>
          <w:rFonts w:ascii="Times New Roman" w:hAnsi="Times New Roman" w:cs="Times New Roman"/>
          <w:sz w:val="28"/>
          <w:szCs w:val="28"/>
        </w:rPr>
        <w:t>современных</w:t>
      </w:r>
      <w:r w:rsidR="004E22C3">
        <w:rPr>
          <w:rFonts w:ascii="Times New Roman" w:hAnsi="Times New Roman" w:cs="Times New Roman"/>
          <w:sz w:val="28"/>
          <w:szCs w:val="28"/>
        </w:rPr>
        <w:t xml:space="preserve"> условиях</w:t>
      </w:r>
      <w:r w:rsidR="009D730E">
        <w:rPr>
          <w:rFonts w:ascii="Times New Roman" w:hAnsi="Times New Roman" w:cs="Times New Roman"/>
          <w:sz w:val="28"/>
          <w:szCs w:val="28"/>
        </w:rPr>
        <w:t xml:space="preserve"> </w:t>
      </w:r>
      <w:r w:rsidR="00036EF1">
        <w:rPr>
          <w:rFonts w:ascii="Times New Roman" w:hAnsi="Times New Roman" w:cs="Times New Roman"/>
          <w:sz w:val="28"/>
          <w:szCs w:val="28"/>
        </w:rPr>
        <w:t xml:space="preserve">понятие «компетенция» </w:t>
      </w:r>
      <w:r w:rsidRPr="00E91811">
        <w:rPr>
          <w:rFonts w:ascii="Times New Roman" w:hAnsi="Times New Roman" w:cs="Times New Roman"/>
          <w:sz w:val="28"/>
          <w:szCs w:val="28"/>
        </w:rPr>
        <w:t>о</w:t>
      </w:r>
      <w:r w:rsidR="00BD5A5A">
        <w:rPr>
          <w:rFonts w:ascii="Times New Roman" w:hAnsi="Times New Roman" w:cs="Times New Roman"/>
          <w:sz w:val="28"/>
          <w:szCs w:val="28"/>
        </w:rPr>
        <w:t>бозначает</w:t>
      </w:r>
      <w:r w:rsidRPr="00E91811">
        <w:rPr>
          <w:rFonts w:ascii="Times New Roman" w:hAnsi="Times New Roman" w:cs="Times New Roman"/>
          <w:sz w:val="28"/>
          <w:szCs w:val="28"/>
        </w:rPr>
        <w:t xml:space="preserve"> </w:t>
      </w:r>
      <w:r w:rsidR="00BD5A5A">
        <w:rPr>
          <w:rFonts w:ascii="Times New Roman" w:hAnsi="Times New Roman" w:cs="Times New Roman"/>
          <w:sz w:val="28"/>
          <w:szCs w:val="28"/>
        </w:rPr>
        <w:t>совокупность</w:t>
      </w:r>
      <w:r w:rsidRPr="00E91811">
        <w:rPr>
          <w:rFonts w:ascii="Times New Roman" w:hAnsi="Times New Roman" w:cs="Times New Roman"/>
          <w:sz w:val="28"/>
          <w:szCs w:val="28"/>
        </w:rPr>
        <w:t xml:space="preserve"> </w:t>
      </w:r>
      <w:r w:rsidR="00BD5A5A">
        <w:rPr>
          <w:rFonts w:ascii="Times New Roman" w:hAnsi="Times New Roman" w:cs="Times New Roman"/>
          <w:sz w:val="28"/>
          <w:szCs w:val="28"/>
        </w:rPr>
        <w:t xml:space="preserve">наиболее значимых человеческих </w:t>
      </w:r>
      <w:r w:rsidRPr="00E91811">
        <w:rPr>
          <w:rFonts w:ascii="Times New Roman" w:hAnsi="Times New Roman" w:cs="Times New Roman"/>
          <w:sz w:val="28"/>
          <w:szCs w:val="28"/>
        </w:rPr>
        <w:t xml:space="preserve">качеств, </w:t>
      </w:r>
      <w:r w:rsidR="007D78B4">
        <w:rPr>
          <w:rFonts w:ascii="Times New Roman" w:hAnsi="Times New Roman" w:cs="Times New Roman"/>
          <w:sz w:val="28"/>
          <w:szCs w:val="28"/>
        </w:rPr>
        <w:t xml:space="preserve">которые </w:t>
      </w:r>
      <w:r w:rsidR="00BD5A5A">
        <w:rPr>
          <w:rFonts w:ascii="Times New Roman" w:hAnsi="Times New Roman" w:cs="Times New Roman"/>
          <w:sz w:val="28"/>
          <w:szCs w:val="28"/>
        </w:rPr>
        <w:t>выявляют</w:t>
      </w:r>
      <w:r w:rsidRPr="00E91811">
        <w:rPr>
          <w:rFonts w:ascii="Times New Roman" w:hAnsi="Times New Roman" w:cs="Times New Roman"/>
          <w:sz w:val="28"/>
          <w:szCs w:val="28"/>
        </w:rPr>
        <w:t xml:space="preserve"> </w:t>
      </w:r>
      <w:r w:rsidR="007D78B4">
        <w:rPr>
          <w:rFonts w:ascii="Times New Roman" w:hAnsi="Times New Roman" w:cs="Times New Roman"/>
          <w:sz w:val="28"/>
          <w:szCs w:val="28"/>
        </w:rPr>
        <w:t>результативное</w:t>
      </w:r>
      <w:r w:rsidRPr="00E91811">
        <w:rPr>
          <w:rFonts w:ascii="Times New Roman" w:hAnsi="Times New Roman" w:cs="Times New Roman"/>
          <w:sz w:val="28"/>
          <w:szCs w:val="28"/>
        </w:rPr>
        <w:t xml:space="preserve"> </w:t>
      </w:r>
      <w:r w:rsidR="007D78B4">
        <w:rPr>
          <w:rFonts w:ascii="Times New Roman" w:hAnsi="Times New Roman" w:cs="Times New Roman"/>
          <w:sz w:val="28"/>
          <w:szCs w:val="28"/>
        </w:rPr>
        <w:t>применение</w:t>
      </w:r>
      <w:r w:rsidRPr="00E91811">
        <w:rPr>
          <w:rFonts w:ascii="Times New Roman" w:hAnsi="Times New Roman" w:cs="Times New Roman"/>
          <w:sz w:val="28"/>
          <w:szCs w:val="28"/>
        </w:rPr>
        <w:t xml:space="preserve"> знаний, умений </w:t>
      </w:r>
      <w:r w:rsidR="00BD5A5A">
        <w:rPr>
          <w:rFonts w:ascii="Times New Roman" w:hAnsi="Times New Roman" w:cs="Times New Roman"/>
          <w:sz w:val="28"/>
          <w:szCs w:val="28"/>
        </w:rPr>
        <w:t xml:space="preserve">и навыков </w:t>
      </w:r>
      <w:r w:rsidRPr="00E91811">
        <w:rPr>
          <w:rFonts w:ascii="Times New Roman" w:hAnsi="Times New Roman" w:cs="Times New Roman"/>
          <w:sz w:val="28"/>
          <w:szCs w:val="28"/>
        </w:rPr>
        <w:t>в р</w:t>
      </w:r>
      <w:r w:rsidR="00BD5A5A">
        <w:rPr>
          <w:rFonts w:ascii="Times New Roman" w:hAnsi="Times New Roman" w:cs="Times New Roman"/>
          <w:sz w:val="28"/>
          <w:szCs w:val="28"/>
        </w:rPr>
        <w:t>азрешении</w:t>
      </w:r>
      <w:r w:rsidRPr="00E91811">
        <w:rPr>
          <w:rFonts w:ascii="Times New Roman" w:hAnsi="Times New Roman" w:cs="Times New Roman"/>
          <w:sz w:val="28"/>
          <w:szCs w:val="28"/>
        </w:rPr>
        <w:t xml:space="preserve"> </w:t>
      </w:r>
      <w:r w:rsidR="00BD5A5A">
        <w:rPr>
          <w:rFonts w:ascii="Times New Roman" w:hAnsi="Times New Roman" w:cs="Times New Roman"/>
          <w:sz w:val="28"/>
          <w:szCs w:val="28"/>
        </w:rPr>
        <w:t>наиболее острых в</w:t>
      </w:r>
      <w:r w:rsidR="004D6C93">
        <w:rPr>
          <w:rFonts w:ascii="Times New Roman" w:hAnsi="Times New Roman" w:cs="Times New Roman"/>
          <w:sz w:val="28"/>
          <w:szCs w:val="28"/>
        </w:rPr>
        <w:t>опросов</w:t>
      </w:r>
      <w:r w:rsidRPr="00E91811">
        <w:rPr>
          <w:rFonts w:ascii="Times New Roman" w:hAnsi="Times New Roman" w:cs="Times New Roman"/>
          <w:sz w:val="28"/>
          <w:szCs w:val="28"/>
        </w:rPr>
        <w:t xml:space="preserve"> в социальной</w:t>
      </w:r>
      <w:r w:rsidR="004D6C93">
        <w:rPr>
          <w:rFonts w:ascii="Times New Roman" w:hAnsi="Times New Roman" w:cs="Times New Roman"/>
          <w:sz w:val="28"/>
          <w:szCs w:val="28"/>
        </w:rPr>
        <w:t xml:space="preserve"> </w:t>
      </w:r>
      <w:r w:rsidRPr="00E91811">
        <w:rPr>
          <w:rFonts w:ascii="Times New Roman" w:hAnsi="Times New Roman" w:cs="Times New Roman"/>
          <w:sz w:val="28"/>
          <w:szCs w:val="28"/>
        </w:rPr>
        <w:t>и профессиональной сфере</w:t>
      </w:r>
      <w:r>
        <w:rPr>
          <w:rFonts w:ascii="Times New Roman" w:hAnsi="Times New Roman" w:cs="Times New Roman"/>
          <w:sz w:val="28"/>
          <w:szCs w:val="28"/>
        </w:rPr>
        <w:t>.</w:t>
      </w:r>
      <w:r>
        <w:rPr>
          <w:rFonts w:ascii="Times New Roman" w:hAnsi="Times New Roman"/>
          <w:sz w:val="28"/>
          <w:szCs w:val="28"/>
        </w:rPr>
        <w:t xml:space="preserve"> </w:t>
      </w:r>
      <w:r w:rsidRPr="00636DED">
        <w:rPr>
          <w:rFonts w:ascii="Times New Roman" w:hAnsi="Times New Roman"/>
          <w:sz w:val="28"/>
          <w:szCs w:val="28"/>
        </w:rPr>
        <w:t>В.И. Байденко</w:t>
      </w:r>
      <w:r w:rsidR="009D730E">
        <w:rPr>
          <w:rFonts w:ascii="Times New Roman" w:hAnsi="Times New Roman"/>
          <w:sz w:val="28"/>
          <w:szCs w:val="28"/>
        </w:rPr>
        <w:t xml:space="preserve"> </w:t>
      </w:r>
      <w:r w:rsidR="004D6C93">
        <w:rPr>
          <w:rFonts w:ascii="Times New Roman" w:hAnsi="Times New Roman"/>
          <w:sz w:val="28"/>
          <w:szCs w:val="28"/>
        </w:rPr>
        <w:t>утверждает</w:t>
      </w:r>
      <w:r w:rsidRPr="00636DED">
        <w:rPr>
          <w:rFonts w:ascii="Times New Roman" w:hAnsi="Times New Roman"/>
          <w:sz w:val="28"/>
          <w:szCs w:val="28"/>
        </w:rPr>
        <w:t xml:space="preserve">, </w:t>
      </w:r>
      <w:r w:rsidR="009D730E">
        <w:rPr>
          <w:rFonts w:ascii="Times New Roman" w:hAnsi="Times New Roman"/>
          <w:sz w:val="28"/>
          <w:szCs w:val="28"/>
        </w:rPr>
        <w:t xml:space="preserve">что </w:t>
      </w:r>
      <w:r w:rsidRPr="00636DED">
        <w:rPr>
          <w:rFonts w:ascii="Times New Roman" w:hAnsi="Times New Roman"/>
          <w:sz w:val="28"/>
          <w:szCs w:val="28"/>
        </w:rPr>
        <w:t xml:space="preserve">компетенция выступает </w:t>
      </w:r>
      <w:r w:rsidR="009D730E">
        <w:rPr>
          <w:rFonts w:ascii="Times New Roman" w:hAnsi="Times New Roman"/>
          <w:sz w:val="28"/>
          <w:szCs w:val="28"/>
        </w:rPr>
        <w:t xml:space="preserve">как </w:t>
      </w:r>
      <w:r w:rsidRPr="00636DED">
        <w:rPr>
          <w:rFonts w:ascii="Times New Roman" w:hAnsi="Times New Roman"/>
          <w:sz w:val="28"/>
          <w:szCs w:val="28"/>
        </w:rPr>
        <w:t>новы</w:t>
      </w:r>
      <w:r w:rsidR="009D730E">
        <w:rPr>
          <w:rFonts w:ascii="Times New Roman" w:hAnsi="Times New Roman"/>
          <w:sz w:val="28"/>
          <w:szCs w:val="28"/>
        </w:rPr>
        <w:t>й</w:t>
      </w:r>
      <w:r w:rsidRPr="00636DED">
        <w:rPr>
          <w:rFonts w:ascii="Times New Roman" w:hAnsi="Times New Roman"/>
          <w:sz w:val="28"/>
          <w:szCs w:val="28"/>
        </w:rPr>
        <w:t xml:space="preserve"> </w:t>
      </w:r>
      <w:r w:rsidR="007D78B4">
        <w:rPr>
          <w:rFonts w:ascii="Times New Roman" w:hAnsi="Times New Roman"/>
          <w:sz w:val="28"/>
          <w:szCs w:val="28"/>
        </w:rPr>
        <w:t>образец</w:t>
      </w:r>
      <w:r w:rsidRPr="00636DED">
        <w:rPr>
          <w:rFonts w:ascii="Times New Roman" w:hAnsi="Times New Roman"/>
          <w:sz w:val="28"/>
          <w:szCs w:val="28"/>
        </w:rPr>
        <w:t xml:space="preserve"> </w:t>
      </w:r>
      <w:proofErr w:type="spellStart"/>
      <w:r w:rsidRPr="00636DED">
        <w:rPr>
          <w:rFonts w:ascii="Times New Roman" w:hAnsi="Times New Roman"/>
          <w:sz w:val="28"/>
          <w:szCs w:val="28"/>
        </w:rPr>
        <w:t>целеполагания</w:t>
      </w:r>
      <w:proofErr w:type="spellEnd"/>
      <w:r w:rsidRPr="00636DED">
        <w:rPr>
          <w:rFonts w:ascii="Times New Roman" w:hAnsi="Times New Roman"/>
          <w:sz w:val="28"/>
          <w:szCs w:val="28"/>
        </w:rPr>
        <w:t>.</w:t>
      </w:r>
      <w:r>
        <w:rPr>
          <w:rFonts w:ascii="Times New Roman" w:hAnsi="Times New Roman"/>
          <w:sz w:val="28"/>
          <w:szCs w:val="28"/>
        </w:rPr>
        <w:t xml:space="preserve"> </w:t>
      </w:r>
      <w:r w:rsidRPr="00636DED">
        <w:rPr>
          <w:rFonts w:ascii="Times New Roman" w:hAnsi="Times New Roman" w:cs="Times New Roman"/>
          <w:sz w:val="28"/>
          <w:szCs w:val="28"/>
        </w:rPr>
        <w:t> </w:t>
      </w:r>
    </w:p>
    <w:p w:rsidR="00636B0F" w:rsidRPr="00EE505C" w:rsidRDefault="00636B0F" w:rsidP="00F937B0">
      <w:pPr>
        <w:pStyle w:val="aa"/>
        <w:spacing w:after="0" w:line="360" w:lineRule="auto"/>
        <w:ind w:left="20" w:firstLine="831"/>
        <w:jc w:val="both"/>
        <w:rPr>
          <w:rFonts w:ascii="Times New Roman" w:hAnsi="Times New Roman" w:cs="Times New Roman"/>
          <w:sz w:val="28"/>
          <w:szCs w:val="28"/>
        </w:rPr>
      </w:pPr>
      <w:r w:rsidRPr="00B53300">
        <w:rPr>
          <w:rFonts w:ascii="Times New Roman" w:hAnsi="Times New Roman" w:cs="Times New Roman"/>
          <w:sz w:val="28"/>
          <w:szCs w:val="28"/>
        </w:rPr>
        <w:t xml:space="preserve">Компетенции </w:t>
      </w:r>
      <w:r w:rsidR="00962A16">
        <w:rPr>
          <w:rFonts w:ascii="Times New Roman" w:hAnsi="Times New Roman" w:cs="Times New Roman"/>
          <w:sz w:val="28"/>
          <w:szCs w:val="28"/>
        </w:rPr>
        <w:t>трактуются</w:t>
      </w:r>
      <w:r w:rsidRPr="00B53300">
        <w:rPr>
          <w:rFonts w:ascii="Times New Roman" w:hAnsi="Times New Roman" w:cs="Times New Roman"/>
          <w:sz w:val="28"/>
          <w:szCs w:val="28"/>
        </w:rPr>
        <w:t xml:space="preserve"> как единый </w:t>
      </w:r>
      <w:r w:rsidR="00962A16">
        <w:rPr>
          <w:rFonts w:ascii="Times New Roman" w:hAnsi="Times New Roman" w:cs="Times New Roman"/>
          <w:sz w:val="28"/>
          <w:szCs w:val="28"/>
        </w:rPr>
        <w:t>терминологический аппарат</w:t>
      </w:r>
      <w:r w:rsidRPr="00B53300">
        <w:rPr>
          <w:rFonts w:ascii="Times New Roman" w:hAnsi="Times New Roman" w:cs="Times New Roman"/>
          <w:sz w:val="28"/>
          <w:szCs w:val="28"/>
        </w:rPr>
        <w:t xml:space="preserve"> для описания академических</w:t>
      </w:r>
      <w:r w:rsidR="00962A16">
        <w:rPr>
          <w:rFonts w:ascii="Times New Roman" w:hAnsi="Times New Roman" w:cs="Times New Roman"/>
          <w:sz w:val="28"/>
          <w:szCs w:val="28"/>
        </w:rPr>
        <w:t xml:space="preserve"> дисциплин</w:t>
      </w:r>
      <w:r w:rsidRPr="00B53300">
        <w:rPr>
          <w:rFonts w:ascii="Times New Roman" w:hAnsi="Times New Roman" w:cs="Times New Roman"/>
          <w:sz w:val="28"/>
          <w:szCs w:val="28"/>
        </w:rPr>
        <w:t xml:space="preserve"> и профессиональных профилей высшего образования. </w:t>
      </w:r>
      <w:r w:rsidR="00962A16">
        <w:rPr>
          <w:rFonts w:ascii="Times New Roman" w:hAnsi="Times New Roman" w:cs="Times New Roman"/>
          <w:sz w:val="28"/>
          <w:szCs w:val="28"/>
        </w:rPr>
        <w:t xml:space="preserve">Как отмечает </w:t>
      </w:r>
      <w:r w:rsidRPr="00B53300">
        <w:rPr>
          <w:rFonts w:ascii="Times New Roman" w:hAnsi="Times New Roman" w:cs="Times New Roman"/>
          <w:sz w:val="28"/>
          <w:szCs w:val="28"/>
        </w:rPr>
        <w:t xml:space="preserve">В.И. </w:t>
      </w:r>
      <w:proofErr w:type="spellStart"/>
      <w:r w:rsidRPr="00B53300">
        <w:rPr>
          <w:rFonts w:ascii="Times New Roman" w:hAnsi="Times New Roman" w:cs="Times New Roman"/>
          <w:sz w:val="28"/>
          <w:szCs w:val="28"/>
        </w:rPr>
        <w:t>Байденко</w:t>
      </w:r>
      <w:proofErr w:type="spellEnd"/>
      <w:r w:rsidR="000B1648">
        <w:rPr>
          <w:rFonts w:ascii="Times New Roman" w:hAnsi="Times New Roman" w:cs="Times New Roman"/>
          <w:sz w:val="28"/>
          <w:szCs w:val="28"/>
        </w:rPr>
        <w:t xml:space="preserve"> </w:t>
      </w:r>
      <w:r w:rsidR="000B1648" w:rsidRPr="006A6E91">
        <w:rPr>
          <w:rFonts w:ascii="Times New Roman" w:hAnsi="Times New Roman" w:cs="Times New Roman"/>
          <w:sz w:val="28"/>
          <w:szCs w:val="28"/>
        </w:rPr>
        <w:t>[</w:t>
      </w:r>
      <w:r w:rsidR="009A12E7">
        <w:rPr>
          <w:rFonts w:ascii="Times New Roman" w:hAnsi="Times New Roman" w:cs="Times New Roman"/>
          <w:sz w:val="28"/>
          <w:szCs w:val="28"/>
        </w:rPr>
        <w:t>5</w:t>
      </w:r>
      <w:r w:rsidR="000B1648" w:rsidRPr="006A6E91">
        <w:rPr>
          <w:rFonts w:ascii="Times New Roman" w:hAnsi="Times New Roman" w:cs="Times New Roman"/>
          <w:sz w:val="28"/>
          <w:szCs w:val="28"/>
        </w:rPr>
        <w:t>]</w:t>
      </w:r>
      <w:r w:rsidR="00962A16">
        <w:rPr>
          <w:rFonts w:ascii="Times New Roman" w:hAnsi="Times New Roman" w:cs="Times New Roman"/>
          <w:sz w:val="28"/>
          <w:szCs w:val="28"/>
        </w:rPr>
        <w:t xml:space="preserve">, </w:t>
      </w:r>
      <w:r w:rsidRPr="00B53300">
        <w:rPr>
          <w:rFonts w:ascii="Times New Roman" w:hAnsi="Times New Roman" w:cs="Times New Roman"/>
          <w:sz w:val="28"/>
          <w:szCs w:val="28"/>
        </w:rPr>
        <w:t xml:space="preserve">язык компетенций </w:t>
      </w:r>
      <w:r w:rsidR="00956060">
        <w:rPr>
          <w:rFonts w:ascii="Times New Roman" w:hAnsi="Times New Roman" w:cs="Times New Roman"/>
          <w:sz w:val="28"/>
          <w:szCs w:val="28"/>
        </w:rPr>
        <w:t>представляется</w:t>
      </w:r>
      <w:r w:rsidRPr="00B53300">
        <w:rPr>
          <w:rFonts w:ascii="Times New Roman" w:hAnsi="Times New Roman" w:cs="Times New Roman"/>
          <w:sz w:val="28"/>
          <w:szCs w:val="28"/>
        </w:rPr>
        <w:t xml:space="preserve"> более </w:t>
      </w:r>
      <w:r w:rsidR="00962A16">
        <w:rPr>
          <w:rFonts w:ascii="Times New Roman" w:hAnsi="Times New Roman" w:cs="Times New Roman"/>
          <w:sz w:val="28"/>
          <w:szCs w:val="28"/>
        </w:rPr>
        <w:t>точным</w:t>
      </w:r>
      <w:r w:rsidRPr="00B53300">
        <w:rPr>
          <w:rFonts w:ascii="Times New Roman" w:hAnsi="Times New Roman" w:cs="Times New Roman"/>
          <w:sz w:val="28"/>
          <w:szCs w:val="28"/>
        </w:rPr>
        <w:t xml:space="preserve"> для </w:t>
      </w:r>
      <w:r w:rsidR="00956060">
        <w:rPr>
          <w:rFonts w:ascii="Times New Roman" w:hAnsi="Times New Roman" w:cs="Times New Roman"/>
          <w:sz w:val="28"/>
          <w:szCs w:val="28"/>
        </w:rPr>
        <w:t>передачи</w:t>
      </w:r>
      <w:r w:rsidRPr="00B53300">
        <w:rPr>
          <w:rFonts w:ascii="Times New Roman" w:hAnsi="Times New Roman" w:cs="Times New Roman"/>
          <w:sz w:val="28"/>
          <w:szCs w:val="28"/>
        </w:rPr>
        <w:t xml:space="preserve"> </w:t>
      </w:r>
      <w:r w:rsidR="00962A16">
        <w:rPr>
          <w:rFonts w:ascii="Times New Roman" w:hAnsi="Times New Roman" w:cs="Times New Roman"/>
          <w:sz w:val="28"/>
          <w:szCs w:val="28"/>
        </w:rPr>
        <w:t xml:space="preserve">и </w:t>
      </w:r>
      <w:r w:rsidR="00956060">
        <w:rPr>
          <w:rFonts w:ascii="Times New Roman" w:hAnsi="Times New Roman" w:cs="Times New Roman"/>
          <w:sz w:val="28"/>
          <w:szCs w:val="28"/>
        </w:rPr>
        <w:t>подведения итогов результативности</w:t>
      </w:r>
      <w:r w:rsidRPr="00B53300">
        <w:rPr>
          <w:rFonts w:ascii="Times New Roman" w:hAnsi="Times New Roman" w:cs="Times New Roman"/>
          <w:sz w:val="28"/>
          <w:szCs w:val="28"/>
        </w:rPr>
        <w:t xml:space="preserve"> </w:t>
      </w:r>
      <w:r w:rsidR="00962A16">
        <w:rPr>
          <w:rFonts w:ascii="Times New Roman" w:hAnsi="Times New Roman" w:cs="Times New Roman"/>
          <w:sz w:val="28"/>
          <w:szCs w:val="28"/>
        </w:rPr>
        <w:t xml:space="preserve">профессионального </w:t>
      </w:r>
      <w:r w:rsidRPr="00B53300">
        <w:rPr>
          <w:rFonts w:ascii="Times New Roman" w:hAnsi="Times New Roman" w:cs="Times New Roman"/>
          <w:sz w:val="28"/>
          <w:szCs w:val="28"/>
        </w:rPr>
        <w:t>образования.</w:t>
      </w:r>
      <w:r w:rsidRPr="008F6BE3">
        <w:rPr>
          <w:rFonts w:ascii="Times New Roman" w:hAnsi="Times New Roman"/>
          <w:sz w:val="28"/>
          <w:szCs w:val="28"/>
        </w:rPr>
        <w:t xml:space="preserve"> </w:t>
      </w:r>
      <w:r w:rsidR="00962A16">
        <w:rPr>
          <w:rFonts w:ascii="Times New Roman" w:hAnsi="Times New Roman"/>
          <w:sz w:val="28"/>
          <w:szCs w:val="28"/>
        </w:rPr>
        <w:t>П</w:t>
      </w:r>
      <w:r w:rsidRPr="00A238D3">
        <w:rPr>
          <w:rFonts w:ascii="Times New Roman" w:hAnsi="Times New Roman"/>
          <w:sz w:val="28"/>
          <w:szCs w:val="28"/>
        </w:rPr>
        <w:t xml:space="preserve">о существу, </w:t>
      </w:r>
      <w:r w:rsidR="00962A16">
        <w:rPr>
          <w:rFonts w:ascii="Times New Roman" w:hAnsi="Times New Roman"/>
          <w:sz w:val="28"/>
          <w:szCs w:val="28"/>
        </w:rPr>
        <w:t xml:space="preserve">это </w:t>
      </w:r>
      <w:r w:rsidRPr="00A238D3">
        <w:rPr>
          <w:rFonts w:ascii="Times New Roman" w:hAnsi="Times New Roman"/>
          <w:sz w:val="28"/>
          <w:szCs w:val="28"/>
        </w:rPr>
        <w:t xml:space="preserve">знаменует </w:t>
      </w:r>
      <w:r w:rsidR="007C57D2">
        <w:rPr>
          <w:rFonts w:ascii="Times New Roman" w:hAnsi="Times New Roman"/>
          <w:sz w:val="28"/>
          <w:szCs w:val="28"/>
        </w:rPr>
        <w:t xml:space="preserve">улучшение норм оценки </w:t>
      </w:r>
      <w:r w:rsidR="007C57D2" w:rsidRPr="00B53300">
        <w:rPr>
          <w:rFonts w:ascii="Times New Roman" w:hAnsi="Times New Roman" w:cs="Times New Roman"/>
          <w:sz w:val="28"/>
          <w:szCs w:val="28"/>
        </w:rPr>
        <w:t>–</w:t>
      </w:r>
      <w:r w:rsidRPr="00A238D3">
        <w:rPr>
          <w:rFonts w:ascii="Times New Roman" w:hAnsi="Times New Roman"/>
          <w:sz w:val="28"/>
          <w:szCs w:val="28"/>
        </w:rPr>
        <w:t xml:space="preserve"> от сугубо академических </w:t>
      </w:r>
      <w:r w:rsidR="007C57D2">
        <w:rPr>
          <w:rFonts w:ascii="Times New Roman" w:hAnsi="Times New Roman"/>
          <w:sz w:val="28"/>
          <w:szCs w:val="28"/>
        </w:rPr>
        <w:t>принципов до</w:t>
      </w:r>
      <w:r w:rsidRPr="00A238D3">
        <w:rPr>
          <w:rFonts w:ascii="Times New Roman" w:hAnsi="Times New Roman"/>
          <w:sz w:val="28"/>
          <w:szCs w:val="28"/>
        </w:rPr>
        <w:t xml:space="preserve"> внешней</w:t>
      </w:r>
      <w:r w:rsidR="00005F5A">
        <w:rPr>
          <w:rFonts w:ascii="Times New Roman" w:hAnsi="Times New Roman"/>
          <w:sz w:val="28"/>
          <w:szCs w:val="28"/>
        </w:rPr>
        <w:t>, коммерческой</w:t>
      </w:r>
      <w:r w:rsidRPr="00A238D3">
        <w:rPr>
          <w:rFonts w:ascii="Times New Roman" w:hAnsi="Times New Roman"/>
          <w:sz w:val="28"/>
          <w:szCs w:val="28"/>
        </w:rPr>
        <w:t xml:space="preserve"> оценк</w:t>
      </w:r>
      <w:r w:rsidR="007C57D2">
        <w:rPr>
          <w:rFonts w:ascii="Times New Roman" w:hAnsi="Times New Roman"/>
          <w:sz w:val="28"/>
          <w:szCs w:val="28"/>
        </w:rPr>
        <w:t>и</w:t>
      </w:r>
      <w:r w:rsidRPr="00A238D3">
        <w:rPr>
          <w:rFonts w:ascii="Times New Roman" w:hAnsi="Times New Roman"/>
          <w:sz w:val="28"/>
          <w:szCs w:val="28"/>
        </w:rPr>
        <w:t xml:space="preserve"> профессиональной и социальной подготов</w:t>
      </w:r>
      <w:r w:rsidR="007C57D2">
        <w:rPr>
          <w:rFonts w:ascii="Times New Roman" w:hAnsi="Times New Roman"/>
          <w:sz w:val="28"/>
          <w:szCs w:val="28"/>
        </w:rPr>
        <w:t>ки</w:t>
      </w:r>
      <w:r w:rsidRPr="00A238D3">
        <w:rPr>
          <w:rFonts w:ascii="Times New Roman" w:hAnsi="Times New Roman"/>
          <w:sz w:val="28"/>
          <w:szCs w:val="28"/>
        </w:rPr>
        <w:t xml:space="preserve"> выпускников</w:t>
      </w:r>
      <w:r w:rsidR="00005F5A">
        <w:rPr>
          <w:rFonts w:ascii="Times New Roman" w:hAnsi="Times New Roman"/>
          <w:sz w:val="28"/>
          <w:szCs w:val="28"/>
        </w:rPr>
        <w:t>-дизайнеров</w:t>
      </w:r>
      <w:r w:rsidRPr="00A238D3">
        <w:rPr>
          <w:rFonts w:ascii="Times New Roman" w:hAnsi="Times New Roman"/>
          <w:sz w:val="28"/>
          <w:szCs w:val="28"/>
        </w:rPr>
        <w:t xml:space="preserve">. </w:t>
      </w:r>
    </w:p>
    <w:p w:rsidR="00636B0F" w:rsidRDefault="00E95891" w:rsidP="00F937B0">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 xml:space="preserve">Исследователь </w:t>
      </w:r>
      <w:r w:rsidR="00636B0F" w:rsidRPr="00E91811">
        <w:rPr>
          <w:rFonts w:ascii="Times New Roman" w:hAnsi="Times New Roman" w:cs="Times New Roman"/>
          <w:sz w:val="28"/>
          <w:szCs w:val="28"/>
        </w:rPr>
        <w:t xml:space="preserve">А.М. Аронов </w:t>
      </w:r>
      <w:r w:rsidR="000B1648" w:rsidRPr="006A6E91">
        <w:rPr>
          <w:rFonts w:ascii="Times New Roman" w:hAnsi="Times New Roman" w:cs="Times New Roman"/>
          <w:sz w:val="28"/>
          <w:szCs w:val="28"/>
        </w:rPr>
        <w:t>[</w:t>
      </w:r>
      <w:r w:rsidR="006A6E91">
        <w:rPr>
          <w:rFonts w:ascii="Times New Roman" w:hAnsi="Times New Roman" w:cs="Times New Roman"/>
          <w:sz w:val="28"/>
          <w:szCs w:val="28"/>
        </w:rPr>
        <w:t>1</w:t>
      </w:r>
      <w:r w:rsidR="000B1648" w:rsidRPr="006A6E91">
        <w:rPr>
          <w:rFonts w:ascii="Times New Roman" w:hAnsi="Times New Roman" w:cs="Times New Roman"/>
          <w:sz w:val="28"/>
          <w:szCs w:val="28"/>
        </w:rPr>
        <w:t>]</w:t>
      </w:r>
      <w:r w:rsidR="000B1648">
        <w:rPr>
          <w:rFonts w:ascii="Times New Roman" w:hAnsi="Times New Roman" w:cs="Times New Roman"/>
          <w:sz w:val="28"/>
          <w:szCs w:val="28"/>
        </w:rPr>
        <w:t xml:space="preserve"> </w:t>
      </w:r>
      <w:r w:rsidR="00B81AB1">
        <w:rPr>
          <w:rFonts w:ascii="Times New Roman" w:hAnsi="Times New Roman" w:cs="Times New Roman"/>
          <w:sz w:val="28"/>
          <w:szCs w:val="28"/>
        </w:rPr>
        <w:t>считает, что</w:t>
      </w:r>
      <w:r w:rsidR="00636B0F" w:rsidRPr="00E91811">
        <w:rPr>
          <w:rFonts w:ascii="Times New Roman" w:hAnsi="Times New Roman" w:cs="Times New Roman"/>
          <w:sz w:val="28"/>
          <w:szCs w:val="28"/>
        </w:rPr>
        <w:t xml:space="preserve"> компетентность </w:t>
      </w:r>
      <w:r w:rsidR="00B81AB1" w:rsidRPr="00E91811">
        <w:rPr>
          <w:rFonts w:ascii="Times New Roman" w:hAnsi="Times New Roman" w:cs="Times New Roman"/>
          <w:sz w:val="28"/>
          <w:szCs w:val="28"/>
        </w:rPr>
        <w:t>–</w:t>
      </w:r>
      <w:r w:rsidR="00B81AB1">
        <w:rPr>
          <w:rFonts w:ascii="Times New Roman" w:hAnsi="Times New Roman" w:cs="Times New Roman"/>
          <w:sz w:val="28"/>
          <w:szCs w:val="28"/>
        </w:rPr>
        <w:t xml:space="preserve"> это</w:t>
      </w:r>
      <w:r w:rsidR="00636B0F" w:rsidRPr="00E91811">
        <w:rPr>
          <w:rFonts w:ascii="Times New Roman" w:hAnsi="Times New Roman" w:cs="Times New Roman"/>
          <w:sz w:val="28"/>
          <w:szCs w:val="28"/>
        </w:rPr>
        <w:t xml:space="preserve"> готовность </w:t>
      </w:r>
      <w:r w:rsidR="00005F5A">
        <w:rPr>
          <w:rFonts w:ascii="Times New Roman" w:hAnsi="Times New Roman" w:cs="Times New Roman"/>
          <w:sz w:val="28"/>
          <w:szCs w:val="28"/>
        </w:rPr>
        <w:t xml:space="preserve">будущего </w:t>
      </w:r>
      <w:r w:rsidR="00B81AB1">
        <w:rPr>
          <w:rFonts w:ascii="Times New Roman" w:hAnsi="Times New Roman" w:cs="Times New Roman"/>
          <w:sz w:val="28"/>
          <w:szCs w:val="28"/>
        </w:rPr>
        <w:t>дизайнера</w:t>
      </w:r>
      <w:r w:rsidR="00636B0F" w:rsidRPr="00E91811">
        <w:rPr>
          <w:rFonts w:ascii="Times New Roman" w:hAnsi="Times New Roman" w:cs="Times New Roman"/>
          <w:sz w:val="28"/>
          <w:szCs w:val="28"/>
        </w:rPr>
        <w:t xml:space="preserve"> </w:t>
      </w:r>
      <w:r w:rsidR="00B81AB1">
        <w:rPr>
          <w:rFonts w:ascii="Times New Roman" w:hAnsi="Times New Roman" w:cs="Times New Roman"/>
          <w:sz w:val="28"/>
          <w:szCs w:val="28"/>
        </w:rPr>
        <w:t>встроится</w:t>
      </w:r>
      <w:r w:rsidR="00005F5A">
        <w:rPr>
          <w:rFonts w:ascii="Times New Roman" w:hAnsi="Times New Roman" w:cs="Times New Roman"/>
          <w:sz w:val="28"/>
          <w:szCs w:val="28"/>
        </w:rPr>
        <w:t xml:space="preserve"> </w:t>
      </w:r>
      <w:r w:rsidR="00B81AB1">
        <w:rPr>
          <w:rFonts w:ascii="Times New Roman" w:hAnsi="Times New Roman" w:cs="Times New Roman"/>
          <w:sz w:val="28"/>
          <w:szCs w:val="28"/>
        </w:rPr>
        <w:t>в</w:t>
      </w:r>
      <w:r w:rsidR="00636B0F" w:rsidRPr="00E91811">
        <w:rPr>
          <w:rFonts w:ascii="Times New Roman" w:hAnsi="Times New Roman" w:cs="Times New Roman"/>
          <w:sz w:val="28"/>
          <w:szCs w:val="28"/>
        </w:rPr>
        <w:t xml:space="preserve"> определенн</w:t>
      </w:r>
      <w:r w:rsidR="00B81AB1">
        <w:rPr>
          <w:rFonts w:ascii="Times New Roman" w:hAnsi="Times New Roman" w:cs="Times New Roman"/>
          <w:sz w:val="28"/>
          <w:szCs w:val="28"/>
        </w:rPr>
        <w:t>ую</w:t>
      </w:r>
      <w:r w:rsidR="00005F5A">
        <w:rPr>
          <w:rFonts w:ascii="Times New Roman" w:hAnsi="Times New Roman" w:cs="Times New Roman"/>
          <w:sz w:val="28"/>
          <w:szCs w:val="28"/>
        </w:rPr>
        <w:t xml:space="preserve"> профессиональн</w:t>
      </w:r>
      <w:r w:rsidR="00B81AB1">
        <w:rPr>
          <w:rFonts w:ascii="Times New Roman" w:hAnsi="Times New Roman" w:cs="Times New Roman"/>
          <w:sz w:val="28"/>
          <w:szCs w:val="28"/>
        </w:rPr>
        <w:t>ую</w:t>
      </w:r>
      <w:r w:rsidR="00636B0F" w:rsidRPr="00E91811">
        <w:rPr>
          <w:rFonts w:ascii="Times New Roman" w:hAnsi="Times New Roman" w:cs="Times New Roman"/>
          <w:sz w:val="28"/>
          <w:szCs w:val="28"/>
        </w:rPr>
        <w:t xml:space="preserve"> деятельност</w:t>
      </w:r>
      <w:r w:rsidR="00B81AB1">
        <w:rPr>
          <w:rFonts w:ascii="Times New Roman" w:hAnsi="Times New Roman" w:cs="Times New Roman"/>
          <w:sz w:val="28"/>
          <w:szCs w:val="28"/>
        </w:rPr>
        <w:t>ь</w:t>
      </w:r>
      <w:r w:rsidR="00636B0F" w:rsidRPr="00E91811">
        <w:rPr>
          <w:rFonts w:ascii="Times New Roman" w:hAnsi="Times New Roman" w:cs="Times New Roman"/>
          <w:sz w:val="28"/>
          <w:szCs w:val="28"/>
        </w:rPr>
        <w:t xml:space="preserve">. </w:t>
      </w:r>
      <w:r w:rsidR="00390C52">
        <w:rPr>
          <w:rFonts w:ascii="Times New Roman" w:hAnsi="Times New Roman" w:cs="Times New Roman"/>
          <w:sz w:val="28"/>
          <w:szCs w:val="28"/>
        </w:rPr>
        <w:t>К</w:t>
      </w:r>
      <w:r w:rsidR="00005F5A" w:rsidRPr="00E91811">
        <w:rPr>
          <w:rFonts w:ascii="Times New Roman" w:hAnsi="Times New Roman" w:cs="Times New Roman"/>
          <w:sz w:val="28"/>
          <w:szCs w:val="28"/>
        </w:rPr>
        <w:t xml:space="preserve">омпетентность </w:t>
      </w:r>
      <w:r w:rsidR="00636B0F" w:rsidRPr="00E91811">
        <w:rPr>
          <w:rFonts w:ascii="Times New Roman" w:hAnsi="Times New Roman" w:cs="Times New Roman"/>
          <w:sz w:val="28"/>
          <w:szCs w:val="28"/>
        </w:rPr>
        <w:t xml:space="preserve">в образовании </w:t>
      </w:r>
      <w:r w:rsidR="00B81AB1">
        <w:rPr>
          <w:rFonts w:ascii="Times New Roman" w:hAnsi="Times New Roman" w:cs="Times New Roman"/>
          <w:sz w:val="28"/>
          <w:szCs w:val="28"/>
        </w:rPr>
        <w:t>рассматривается</w:t>
      </w:r>
      <w:r w:rsidR="00636B0F" w:rsidRPr="00E91811">
        <w:rPr>
          <w:rFonts w:ascii="Times New Roman" w:hAnsi="Times New Roman" w:cs="Times New Roman"/>
          <w:sz w:val="28"/>
          <w:szCs w:val="28"/>
        </w:rPr>
        <w:t xml:space="preserve"> как </w:t>
      </w:r>
      <w:r w:rsidR="0083799B">
        <w:rPr>
          <w:rFonts w:ascii="Times New Roman" w:hAnsi="Times New Roman" w:cs="Times New Roman"/>
          <w:sz w:val="28"/>
          <w:szCs w:val="28"/>
        </w:rPr>
        <w:t>четкая взаимо</w:t>
      </w:r>
      <w:r w:rsidR="00636B0F" w:rsidRPr="00E91811">
        <w:rPr>
          <w:rFonts w:ascii="Times New Roman" w:hAnsi="Times New Roman" w:cs="Times New Roman"/>
          <w:sz w:val="28"/>
          <w:szCs w:val="28"/>
        </w:rPr>
        <w:t xml:space="preserve">связь </w:t>
      </w:r>
      <w:r w:rsidR="00390C52">
        <w:rPr>
          <w:rFonts w:ascii="Times New Roman" w:hAnsi="Times New Roman" w:cs="Times New Roman"/>
          <w:sz w:val="28"/>
          <w:szCs w:val="28"/>
        </w:rPr>
        <w:t>раз</w:t>
      </w:r>
      <w:r w:rsidR="00956060">
        <w:rPr>
          <w:rFonts w:ascii="Times New Roman" w:hAnsi="Times New Roman" w:cs="Times New Roman"/>
          <w:sz w:val="28"/>
          <w:szCs w:val="28"/>
        </w:rPr>
        <w:t>нообразных</w:t>
      </w:r>
      <w:r w:rsidR="00636B0F" w:rsidRPr="00E91811">
        <w:rPr>
          <w:rFonts w:ascii="Times New Roman" w:hAnsi="Times New Roman" w:cs="Times New Roman"/>
          <w:sz w:val="28"/>
          <w:szCs w:val="28"/>
        </w:rPr>
        <w:t xml:space="preserve"> видов деятельности (</w:t>
      </w:r>
      <w:r w:rsidR="00390C52">
        <w:rPr>
          <w:rFonts w:ascii="Times New Roman" w:hAnsi="Times New Roman" w:cs="Times New Roman"/>
          <w:sz w:val="28"/>
          <w:szCs w:val="28"/>
        </w:rPr>
        <w:t>в настоящее время</w:t>
      </w:r>
      <w:r w:rsidR="00636B0F" w:rsidRPr="00E91811">
        <w:rPr>
          <w:rFonts w:ascii="Times New Roman" w:hAnsi="Times New Roman" w:cs="Times New Roman"/>
          <w:sz w:val="28"/>
          <w:szCs w:val="28"/>
        </w:rPr>
        <w:t xml:space="preserve"> – образовательной и </w:t>
      </w:r>
      <w:r w:rsidR="00390C52">
        <w:rPr>
          <w:rFonts w:ascii="Times New Roman" w:hAnsi="Times New Roman" w:cs="Times New Roman"/>
          <w:sz w:val="28"/>
          <w:szCs w:val="28"/>
        </w:rPr>
        <w:t xml:space="preserve">в </w:t>
      </w:r>
      <w:r w:rsidR="00636B0F" w:rsidRPr="00E91811">
        <w:rPr>
          <w:rFonts w:ascii="Times New Roman" w:hAnsi="Times New Roman" w:cs="Times New Roman"/>
          <w:sz w:val="28"/>
          <w:szCs w:val="28"/>
        </w:rPr>
        <w:t>будуще</w:t>
      </w:r>
      <w:r w:rsidR="00390C52">
        <w:rPr>
          <w:rFonts w:ascii="Times New Roman" w:hAnsi="Times New Roman" w:cs="Times New Roman"/>
          <w:sz w:val="28"/>
          <w:szCs w:val="28"/>
        </w:rPr>
        <w:t>м</w:t>
      </w:r>
      <w:r w:rsidR="00636B0F" w:rsidRPr="00E91811">
        <w:rPr>
          <w:rFonts w:ascii="Times New Roman" w:hAnsi="Times New Roman" w:cs="Times New Roman"/>
          <w:sz w:val="28"/>
          <w:szCs w:val="28"/>
        </w:rPr>
        <w:t xml:space="preserve"> – практической).</w:t>
      </w:r>
    </w:p>
    <w:p w:rsidR="00636B0F" w:rsidRDefault="00E95891" w:rsidP="00F937B0">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По мнению Б.И.</w:t>
      </w:r>
      <w:r w:rsidRPr="00B53300">
        <w:rPr>
          <w:rFonts w:ascii="Times New Roman" w:hAnsi="Times New Roman" w:cs="Times New Roman"/>
          <w:sz w:val="28"/>
          <w:szCs w:val="28"/>
        </w:rPr>
        <w:t xml:space="preserve"> </w:t>
      </w:r>
      <w:r w:rsidR="00636B0F" w:rsidRPr="00E91811">
        <w:rPr>
          <w:rFonts w:ascii="Times New Roman" w:hAnsi="Times New Roman" w:cs="Times New Roman"/>
          <w:sz w:val="28"/>
          <w:szCs w:val="28"/>
        </w:rPr>
        <w:t>Хасан</w:t>
      </w:r>
      <w:r>
        <w:rPr>
          <w:rFonts w:ascii="Times New Roman" w:hAnsi="Times New Roman" w:cs="Times New Roman"/>
          <w:sz w:val="28"/>
          <w:szCs w:val="28"/>
        </w:rPr>
        <w:t>а</w:t>
      </w:r>
      <w:r w:rsidR="006A6E91">
        <w:rPr>
          <w:rFonts w:ascii="Times New Roman" w:hAnsi="Times New Roman" w:cs="Times New Roman"/>
          <w:sz w:val="28"/>
          <w:szCs w:val="28"/>
        </w:rPr>
        <w:t xml:space="preserve"> </w:t>
      </w:r>
      <w:r w:rsidR="000B1648" w:rsidRPr="006A6E91">
        <w:rPr>
          <w:rFonts w:ascii="Times New Roman" w:hAnsi="Times New Roman" w:cs="Times New Roman"/>
          <w:sz w:val="28"/>
          <w:szCs w:val="28"/>
        </w:rPr>
        <w:t>[</w:t>
      </w:r>
      <w:r w:rsidR="009A12E7">
        <w:rPr>
          <w:rFonts w:ascii="Times New Roman" w:hAnsi="Times New Roman" w:cs="Times New Roman"/>
          <w:sz w:val="28"/>
          <w:szCs w:val="28"/>
        </w:rPr>
        <w:t>55</w:t>
      </w:r>
      <w:r w:rsidR="000B1648" w:rsidRPr="006A6E91">
        <w:rPr>
          <w:rFonts w:ascii="Times New Roman" w:hAnsi="Times New Roman" w:cs="Times New Roman"/>
          <w:sz w:val="28"/>
          <w:szCs w:val="28"/>
        </w:rPr>
        <w:t>]</w:t>
      </w:r>
      <w:r w:rsidR="000B1648">
        <w:rPr>
          <w:rFonts w:ascii="Times New Roman" w:hAnsi="Times New Roman" w:cs="Times New Roman"/>
          <w:sz w:val="28"/>
          <w:szCs w:val="28"/>
        </w:rPr>
        <w:t xml:space="preserve"> </w:t>
      </w:r>
      <w:r w:rsidR="00636B0F" w:rsidRPr="00B53300">
        <w:rPr>
          <w:rFonts w:ascii="Times New Roman" w:hAnsi="Times New Roman" w:cs="Times New Roman"/>
          <w:sz w:val="28"/>
          <w:szCs w:val="28"/>
        </w:rPr>
        <w:t xml:space="preserve"> компетенции </w:t>
      </w:r>
      <w:r>
        <w:rPr>
          <w:rFonts w:ascii="Times New Roman" w:hAnsi="Times New Roman" w:cs="Times New Roman"/>
          <w:sz w:val="28"/>
          <w:szCs w:val="28"/>
        </w:rPr>
        <w:t xml:space="preserve">это </w:t>
      </w:r>
      <w:r w:rsidR="00636B0F" w:rsidRPr="00B53300">
        <w:rPr>
          <w:rFonts w:ascii="Times New Roman" w:hAnsi="Times New Roman" w:cs="Times New Roman"/>
          <w:sz w:val="28"/>
          <w:szCs w:val="28"/>
        </w:rPr>
        <w:t xml:space="preserve">цели, а компетентности </w:t>
      </w:r>
      <w:r w:rsidR="0083799B">
        <w:rPr>
          <w:rFonts w:ascii="Times New Roman" w:hAnsi="Times New Roman" w:cs="Times New Roman"/>
          <w:sz w:val="28"/>
          <w:szCs w:val="28"/>
        </w:rPr>
        <w:t xml:space="preserve">как </w:t>
      </w:r>
      <w:r w:rsidR="00D345C7">
        <w:rPr>
          <w:rFonts w:ascii="Times New Roman" w:hAnsi="Times New Roman" w:cs="Times New Roman"/>
          <w:sz w:val="28"/>
          <w:szCs w:val="28"/>
        </w:rPr>
        <w:t>показатели</w:t>
      </w:r>
      <w:r w:rsidR="0083799B">
        <w:rPr>
          <w:rFonts w:ascii="Times New Roman" w:hAnsi="Times New Roman" w:cs="Times New Roman"/>
          <w:sz w:val="28"/>
          <w:szCs w:val="28"/>
        </w:rPr>
        <w:t xml:space="preserve"> (</w:t>
      </w:r>
      <w:r w:rsidR="00636B0F" w:rsidRPr="00B53300">
        <w:rPr>
          <w:rFonts w:ascii="Times New Roman" w:hAnsi="Times New Roman" w:cs="Times New Roman"/>
          <w:sz w:val="28"/>
          <w:szCs w:val="28"/>
        </w:rPr>
        <w:t xml:space="preserve">поставленные перед </w:t>
      </w:r>
      <w:r w:rsidR="0083799B">
        <w:rPr>
          <w:rFonts w:ascii="Times New Roman" w:hAnsi="Times New Roman" w:cs="Times New Roman"/>
          <w:sz w:val="28"/>
          <w:szCs w:val="28"/>
        </w:rPr>
        <w:t>специалистом</w:t>
      </w:r>
      <w:r w:rsidR="00636B0F" w:rsidRPr="00B53300">
        <w:rPr>
          <w:rFonts w:ascii="Times New Roman" w:hAnsi="Times New Roman" w:cs="Times New Roman"/>
          <w:sz w:val="28"/>
          <w:szCs w:val="28"/>
        </w:rPr>
        <w:t xml:space="preserve"> цели или </w:t>
      </w:r>
      <w:r w:rsidR="0083799B">
        <w:rPr>
          <w:rFonts w:ascii="Times New Roman" w:hAnsi="Times New Roman" w:cs="Times New Roman"/>
          <w:sz w:val="28"/>
          <w:szCs w:val="28"/>
        </w:rPr>
        <w:t>некие рубежи),</w:t>
      </w:r>
      <w:r w:rsidR="00636B0F" w:rsidRPr="00B53300">
        <w:rPr>
          <w:rFonts w:ascii="Times New Roman" w:hAnsi="Times New Roman" w:cs="Times New Roman"/>
          <w:sz w:val="28"/>
          <w:szCs w:val="28"/>
        </w:rPr>
        <w:t xml:space="preserve"> </w:t>
      </w:r>
      <w:r w:rsidR="0083799B">
        <w:rPr>
          <w:rFonts w:ascii="Times New Roman" w:hAnsi="Times New Roman" w:cs="Times New Roman"/>
          <w:sz w:val="28"/>
          <w:szCs w:val="28"/>
        </w:rPr>
        <w:t>в которых</w:t>
      </w:r>
      <w:r w:rsidR="00636B0F" w:rsidRPr="00B53300">
        <w:rPr>
          <w:rFonts w:ascii="Times New Roman" w:hAnsi="Times New Roman" w:cs="Times New Roman"/>
          <w:sz w:val="28"/>
          <w:szCs w:val="28"/>
        </w:rPr>
        <w:t xml:space="preserve"> </w:t>
      </w:r>
      <w:r w:rsidR="0083799B">
        <w:rPr>
          <w:rFonts w:ascii="Times New Roman" w:hAnsi="Times New Roman" w:cs="Times New Roman"/>
          <w:sz w:val="28"/>
          <w:szCs w:val="28"/>
        </w:rPr>
        <w:t>результат</w:t>
      </w:r>
      <w:r w:rsidR="00636B0F" w:rsidRPr="00B53300">
        <w:rPr>
          <w:rFonts w:ascii="Times New Roman" w:hAnsi="Times New Roman" w:cs="Times New Roman"/>
          <w:sz w:val="28"/>
          <w:szCs w:val="28"/>
        </w:rPr>
        <w:t xml:space="preserve"> их достижения и есть </w:t>
      </w:r>
      <w:r w:rsidR="0083799B">
        <w:rPr>
          <w:rFonts w:ascii="Times New Roman" w:hAnsi="Times New Roman" w:cs="Times New Roman"/>
          <w:sz w:val="28"/>
          <w:szCs w:val="28"/>
        </w:rPr>
        <w:t>признак</w:t>
      </w:r>
      <w:r w:rsidR="00636B0F" w:rsidRPr="00B53300">
        <w:rPr>
          <w:rFonts w:ascii="Times New Roman" w:hAnsi="Times New Roman" w:cs="Times New Roman"/>
          <w:sz w:val="28"/>
          <w:szCs w:val="28"/>
        </w:rPr>
        <w:t xml:space="preserve"> компетентности.</w:t>
      </w:r>
    </w:p>
    <w:p w:rsidR="00636B0F" w:rsidRDefault="00EE7470" w:rsidP="00F937B0">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Разн</w:t>
      </w:r>
      <w:r w:rsidR="00636B0F" w:rsidRPr="0046436C">
        <w:rPr>
          <w:rFonts w:ascii="Times New Roman" w:hAnsi="Times New Roman" w:cs="Times New Roman"/>
          <w:sz w:val="28"/>
          <w:szCs w:val="28"/>
        </w:rPr>
        <w:t xml:space="preserve">ообразие </w:t>
      </w:r>
      <w:r>
        <w:rPr>
          <w:rFonts w:ascii="Times New Roman" w:hAnsi="Times New Roman" w:cs="Times New Roman"/>
          <w:sz w:val="28"/>
          <w:szCs w:val="28"/>
        </w:rPr>
        <w:t>путей</w:t>
      </w:r>
      <w:r w:rsidR="00636B0F" w:rsidRPr="0046436C">
        <w:rPr>
          <w:rFonts w:ascii="Times New Roman" w:hAnsi="Times New Roman" w:cs="Times New Roman"/>
          <w:sz w:val="28"/>
          <w:szCs w:val="28"/>
        </w:rPr>
        <w:t xml:space="preserve"> определени</w:t>
      </w:r>
      <w:r>
        <w:rPr>
          <w:rFonts w:ascii="Times New Roman" w:hAnsi="Times New Roman" w:cs="Times New Roman"/>
          <w:sz w:val="28"/>
          <w:szCs w:val="28"/>
        </w:rPr>
        <w:t>я</w:t>
      </w:r>
      <w:r w:rsidR="00636B0F" w:rsidRPr="0046436C">
        <w:rPr>
          <w:rFonts w:ascii="Times New Roman" w:hAnsi="Times New Roman" w:cs="Times New Roman"/>
          <w:sz w:val="28"/>
          <w:szCs w:val="28"/>
        </w:rPr>
        <w:t xml:space="preserve"> </w:t>
      </w:r>
      <w:r>
        <w:rPr>
          <w:rFonts w:ascii="Times New Roman" w:hAnsi="Times New Roman" w:cs="Times New Roman"/>
          <w:sz w:val="28"/>
          <w:szCs w:val="28"/>
        </w:rPr>
        <w:t>рассматриваемых</w:t>
      </w:r>
      <w:r w:rsidR="00636B0F" w:rsidRPr="0046436C">
        <w:rPr>
          <w:rFonts w:ascii="Times New Roman" w:hAnsi="Times New Roman" w:cs="Times New Roman"/>
          <w:sz w:val="28"/>
          <w:szCs w:val="28"/>
        </w:rPr>
        <w:t xml:space="preserve"> терминов </w:t>
      </w:r>
      <w:r>
        <w:rPr>
          <w:rFonts w:ascii="Times New Roman" w:hAnsi="Times New Roman" w:cs="Times New Roman"/>
          <w:sz w:val="28"/>
          <w:szCs w:val="28"/>
        </w:rPr>
        <w:t>задает</w:t>
      </w:r>
      <w:r w:rsidR="00636B0F" w:rsidRPr="0046436C">
        <w:rPr>
          <w:rFonts w:ascii="Times New Roman" w:hAnsi="Times New Roman" w:cs="Times New Roman"/>
          <w:sz w:val="28"/>
          <w:szCs w:val="28"/>
        </w:rPr>
        <w:t xml:space="preserve"> </w:t>
      </w:r>
      <w:r>
        <w:rPr>
          <w:rFonts w:ascii="Times New Roman" w:hAnsi="Times New Roman" w:cs="Times New Roman"/>
          <w:sz w:val="28"/>
          <w:szCs w:val="28"/>
        </w:rPr>
        <w:t>конкретные</w:t>
      </w:r>
      <w:r w:rsidR="00636B0F" w:rsidRPr="0046436C">
        <w:rPr>
          <w:rFonts w:ascii="Times New Roman" w:hAnsi="Times New Roman" w:cs="Times New Roman"/>
          <w:sz w:val="28"/>
          <w:szCs w:val="28"/>
        </w:rPr>
        <w:t xml:space="preserve"> вопросы</w:t>
      </w:r>
      <w:r>
        <w:rPr>
          <w:rFonts w:ascii="Times New Roman" w:hAnsi="Times New Roman" w:cs="Times New Roman"/>
          <w:sz w:val="28"/>
          <w:szCs w:val="28"/>
        </w:rPr>
        <w:t>, способствующих</w:t>
      </w:r>
      <w:r w:rsidR="00636B0F" w:rsidRPr="0046436C">
        <w:rPr>
          <w:rFonts w:ascii="Times New Roman" w:hAnsi="Times New Roman" w:cs="Times New Roman"/>
          <w:sz w:val="28"/>
          <w:szCs w:val="28"/>
        </w:rPr>
        <w:t xml:space="preserve"> понимани</w:t>
      </w:r>
      <w:r>
        <w:rPr>
          <w:rFonts w:ascii="Times New Roman" w:hAnsi="Times New Roman" w:cs="Times New Roman"/>
          <w:sz w:val="28"/>
          <w:szCs w:val="28"/>
        </w:rPr>
        <w:t>ю и осмыслению</w:t>
      </w:r>
      <w:r w:rsidR="00636B0F" w:rsidRPr="0046436C">
        <w:rPr>
          <w:rFonts w:ascii="Times New Roman" w:hAnsi="Times New Roman" w:cs="Times New Roman"/>
          <w:sz w:val="28"/>
          <w:szCs w:val="28"/>
        </w:rPr>
        <w:t xml:space="preserve"> </w:t>
      </w:r>
      <w:r w:rsidR="00C03497">
        <w:rPr>
          <w:rFonts w:ascii="Times New Roman" w:hAnsi="Times New Roman" w:cs="Times New Roman"/>
          <w:sz w:val="28"/>
          <w:szCs w:val="28"/>
        </w:rPr>
        <w:t>сущностной составляющей</w:t>
      </w:r>
      <w:r>
        <w:rPr>
          <w:rFonts w:ascii="Times New Roman" w:hAnsi="Times New Roman" w:cs="Times New Roman"/>
          <w:sz w:val="28"/>
          <w:szCs w:val="28"/>
        </w:rPr>
        <w:t xml:space="preserve"> </w:t>
      </w:r>
      <w:r w:rsidR="00C03497">
        <w:rPr>
          <w:rFonts w:ascii="Times New Roman" w:hAnsi="Times New Roman" w:cs="Times New Roman"/>
          <w:sz w:val="28"/>
          <w:szCs w:val="28"/>
        </w:rPr>
        <w:t xml:space="preserve">самого </w:t>
      </w:r>
      <w:r w:rsidR="00636B0F" w:rsidRPr="0046436C">
        <w:rPr>
          <w:rFonts w:ascii="Times New Roman" w:hAnsi="Times New Roman" w:cs="Times New Roman"/>
          <w:sz w:val="28"/>
          <w:szCs w:val="28"/>
        </w:rPr>
        <w:t xml:space="preserve">компетентностного </w:t>
      </w:r>
      <w:r w:rsidR="00956060">
        <w:rPr>
          <w:rFonts w:ascii="Times New Roman" w:hAnsi="Times New Roman" w:cs="Times New Roman"/>
          <w:sz w:val="28"/>
          <w:szCs w:val="28"/>
        </w:rPr>
        <w:t>процесса</w:t>
      </w:r>
      <w:r w:rsidR="00636B0F" w:rsidRPr="0046436C">
        <w:rPr>
          <w:rFonts w:ascii="Times New Roman" w:hAnsi="Times New Roman" w:cs="Times New Roman"/>
          <w:sz w:val="28"/>
          <w:szCs w:val="28"/>
        </w:rPr>
        <w:t>. В научно-</w:t>
      </w:r>
      <w:r w:rsidR="00636B0F" w:rsidRPr="0046436C">
        <w:rPr>
          <w:rFonts w:ascii="Times New Roman" w:hAnsi="Times New Roman" w:cs="Times New Roman"/>
          <w:sz w:val="28"/>
          <w:szCs w:val="28"/>
        </w:rPr>
        <w:lastRenderedPageBreak/>
        <w:t>исследовательско</w:t>
      </w:r>
      <w:r w:rsidR="00C03497">
        <w:rPr>
          <w:rFonts w:ascii="Times New Roman" w:hAnsi="Times New Roman" w:cs="Times New Roman"/>
          <w:sz w:val="28"/>
          <w:szCs w:val="28"/>
        </w:rPr>
        <w:t>м</w:t>
      </w:r>
      <w:r w:rsidR="00636B0F" w:rsidRPr="0046436C">
        <w:rPr>
          <w:rFonts w:ascii="Times New Roman" w:hAnsi="Times New Roman" w:cs="Times New Roman"/>
          <w:sz w:val="28"/>
          <w:szCs w:val="28"/>
        </w:rPr>
        <w:t xml:space="preserve"> </w:t>
      </w:r>
      <w:r w:rsidR="00C03497">
        <w:rPr>
          <w:rFonts w:ascii="Times New Roman" w:hAnsi="Times New Roman" w:cs="Times New Roman"/>
          <w:sz w:val="28"/>
          <w:szCs w:val="28"/>
        </w:rPr>
        <w:t>кругу</w:t>
      </w:r>
      <w:r w:rsidR="00636B0F" w:rsidRPr="0046436C">
        <w:rPr>
          <w:rFonts w:ascii="Times New Roman" w:hAnsi="Times New Roman" w:cs="Times New Roman"/>
          <w:sz w:val="28"/>
          <w:szCs w:val="28"/>
        </w:rPr>
        <w:t xml:space="preserve"> </w:t>
      </w:r>
      <w:r>
        <w:rPr>
          <w:rFonts w:ascii="Times New Roman" w:hAnsi="Times New Roman" w:cs="Times New Roman"/>
          <w:sz w:val="28"/>
          <w:szCs w:val="28"/>
        </w:rPr>
        <w:t>эти</w:t>
      </w:r>
      <w:r w:rsidR="00636B0F" w:rsidRPr="0046436C">
        <w:rPr>
          <w:rFonts w:ascii="Times New Roman" w:hAnsi="Times New Roman" w:cs="Times New Roman"/>
          <w:sz w:val="28"/>
          <w:szCs w:val="28"/>
        </w:rPr>
        <w:t xml:space="preserve"> понятия либо </w:t>
      </w:r>
      <w:r>
        <w:rPr>
          <w:rFonts w:ascii="Times New Roman" w:hAnsi="Times New Roman" w:cs="Times New Roman"/>
          <w:sz w:val="28"/>
          <w:szCs w:val="28"/>
        </w:rPr>
        <w:t xml:space="preserve">выступают как некое </w:t>
      </w:r>
      <w:r w:rsidR="00636B0F" w:rsidRPr="0046436C">
        <w:rPr>
          <w:rFonts w:ascii="Times New Roman" w:hAnsi="Times New Roman" w:cs="Times New Roman"/>
          <w:sz w:val="28"/>
          <w:szCs w:val="28"/>
        </w:rPr>
        <w:t>тождеств</w:t>
      </w:r>
      <w:r>
        <w:rPr>
          <w:rFonts w:ascii="Times New Roman" w:hAnsi="Times New Roman" w:cs="Times New Roman"/>
          <w:sz w:val="28"/>
          <w:szCs w:val="28"/>
        </w:rPr>
        <w:t>о</w:t>
      </w:r>
      <w:r w:rsidR="00636B0F" w:rsidRPr="0046436C">
        <w:rPr>
          <w:rFonts w:ascii="Times New Roman" w:hAnsi="Times New Roman" w:cs="Times New Roman"/>
          <w:sz w:val="28"/>
          <w:szCs w:val="28"/>
        </w:rPr>
        <w:t xml:space="preserve">, либо </w:t>
      </w:r>
      <w:r w:rsidR="00BB50C9">
        <w:rPr>
          <w:rFonts w:ascii="Times New Roman" w:hAnsi="Times New Roman" w:cs="Times New Roman"/>
          <w:sz w:val="28"/>
          <w:szCs w:val="28"/>
        </w:rPr>
        <w:t>строго разграничиваются</w:t>
      </w:r>
      <w:r w:rsidR="00636B0F" w:rsidRPr="0046436C">
        <w:rPr>
          <w:rFonts w:ascii="Times New Roman" w:hAnsi="Times New Roman" w:cs="Times New Roman"/>
          <w:sz w:val="28"/>
          <w:szCs w:val="28"/>
        </w:rPr>
        <w:t xml:space="preserve">. </w:t>
      </w:r>
      <w:r w:rsidR="00957CD0">
        <w:rPr>
          <w:rFonts w:ascii="Times New Roman" w:hAnsi="Times New Roman" w:cs="Times New Roman"/>
          <w:sz w:val="28"/>
          <w:szCs w:val="28"/>
        </w:rPr>
        <w:t>Различия</w:t>
      </w:r>
      <w:r w:rsidR="001054DB">
        <w:rPr>
          <w:rFonts w:ascii="Times New Roman" w:hAnsi="Times New Roman" w:cs="Times New Roman"/>
          <w:sz w:val="28"/>
          <w:szCs w:val="28"/>
        </w:rPr>
        <w:t xml:space="preserve"> обладают</w:t>
      </w:r>
      <w:r w:rsidR="00326543">
        <w:rPr>
          <w:rFonts w:ascii="Times New Roman" w:hAnsi="Times New Roman" w:cs="Times New Roman"/>
          <w:sz w:val="28"/>
          <w:szCs w:val="28"/>
        </w:rPr>
        <w:t xml:space="preserve"> </w:t>
      </w:r>
      <w:r w:rsidR="001054DB">
        <w:rPr>
          <w:rFonts w:ascii="Times New Roman" w:hAnsi="Times New Roman" w:cs="Times New Roman"/>
          <w:sz w:val="28"/>
          <w:szCs w:val="28"/>
        </w:rPr>
        <w:t>следующими характеристиками</w:t>
      </w:r>
      <w:r w:rsidR="00326543">
        <w:rPr>
          <w:rFonts w:ascii="Times New Roman" w:hAnsi="Times New Roman" w:cs="Times New Roman"/>
          <w:sz w:val="28"/>
          <w:szCs w:val="28"/>
        </w:rPr>
        <w:t>:</w:t>
      </w:r>
      <w:r w:rsidR="00636B0F" w:rsidRPr="0046436C">
        <w:rPr>
          <w:rFonts w:ascii="Times New Roman" w:hAnsi="Times New Roman" w:cs="Times New Roman"/>
          <w:sz w:val="28"/>
          <w:szCs w:val="28"/>
        </w:rPr>
        <w:t xml:space="preserve"> </w:t>
      </w:r>
      <w:r w:rsidR="001054DB">
        <w:rPr>
          <w:rFonts w:ascii="Times New Roman" w:hAnsi="Times New Roman" w:cs="Times New Roman"/>
          <w:sz w:val="28"/>
          <w:szCs w:val="28"/>
        </w:rPr>
        <w:t>владеть</w:t>
      </w:r>
      <w:r w:rsidR="00636B0F" w:rsidRPr="0046436C">
        <w:rPr>
          <w:rFonts w:ascii="Times New Roman" w:hAnsi="Times New Roman" w:cs="Times New Roman"/>
          <w:sz w:val="28"/>
          <w:szCs w:val="28"/>
        </w:rPr>
        <w:t xml:space="preserve"> компетентностью</w:t>
      </w:r>
      <w:r w:rsidR="00326543">
        <w:rPr>
          <w:rFonts w:ascii="Times New Roman" w:hAnsi="Times New Roman" w:cs="Times New Roman"/>
          <w:sz w:val="28"/>
          <w:szCs w:val="28"/>
        </w:rPr>
        <w:t xml:space="preserve"> –</w:t>
      </w:r>
      <w:r w:rsidR="00636B0F" w:rsidRPr="0046436C">
        <w:rPr>
          <w:rFonts w:ascii="Times New Roman" w:hAnsi="Times New Roman" w:cs="Times New Roman"/>
          <w:sz w:val="28"/>
          <w:szCs w:val="28"/>
        </w:rPr>
        <w:t xml:space="preserve"> значит </w:t>
      </w:r>
      <w:r w:rsidR="00C03497">
        <w:rPr>
          <w:rFonts w:ascii="Times New Roman" w:hAnsi="Times New Roman" w:cs="Times New Roman"/>
          <w:sz w:val="28"/>
          <w:szCs w:val="28"/>
        </w:rPr>
        <w:t>обладать</w:t>
      </w:r>
      <w:r w:rsidR="00636B0F" w:rsidRPr="0046436C">
        <w:rPr>
          <w:rFonts w:ascii="Times New Roman" w:hAnsi="Times New Roman" w:cs="Times New Roman"/>
          <w:sz w:val="28"/>
          <w:szCs w:val="28"/>
        </w:rPr>
        <w:t xml:space="preserve"> </w:t>
      </w:r>
      <w:r w:rsidR="00C03497">
        <w:rPr>
          <w:rFonts w:ascii="Times New Roman" w:hAnsi="Times New Roman" w:cs="Times New Roman"/>
          <w:sz w:val="28"/>
          <w:szCs w:val="28"/>
        </w:rPr>
        <w:t>конкретными</w:t>
      </w:r>
      <w:r w:rsidR="00636B0F" w:rsidRPr="0046436C">
        <w:rPr>
          <w:rFonts w:ascii="Times New Roman" w:hAnsi="Times New Roman" w:cs="Times New Roman"/>
          <w:sz w:val="28"/>
          <w:szCs w:val="28"/>
        </w:rPr>
        <w:t xml:space="preserve"> знания</w:t>
      </w:r>
      <w:r w:rsidR="00C03497">
        <w:rPr>
          <w:rFonts w:ascii="Times New Roman" w:hAnsi="Times New Roman" w:cs="Times New Roman"/>
          <w:sz w:val="28"/>
          <w:szCs w:val="28"/>
        </w:rPr>
        <w:t>ми</w:t>
      </w:r>
      <w:r w:rsidR="00636B0F" w:rsidRPr="0046436C">
        <w:rPr>
          <w:rFonts w:ascii="Times New Roman" w:hAnsi="Times New Roman" w:cs="Times New Roman"/>
          <w:sz w:val="28"/>
          <w:szCs w:val="28"/>
        </w:rPr>
        <w:t xml:space="preserve">, </w:t>
      </w:r>
      <w:r w:rsidR="00C03497">
        <w:rPr>
          <w:rFonts w:ascii="Times New Roman" w:hAnsi="Times New Roman" w:cs="Times New Roman"/>
          <w:sz w:val="28"/>
          <w:szCs w:val="28"/>
        </w:rPr>
        <w:t xml:space="preserve">иметь </w:t>
      </w:r>
      <w:r w:rsidR="00636B0F" w:rsidRPr="0046436C">
        <w:rPr>
          <w:rFonts w:ascii="Times New Roman" w:hAnsi="Times New Roman" w:cs="Times New Roman"/>
          <w:sz w:val="28"/>
          <w:szCs w:val="28"/>
        </w:rPr>
        <w:t xml:space="preserve">определенную характеристику, быть </w:t>
      </w:r>
      <w:r w:rsidR="00C03497">
        <w:rPr>
          <w:rFonts w:ascii="Times New Roman" w:hAnsi="Times New Roman" w:cs="Times New Roman"/>
          <w:sz w:val="28"/>
          <w:szCs w:val="28"/>
        </w:rPr>
        <w:t>сведущим</w:t>
      </w:r>
      <w:r w:rsidR="00636B0F" w:rsidRPr="0046436C">
        <w:rPr>
          <w:rFonts w:ascii="Times New Roman" w:hAnsi="Times New Roman" w:cs="Times New Roman"/>
          <w:sz w:val="28"/>
          <w:szCs w:val="28"/>
        </w:rPr>
        <w:t xml:space="preserve"> в чем-либо</w:t>
      </w:r>
      <w:r w:rsidR="000719CD">
        <w:rPr>
          <w:rFonts w:ascii="Times New Roman" w:hAnsi="Times New Roman" w:cs="Times New Roman"/>
          <w:sz w:val="28"/>
          <w:szCs w:val="28"/>
        </w:rPr>
        <w:t>.</w:t>
      </w:r>
      <w:r w:rsidR="00636B0F" w:rsidRPr="0046436C">
        <w:rPr>
          <w:rFonts w:ascii="Times New Roman" w:hAnsi="Times New Roman" w:cs="Times New Roman"/>
          <w:sz w:val="28"/>
          <w:szCs w:val="28"/>
        </w:rPr>
        <w:t xml:space="preserve"> </w:t>
      </w:r>
      <w:r w:rsidR="001054DB">
        <w:rPr>
          <w:rFonts w:ascii="Times New Roman" w:hAnsi="Times New Roman" w:cs="Times New Roman"/>
          <w:sz w:val="28"/>
          <w:szCs w:val="28"/>
        </w:rPr>
        <w:t>Владеть</w:t>
      </w:r>
      <w:r w:rsidR="00636B0F" w:rsidRPr="0046436C">
        <w:rPr>
          <w:rFonts w:ascii="Times New Roman" w:hAnsi="Times New Roman" w:cs="Times New Roman"/>
          <w:sz w:val="28"/>
          <w:szCs w:val="28"/>
        </w:rPr>
        <w:t xml:space="preserve"> компетенцией – значит </w:t>
      </w:r>
      <w:r w:rsidR="00C03497">
        <w:rPr>
          <w:rFonts w:ascii="Times New Roman" w:hAnsi="Times New Roman" w:cs="Times New Roman"/>
          <w:sz w:val="28"/>
          <w:szCs w:val="28"/>
        </w:rPr>
        <w:t>иметь</w:t>
      </w:r>
      <w:r w:rsidR="001054DB">
        <w:rPr>
          <w:rFonts w:ascii="Times New Roman" w:hAnsi="Times New Roman" w:cs="Times New Roman"/>
          <w:sz w:val="28"/>
          <w:szCs w:val="28"/>
        </w:rPr>
        <w:t xml:space="preserve"> </w:t>
      </w:r>
      <w:r w:rsidR="00636B0F" w:rsidRPr="0046436C">
        <w:rPr>
          <w:rFonts w:ascii="Times New Roman" w:hAnsi="Times New Roman" w:cs="Times New Roman"/>
          <w:sz w:val="28"/>
          <w:szCs w:val="28"/>
        </w:rPr>
        <w:t>определенны</w:t>
      </w:r>
      <w:r w:rsidR="00C03497">
        <w:rPr>
          <w:rFonts w:ascii="Times New Roman" w:hAnsi="Times New Roman" w:cs="Times New Roman"/>
          <w:sz w:val="28"/>
          <w:szCs w:val="28"/>
        </w:rPr>
        <w:t>е</w:t>
      </w:r>
      <w:r w:rsidR="00636B0F" w:rsidRPr="0046436C">
        <w:rPr>
          <w:rFonts w:ascii="Times New Roman" w:hAnsi="Times New Roman" w:cs="Times New Roman"/>
          <w:sz w:val="28"/>
          <w:szCs w:val="28"/>
        </w:rPr>
        <w:t xml:space="preserve"> возможност</w:t>
      </w:r>
      <w:r w:rsidR="00C03497">
        <w:rPr>
          <w:rFonts w:ascii="Times New Roman" w:hAnsi="Times New Roman" w:cs="Times New Roman"/>
          <w:sz w:val="28"/>
          <w:szCs w:val="28"/>
        </w:rPr>
        <w:t>и</w:t>
      </w:r>
      <w:r w:rsidR="00636B0F" w:rsidRPr="0046436C">
        <w:rPr>
          <w:rFonts w:ascii="Times New Roman" w:hAnsi="Times New Roman" w:cs="Times New Roman"/>
          <w:sz w:val="28"/>
          <w:szCs w:val="28"/>
        </w:rPr>
        <w:t xml:space="preserve"> в какой-</w:t>
      </w:r>
      <w:r w:rsidR="00176038">
        <w:rPr>
          <w:rFonts w:ascii="Times New Roman" w:hAnsi="Times New Roman" w:cs="Times New Roman"/>
          <w:sz w:val="28"/>
          <w:szCs w:val="28"/>
        </w:rPr>
        <w:t>нибудь</w:t>
      </w:r>
      <w:r w:rsidR="00636B0F" w:rsidRPr="0046436C">
        <w:rPr>
          <w:rFonts w:ascii="Times New Roman" w:hAnsi="Times New Roman" w:cs="Times New Roman"/>
          <w:sz w:val="28"/>
          <w:szCs w:val="28"/>
        </w:rPr>
        <w:t xml:space="preserve"> сфере</w:t>
      </w:r>
      <w:r w:rsidR="001054DB">
        <w:rPr>
          <w:rFonts w:ascii="Times New Roman" w:hAnsi="Times New Roman" w:cs="Times New Roman"/>
          <w:sz w:val="28"/>
          <w:szCs w:val="28"/>
        </w:rPr>
        <w:t xml:space="preserve"> деятельности</w:t>
      </w:r>
      <w:r w:rsidR="00636B0F" w:rsidRPr="0046436C">
        <w:rPr>
          <w:rFonts w:ascii="Times New Roman" w:hAnsi="Times New Roman" w:cs="Times New Roman"/>
          <w:sz w:val="28"/>
          <w:szCs w:val="28"/>
        </w:rPr>
        <w:t xml:space="preserve">. </w:t>
      </w:r>
      <w:r w:rsidR="00636B0F" w:rsidRPr="00636DED">
        <w:rPr>
          <w:rFonts w:ascii="Times New Roman" w:hAnsi="Times New Roman"/>
          <w:sz w:val="28"/>
          <w:szCs w:val="28"/>
        </w:rPr>
        <w:t xml:space="preserve">Компетентный человек – </w:t>
      </w:r>
      <w:r w:rsidR="003B765F">
        <w:rPr>
          <w:rFonts w:ascii="Times New Roman" w:hAnsi="Times New Roman"/>
          <w:sz w:val="28"/>
          <w:szCs w:val="28"/>
        </w:rPr>
        <w:t xml:space="preserve">тот, кто обладает </w:t>
      </w:r>
      <w:r w:rsidR="00176038">
        <w:rPr>
          <w:rFonts w:ascii="Times New Roman" w:hAnsi="Times New Roman"/>
          <w:sz w:val="28"/>
          <w:szCs w:val="28"/>
        </w:rPr>
        <w:t>надлежащими</w:t>
      </w:r>
      <w:r w:rsidR="003B765F">
        <w:rPr>
          <w:rFonts w:ascii="Times New Roman" w:hAnsi="Times New Roman"/>
          <w:sz w:val="28"/>
          <w:szCs w:val="28"/>
        </w:rPr>
        <w:t xml:space="preserve"> знаниями, умениями, навыками </w:t>
      </w:r>
      <w:r w:rsidR="00636B0F" w:rsidRPr="00636DED">
        <w:rPr>
          <w:rFonts w:ascii="Times New Roman" w:hAnsi="Times New Roman"/>
          <w:sz w:val="28"/>
          <w:szCs w:val="28"/>
        </w:rPr>
        <w:t xml:space="preserve">в </w:t>
      </w:r>
      <w:r w:rsidR="00176038">
        <w:rPr>
          <w:rFonts w:ascii="Times New Roman" w:hAnsi="Times New Roman"/>
          <w:sz w:val="28"/>
          <w:szCs w:val="28"/>
        </w:rPr>
        <w:t>некой профессиональной</w:t>
      </w:r>
      <w:r w:rsidR="00636B0F" w:rsidRPr="00636DED">
        <w:rPr>
          <w:rFonts w:ascii="Times New Roman" w:hAnsi="Times New Roman"/>
          <w:sz w:val="28"/>
          <w:szCs w:val="28"/>
        </w:rPr>
        <w:t xml:space="preserve"> области</w:t>
      </w:r>
      <w:r w:rsidR="00176038">
        <w:rPr>
          <w:rFonts w:ascii="Times New Roman" w:hAnsi="Times New Roman"/>
          <w:sz w:val="28"/>
          <w:szCs w:val="28"/>
        </w:rPr>
        <w:t>;</w:t>
      </w:r>
      <w:r w:rsidR="00636B0F" w:rsidRPr="00636DED">
        <w:rPr>
          <w:rFonts w:ascii="Times New Roman" w:hAnsi="Times New Roman"/>
          <w:sz w:val="28"/>
          <w:szCs w:val="28"/>
        </w:rPr>
        <w:t xml:space="preserve"> имеющий </w:t>
      </w:r>
      <w:r w:rsidR="00176038">
        <w:rPr>
          <w:rFonts w:ascii="Times New Roman" w:hAnsi="Times New Roman"/>
          <w:sz w:val="28"/>
          <w:szCs w:val="28"/>
        </w:rPr>
        <w:t>возможность</w:t>
      </w:r>
      <w:r w:rsidR="003B765F">
        <w:rPr>
          <w:rFonts w:ascii="Times New Roman" w:hAnsi="Times New Roman"/>
          <w:sz w:val="28"/>
          <w:szCs w:val="28"/>
        </w:rPr>
        <w:t xml:space="preserve"> судить обосновано о сфере, в которой является специалистом.</w:t>
      </w:r>
    </w:p>
    <w:p w:rsidR="008E45C4" w:rsidRPr="0046436C" w:rsidRDefault="00636B0F" w:rsidP="00F937B0">
      <w:pPr>
        <w:pStyle w:val="aa"/>
        <w:spacing w:after="0" w:line="360" w:lineRule="auto"/>
        <w:ind w:left="20" w:firstLine="831"/>
        <w:jc w:val="both"/>
        <w:rPr>
          <w:rFonts w:ascii="Times New Roman" w:hAnsi="Times New Roman"/>
          <w:sz w:val="28"/>
          <w:szCs w:val="28"/>
        </w:rPr>
      </w:pPr>
      <w:r w:rsidRPr="0046436C">
        <w:rPr>
          <w:rFonts w:ascii="Times New Roman" w:hAnsi="Times New Roman" w:cs="Times New Roman"/>
          <w:sz w:val="28"/>
          <w:szCs w:val="28"/>
        </w:rPr>
        <w:t xml:space="preserve">В </w:t>
      </w:r>
      <w:r w:rsidR="000719CD">
        <w:rPr>
          <w:rFonts w:ascii="Times New Roman" w:hAnsi="Times New Roman" w:cs="Times New Roman"/>
          <w:sz w:val="28"/>
          <w:szCs w:val="28"/>
        </w:rPr>
        <w:t>процессах</w:t>
      </w:r>
      <w:r w:rsidRPr="0046436C">
        <w:rPr>
          <w:rFonts w:ascii="Times New Roman" w:hAnsi="Times New Roman" w:cs="Times New Roman"/>
          <w:sz w:val="28"/>
          <w:szCs w:val="28"/>
        </w:rPr>
        <w:t xml:space="preserve"> </w:t>
      </w:r>
      <w:r w:rsidR="008E45C4">
        <w:rPr>
          <w:rFonts w:ascii="Times New Roman" w:hAnsi="Times New Roman" w:cs="Times New Roman"/>
          <w:sz w:val="28"/>
          <w:szCs w:val="28"/>
        </w:rPr>
        <w:t>обновления</w:t>
      </w:r>
      <w:r w:rsidRPr="0046436C">
        <w:rPr>
          <w:rFonts w:ascii="Times New Roman" w:hAnsi="Times New Roman" w:cs="Times New Roman"/>
          <w:sz w:val="28"/>
          <w:szCs w:val="28"/>
        </w:rPr>
        <w:t xml:space="preserve"> </w:t>
      </w:r>
      <w:r w:rsidR="008E45C4">
        <w:rPr>
          <w:rFonts w:ascii="Times New Roman" w:hAnsi="Times New Roman" w:cs="Times New Roman"/>
          <w:sz w:val="28"/>
          <w:szCs w:val="28"/>
        </w:rPr>
        <w:t xml:space="preserve">высшего </w:t>
      </w:r>
      <w:r w:rsidRPr="0046436C">
        <w:rPr>
          <w:rFonts w:ascii="Times New Roman" w:hAnsi="Times New Roman" w:cs="Times New Roman"/>
          <w:sz w:val="28"/>
          <w:szCs w:val="28"/>
        </w:rPr>
        <w:t xml:space="preserve">профессионального образования компетентностный подход </w:t>
      </w:r>
      <w:r w:rsidR="000B1648">
        <w:rPr>
          <w:rFonts w:ascii="Times New Roman" w:hAnsi="Times New Roman" w:cs="Times New Roman"/>
          <w:sz w:val="28"/>
          <w:szCs w:val="28"/>
        </w:rPr>
        <w:t>декларируется</w:t>
      </w:r>
      <w:r w:rsidRPr="0046436C">
        <w:rPr>
          <w:rFonts w:ascii="Times New Roman" w:hAnsi="Times New Roman"/>
          <w:sz w:val="28"/>
          <w:szCs w:val="28"/>
        </w:rPr>
        <w:t xml:space="preserve"> как од</w:t>
      </w:r>
      <w:r w:rsidR="008E45C4">
        <w:rPr>
          <w:rFonts w:ascii="Times New Roman" w:hAnsi="Times New Roman"/>
          <w:sz w:val="28"/>
          <w:szCs w:val="28"/>
        </w:rPr>
        <w:t>ин</w:t>
      </w:r>
      <w:r w:rsidRPr="0046436C">
        <w:rPr>
          <w:rFonts w:ascii="Times New Roman" w:hAnsi="Times New Roman"/>
          <w:sz w:val="28"/>
          <w:szCs w:val="28"/>
        </w:rPr>
        <w:t xml:space="preserve"> из важн</w:t>
      </w:r>
      <w:r w:rsidR="008E45C4">
        <w:rPr>
          <w:rFonts w:ascii="Times New Roman" w:hAnsi="Times New Roman"/>
          <w:sz w:val="28"/>
          <w:szCs w:val="28"/>
        </w:rPr>
        <w:t>ейши</w:t>
      </w:r>
      <w:r w:rsidRPr="0046436C">
        <w:rPr>
          <w:rFonts w:ascii="Times New Roman" w:hAnsi="Times New Roman"/>
          <w:sz w:val="28"/>
          <w:szCs w:val="28"/>
        </w:rPr>
        <w:t xml:space="preserve">х </w:t>
      </w:r>
      <w:r w:rsidR="008E45C4" w:rsidRPr="0046436C">
        <w:rPr>
          <w:rFonts w:ascii="Times New Roman" w:hAnsi="Times New Roman"/>
          <w:sz w:val="28"/>
          <w:szCs w:val="28"/>
        </w:rPr>
        <w:t>концептуальных</w:t>
      </w:r>
      <w:r w:rsidRPr="0046436C">
        <w:rPr>
          <w:rFonts w:ascii="Times New Roman" w:hAnsi="Times New Roman"/>
          <w:sz w:val="28"/>
          <w:szCs w:val="28"/>
        </w:rPr>
        <w:t xml:space="preserve"> </w:t>
      </w:r>
      <w:r w:rsidR="008E45C4">
        <w:rPr>
          <w:rFonts w:ascii="Times New Roman" w:hAnsi="Times New Roman"/>
          <w:sz w:val="28"/>
          <w:szCs w:val="28"/>
        </w:rPr>
        <w:t>принципов</w:t>
      </w:r>
      <w:r w:rsidRPr="0046436C">
        <w:rPr>
          <w:rFonts w:ascii="Times New Roman" w:hAnsi="Times New Roman"/>
          <w:sz w:val="28"/>
          <w:szCs w:val="28"/>
        </w:rPr>
        <w:t xml:space="preserve"> </w:t>
      </w:r>
      <w:r w:rsidR="008E45C4">
        <w:rPr>
          <w:rFonts w:ascii="Times New Roman" w:hAnsi="Times New Roman"/>
          <w:sz w:val="28"/>
          <w:szCs w:val="28"/>
        </w:rPr>
        <w:t>модернизации</w:t>
      </w:r>
      <w:r w:rsidRPr="0046436C">
        <w:rPr>
          <w:rFonts w:ascii="Times New Roman" w:hAnsi="Times New Roman"/>
          <w:sz w:val="28"/>
          <w:szCs w:val="28"/>
        </w:rPr>
        <w:t xml:space="preserve"> содержания образования</w:t>
      </w:r>
      <w:r w:rsidR="000719CD">
        <w:rPr>
          <w:rFonts w:ascii="Times New Roman" w:hAnsi="Times New Roman"/>
          <w:sz w:val="28"/>
          <w:szCs w:val="28"/>
        </w:rPr>
        <w:t>.</w:t>
      </w:r>
    </w:p>
    <w:p w:rsidR="00636B0F" w:rsidRDefault="00636B0F" w:rsidP="00F937B0">
      <w:pPr>
        <w:pStyle w:val="aa"/>
        <w:spacing w:after="0" w:line="360" w:lineRule="auto"/>
        <w:ind w:left="20" w:firstLine="831"/>
        <w:jc w:val="both"/>
        <w:rPr>
          <w:rFonts w:ascii="Times New Roman" w:hAnsi="Times New Roman" w:cs="Times New Roman"/>
          <w:sz w:val="28"/>
          <w:szCs w:val="28"/>
        </w:rPr>
      </w:pPr>
      <w:r w:rsidRPr="00EE660C">
        <w:rPr>
          <w:rFonts w:ascii="Times New Roman" w:hAnsi="Times New Roman" w:cs="Times New Roman"/>
          <w:sz w:val="28"/>
          <w:szCs w:val="28"/>
        </w:rPr>
        <w:t>Компетен</w:t>
      </w:r>
      <w:r w:rsidRPr="00E91811">
        <w:rPr>
          <w:rFonts w:ascii="Times New Roman" w:hAnsi="Times New Roman" w:cs="Times New Roman"/>
          <w:sz w:val="28"/>
          <w:szCs w:val="28"/>
        </w:rPr>
        <w:t xml:space="preserve">ции/компетентности </w:t>
      </w:r>
      <w:r w:rsidR="00AA09AA">
        <w:rPr>
          <w:rFonts w:ascii="Times New Roman" w:hAnsi="Times New Roman" w:cs="Times New Roman"/>
          <w:sz w:val="28"/>
          <w:szCs w:val="28"/>
        </w:rPr>
        <w:t>трактуются</w:t>
      </w:r>
      <w:r w:rsidRPr="00E91811">
        <w:rPr>
          <w:rFonts w:ascii="Times New Roman" w:hAnsi="Times New Roman" w:cs="Times New Roman"/>
          <w:sz w:val="28"/>
          <w:szCs w:val="28"/>
        </w:rPr>
        <w:t xml:space="preserve"> как </w:t>
      </w:r>
      <w:r w:rsidR="00AA09AA">
        <w:rPr>
          <w:rFonts w:ascii="Times New Roman" w:hAnsi="Times New Roman" w:cs="Times New Roman"/>
          <w:sz w:val="28"/>
          <w:szCs w:val="28"/>
        </w:rPr>
        <w:t>обще</w:t>
      </w:r>
      <w:r w:rsidR="009470E5">
        <w:rPr>
          <w:rFonts w:ascii="Times New Roman" w:hAnsi="Times New Roman" w:cs="Times New Roman"/>
          <w:sz w:val="28"/>
          <w:szCs w:val="28"/>
        </w:rPr>
        <w:t>признанный</w:t>
      </w:r>
      <w:r w:rsidRPr="00E91811">
        <w:rPr>
          <w:rFonts w:ascii="Times New Roman" w:hAnsi="Times New Roman" w:cs="Times New Roman"/>
          <w:sz w:val="28"/>
          <w:szCs w:val="28"/>
        </w:rPr>
        <w:t xml:space="preserve"> язык </w:t>
      </w:r>
      <w:r w:rsidR="00AA09AA">
        <w:rPr>
          <w:rFonts w:ascii="Times New Roman" w:hAnsi="Times New Roman" w:cs="Times New Roman"/>
          <w:sz w:val="28"/>
          <w:szCs w:val="28"/>
        </w:rPr>
        <w:t>изложения</w:t>
      </w:r>
      <w:r w:rsidRPr="00E91811">
        <w:rPr>
          <w:rFonts w:ascii="Times New Roman" w:hAnsi="Times New Roman" w:cs="Times New Roman"/>
          <w:sz w:val="28"/>
          <w:szCs w:val="28"/>
        </w:rPr>
        <w:t xml:space="preserve"> </w:t>
      </w:r>
      <w:r w:rsidR="00AA09AA">
        <w:rPr>
          <w:rFonts w:ascii="Times New Roman" w:hAnsi="Times New Roman" w:cs="Times New Roman"/>
          <w:sz w:val="28"/>
          <w:szCs w:val="28"/>
        </w:rPr>
        <w:t>для</w:t>
      </w:r>
      <w:r w:rsidR="009470E5">
        <w:rPr>
          <w:rFonts w:ascii="Times New Roman" w:hAnsi="Times New Roman" w:cs="Times New Roman"/>
          <w:sz w:val="28"/>
          <w:szCs w:val="28"/>
        </w:rPr>
        <w:t xml:space="preserve"> </w:t>
      </w:r>
      <w:r w:rsidRPr="00E91811">
        <w:rPr>
          <w:rFonts w:ascii="Times New Roman" w:hAnsi="Times New Roman" w:cs="Times New Roman"/>
          <w:sz w:val="28"/>
          <w:szCs w:val="28"/>
        </w:rPr>
        <w:t>академических</w:t>
      </w:r>
      <w:r w:rsidR="009470E5">
        <w:rPr>
          <w:rFonts w:ascii="Times New Roman" w:hAnsi="Times New Roman" w:cs="Times New Roman"/>
          <w:sz w:val="28"/>
          <w:szCs w:val="28"/>
        </w:rPr>
        <w:t xml:space="preserve"> </w:t>
      </w:r>
      <w:r w:rsidRPr="00E91811">
        <w:rPr>
          <w:rFonts w:ascii="Times New Roman" w:hAnsi="Times New Roman" w:cs="Times New Roman"/>
          <w:sz w:val="28"/>
          <w:szCs w:val="28"/>
        </w:rPr>
        <w:t xml:space="preserve">и </w:t>
      </w:r>
      <w:r w:rsidR="00AA09AA">
        <w:rPr>
          <w:rFonts w:ascii="Times New Roman" w:hAnsi="Times New Roman" w:cs="Times New Roman"/>
          <w:sz w:val="28"/>
          <w:szCs w:val="28"/>
        </w:rPr>
        <w:t>профессиональных профи</w:t>
      </w:r>
      <w:r w:rsidRPr="00E91811">
        <w:rPr>
          <w:rFonts w:ascii="Times New Roman" w:hAnsi="Times New Roman" w:cs="Times New Roman"/>
          <w:sz w:val="28"/>
          <w:szCs w:val="28"/>
        </w:rPr>
        <w:t>лей</w:t>
      </w:r>
      <w:r w:rsidR="000719CD" w:rsidRPr="00E91811">
        <w:rPr>
          <w:rFonts w:ascii="Times New Roman" w:hAnsi="Times New Roman" w:cs="Times New Roman"/>
          <w:sz w:val="28"/>
          <w:szCs w:val="28"/>
        </w:rPr>
        <w:t>/</w:t>
      </w:r>
      <w:r w:rsidRPr="00E91811">
        <w:rPr>
          <w:rFonts w:ascii="Times New Roman" w:hAnsi="Times New Roman" w:cs="Times New Roman"/>
          <w:sz w:val="28"/>
          <w:szCs w:val="28"/>
        </w:rPr>
        <w:t xml:space="preserve">уровней высшего образования. </w:t>
      </w:r>
      <w:r w:rsidR="00EE660C">
        <w:rPr>
          <w:rFonts w:ascii="Times New Roman" w:hAnsi="Times New Roman" w:cs="Times New Roman"/>
          <w:sz w:val="28"/>
          <w:szCs w:val="28"/>
        </w:rPr>
        <w:t>Считается</w:t>
      </w:r>
      <w:r w:rsidR="009470E5">
        <w:rPr>
          <w:rFonts w:ascii="Times New Roman" w:hAnsi="Times New Roman" w:cs="Times New Roman"/>
          <w:sz w:val="28"/>
          <w:szCs w:val="28"/>
        </w:rPr>
        <w:t>, что язык компетен</w:t>
      </w:r>
      <w:r w:rsidRPr="00E91811">
        <w:rPr>
          <w:rFonts w:ascii="Times New Roman" w:hAnsi="Times New Roman" w:cs="Times New Roman"/>
          <w:sz w:val="28"/>
          <w:szCs w:val="28"/>
        </w:rPr>
        <w:t xml:space="preserve">ций </w:t>
      </w:r>
      <w:r w:rsidR="00EE660C">
        <w:rPr>
          <w:rFonts w:ascii="Times New Roman" w:hAnsi="Times New Roman" w:cs="Times New Roman"/>
          <w:sz w:val="28"/>
          <w:szCs w:val="28"/>
        </w:rPr>
        <w:t>является</w:t>
      </w:r>
      <w:r w:rsidRPr="00E91811">
        <w:rPr>
          <w:rFonts w:ascii="Times New Roman" w:hAnsi="Times New Roman" w:cs="Times New Roman"/>
          <w:sz w:val="28"/>
          <w:szCs w:val="28"/>
        </w:rPr>
        <w:t xml:space="preserve"> наиболее </w:t>
      </w:r>
      <w:r w:rsidR="009470E5">
        <w:rPr>
          <w:rFonts w:ascii="Times New Roman" w:hAnsi="Times New Roman" w:cs="Times New Roman"/>
          <w:sz w:val="28"/>
          <w:szCs w:val="28"/>
        </w:rPr>
        <w:t>естественн</w:t>
      </w:r>
      <w:r w:rsidR="00EE660C">
        <w:rPr>
          <w:rFonts w:ascii="Times New Roman" w:hAnsi="Times New Roman" w:cs="Times New Roman"/>
          <w:sz w:val="28"/>
          <w:szCs w:val="28"/>
        </w:rPr>
        <w:t>ой</w:t>
      </w:r>
      <w:r w:rsidR="00DE69E3">
        <w:rPr>
          <w:rFonts w:ascii="Times New Roman" w:hAnsi="Times New Roman" w:cs="Times New Roman"/>
          <w:sz w:val="28"/>
          <w:szCs w:val="28"/>
        </w:rPr>
        <w:t xml:space="preserve"> форм</w:t>
      </w:r>
      <w:r w:rsidR="00EE660C">
        <w:rPr>
          <w:rFonts w:ascii="Times New Roman" w:hAnsi="Times New Roman" w:cs="Times New Roman"/>
          <w:sz w:val="28"/>
          <w:szCs w:val="28"/>
        </w:rPr>
        <w:t>ой</w:t>
      </w:r>
      <w:r w:rsidRPr="00E91811">
        <w:rPr>
          <w:rFonts w:ascii="Times New Roman" w:hAnsi="Times New Roman" w:cs="Times New Roman"/>
          <w:sz w:val="28"/>
          <w:szCs w:val="28"/>
        </w:rPr>
        <w:t xml:space="preserve"> для </w:t>
      </w:r>
      <w:r w:rsidR="00EE660C">
        <w:rPr>
          <w:rFonts w:ascii="Times New Roman" w:hAnsi="Times New Roman" w:cs="Times New Roman"/>
          <w:sz w:val="28"/>
          <w:szCs w:val="28"/>
        </w:rPr>
        <w:t>подведения итогов</w:t>
      </w:r>
      <w:r w:rsidRPr="00E91811">
        <w:rPr>
          <w:rFonts w:ascii="Times New Roman" w:hAnsi="Times New Roman" w:cs="Times New Roman"/>
          <w:sz w:val="28"/>
          <w:szCs w:val="28"/>
        </w:rPr>
        <w:t xml:space="preserve"> образования. </w:t>
      </w:r>
      <w:r w:rsidR="009470E5">
        <w:rPr>
          <w:rFonts w:ascii="Times New Roman" w:hAnsi="Times New Roman" w:cs="Times New Roman"/>
          <w:sz w:val="28"/>
          <w:szCs w:val="28"/>
        </w:rPr>
        <w:t>Нацеленность</w:t>
      </w:r>
      <w:r w:rsidR="00424CE8">
        <w:rPr>
          <w:rFonts w:ascii="Times New Roman" w:hAnsi="Times New Roman" w:cs="Times New Roman"/>
          <w:sz w:val="28"/>
          <w:szCs w:val="28"/>
        </w:rPr>
        <w:t xml:space="preserve"> </w:t>
      </w:r>
      <w:r w:rsidRPr="00E91811">
        <w:rPr>
          <w:rFonts w:ascii="Times New Roman" w:hAnsi="Times New Roman" w:cs="Times New Roman"/>
          <w:sz w:val="28"/>
          <w:szCs w:val="28"/>
        </w:rPr>
        <w:t>учебных планов</w:t>
      </w:r>
      <w:r w:rsidR="00424CE8">
        <w:rPr>
          <w:rFonts w:ascii="Times New Roman" w:hAnsi="Times New Roman" w:cs="Times New Roman"/>
          <w:sz w:val="28"/>
          <w:szCs w:val="28"/>
        </w:rPr>
        <w:t xml:space="preserve">, </w:t>
      </w:r>
      <w:r w:rsidRPr="00E91811">
        <w:rPr>
          <w:rFonts w:ascii="Times New Roman" w:hAnsi="Times New Roman" w:cs="Times New Roman"/>
          <w:sz w:val="28"/>
          <w:szCs w:val="28"/>
        </w:rPr>
        <w:t xml:space="preserve">образовательных программ на </w:t>
      </w:r>
      <w:r w:rsidR="00DE69E3">
        <w:rPr>
          <w:rFonts w:ascii="Times New Roman" w:hAnsi="Times New Roman" w:cs="Times New Roman"/>
          <w:sz w:val="28"/>
          <w:szCs w:val="28"/>
        </w:rPr>
        <w:t>конечный результат</w:t>
      </w:r>
      <w:r w:rsidRPr="00E91811">
        <w:rPr>
          <w:rFonts w:ascii="Times New Roman" w:hAnsi="Times New Roman" w:cs="Times New Roman"/>
          <w:sz w:val="28"/>
          <w:szCs w:val="28"/>
        </w:rPr>
        <w:t xml:space="preserve"> обучения делают квалификаци</w:t>
      </w:r>
      <w:r w:rsidR="00424CE8">
        <w:rPr>
          <w:rFonts w:ascii="Times New Roman" w:hAnsi="Times New Roman" w:cs="Times New Roman"/>
          <w:sz w:val="28"/>
          <w:szCs w:val="28"/>
        </w:rPr>
        <w:t>онные испытания</w:t>
      </w:r>
      <w:r w:rsidRPr="00E91811">
        <w:rPr>
          <w:rFonts w:ascii="Times New Roman" w:hAnsi="Times New Roman" w:cs="Times New Roman"/>
          <w:sz w:val="28"/>
          <w:szCs w:val="28"/>
        </w:rPr>
        <w:t xml:space="preserve"> сравнимыми и </w:t>
      </w:r>
      <w:r w:rsidR="00424CE8">
        <w:rPr>
          <w:rFonts w:ascii="Times New Roman" w:hAnsi="Times New Roman" w:cs="Times New Roman"/>
          <w:sz w:val="28"/>
          <w:szCs w:val="28"/>
        </w:rPr>
        <w:t>сопоставимыми в различных учебных заведениях</w:t>
      </w:r>
      <w:r w:rsidRPr="00E91811">
        <w:rPr>
          <w:rFonts w:ascii="Times New Roman" w:hAnsi="Times New Roman" w:cs="Times New Roman"/>
          <w:sz w:val="28"/>
          <w:szCs w:val="28"/>
        </w:rPr>
        <w:t>.</w:t>
      </w:r>
    </w:p>
    <w:p w:rsidR="009272FB" w:rsidRDefault="00F84E63" w:rsidP="009272FB">
      <w:pPr>
        <w:pStyle w:val="aa"/>
        <w:spacing w:after="0" w:line="360" w:lineRule="auto"/>
        <w:ind w:left="20" w:firstLine="831"/>
        <w:jc w:val="both"/>
        <w:rPr>
          <w:rFonts w:ascii="Times New Roman" w:hAnsi="Times New Roman" w:cs="Times New Roman"/>
          <w:sz w:val="28"/>
          <w:szCs w:val="28"/>
        </w:rPr>
      </w:pPr>
      <w:proofErr w:type="spellStart"/>
      <w:r>
        <w:rPr>
          <w:rFonts w:ascii="Times New Roman" w:hAnsi="Times New Roman" w:cs="Times New Roman"/>
          <w:sz w:val="28"/>
          <w:szCs w:val="28"/>
        </w:rPr>
        <w:t>П</w:t>
      </w:r>
      <w:r w:rsidR="00424CE8" w:rsidRPr="004D3ADB">
        <w:rPr>
          <w:rFonts w:ascii="Times New Roman" w:hAnsi="Times New Roman" w:cs="Times New Roman"/>
          <w:sz w:val="28"/>
          <w:szCs w:val="28"/>
        </w:rPr>
        <w:t>о</w:t>
      </w:r>
      <w:r w:rsidR="00424CE8">
        <w:rPr>
          <w:rFonts w:ascii="Times New Roman" w:hAnsi="Times New Roman" w:cs="Times New Roman"/>
          <w:sz w:val="28"/>
          <w:szCs w:val="28"/>
        </w:rPr>
        <w:t>этапность</w:t>
      </w:r>
      <w:proofErr w:type="spellEnd"/>
      <w:r w:rsidR="00424CE8" w:rsidRPr="004D3ADB">
        <w:rPr>
          <w:rFonts w:ascii="Times New Roman" w:hAnsi="Times New Roman" w:cs="Times New Roman"/>
          <w:sz w:val="28"/>
          <w:szCs w:val="28"/>
        </w:rPr>
        <w:t xml:space="preserve"> </w:t>
      </w:r>
      <w:r w:rsidR="00424CE8">
        <w:rPr>
          <w:rFonts w:ascii="Times New Roman" w:hAnsi="Times New Roman" w:cs="Times New Roman"/>
          <w:sz w:val="28"/>
          <w:szCs w:val="28"/>
        </w:rPr>
        <w:t>формирования</w:t>
      </w:r>
      <w:r w:rsidR="00424CE8" w:rsidRPr="004D3ADB">
        <w:rPr>
          <w:rFonts w:ascii="Times New Roman" w:hAnsi="Times New Roman" w:cs="Times New Roman"/>
          <w:sz w:val="28"/>
          <w:szCs w:val="28"/>
        </w:rPr>
        <w:t xml:space="preserve"> компетентности </w:t>
      </w:r>
      <w:r>
        <w:rPr>
          <w:rFonts w:ascii="Times New Roman" w:hAnsi="Times New Roman" w:cs="Times New Roman"/>
          <w:sz w:val="28"/>
          <w:szCs w:val="28"/>
        </w:rPr>
        <w:t>обеспечивает</w:t>
      </w:r>
      <w:r w:rsidR="003E608A">
        <w:rPr>
          <w:rFonts w:ascii="Times New Roman" w:hAnsi="Times New Roman" w:cs="Times New Roman"/>
          <w:sz w:val="28"/>
          <w:szCs w:val="28"/>
        </w:rPr>
        <w:t>ся</w:t>
      </w:r>
      <w:r>
        <w:rPr>
          <w:rFonts w:ascii="Times New Roman" w:hAnsi="Times New Roman" w:cs="Times New Roman"/>
          <w:sz w:val="28"/>
          <w:szCs w:val="28"/>
        </w:rPr>
        <w:t xml:space="preserve"> и</w:t>
      </w:r>
      <w:r w:rsidRPr="00F84E63">
        <w:rPr>
          <w:rFonts w:ascii="Times New Roman" w:hAnsi="Times New Roman" w:cs="Times New Roman"/>
          <w:sz w:val="28"/>
          <w:szCs w:val="28"/>
        </w:rPr>
        <w:t>ерархи</w:t>
      </w:r>
      <w:r w:rsidRPr="004D3ADB">
        <w:rPr>
          <w:rFonts w:ascii="Times New Roman" w:hAnsi="Times New Roman" w:cs="Times New Roman"/>
          <w:sz w:val="28"/>
          <w:szCs w:val="28"/>
        </w:rPr>
        <w:t>ческ</w:t>
      </w:r>
      <w:r>
        <w:rPr>
          <w:rFonts w:ascii="Times New Roman" w:hAnsi="Times New Roman" w:cs="Times New Roman"/>
          <w:sz w:val="28"/>
          <w:szCs w:val="28"/>
        </w:rPr>
        <w:t>ой</w:t>
      </w:r>
      <w:r w:rsidRPr="004D3ADB">
        <w:rPr>
          <w:rFonts w:ascii="Times New Roman" w:hAnsi="Times New Roman" w:cs="Times New Roman"/>
          <w:sz w:val="28"/>
          <w:szCs w:val="28"/>
        </w:rPr>
        <w:t xml:space="preserve"> структур</w:t>
      </w:r>
      <w:r>
        <w:rPr>
          <w:rFonts w:ascii="Times New Roman" w:hAnsi="Times New Roman" w:cs="Times New Roman"/>
          <w:sz w:val="28"/>
          <w:szCs w:val="28"/>
        </w:rPr>
        <w:t>ой компетенций</w:t>
      </w:r>
      <w:r w:rsidR="003E608A">
        <w:rPr>
          <w:rFonts w:ascii="Times New Roman" w:hAnsi="Times New Roman" w:cs="Times New Roman"/>
          <w:sz w:val="28"/>
          <w:szCs w:val="28"/>
        </w:rPr>
        <w:t>, которая</w:t>
      </w:r>
      <w:r w:rsidR="00424CE8" w:rsidRPr="004D3ADB">
        <w:rPr>
          <w:rFonts w:ascii="Times New Roman" w:hAnsi="Times New Roman" w:cs="Times New Roman"/>
          <w:sz w:val="28"/>
          <w:szCs w:val="28"/>
        </w:rPr>
        <w:t xml:space="preserve"> п</w:t>
      </w:r>
      <w:r w:rsidR="003E608A">
        <w:rPr>
          <w:rFonts w:ascii="Times New Roman" w:hAnsi="Times New Roman" w:cs="Times New Roman"/>
          <w:sz w:val="28"/>
          <w:szCs w:val="28"/>
        </w:rPr>
        <w:t>оявляется</w:t>
      </w:r>
      <w:r w:rsidR="00424CE8" w:rsidRPr="004D3ADB">
        <w:rPr>
          <w:rFonts w:ascii="Times New Roman" w:hAnsi="Times New Roman" w:cs="Times New Roman"/>
          <w:sz w:val="28"/>
          <w:szCs w:val="28"/>
        </w:rPr>
        <w:t xml:space="preserve"> в ходе </w:t>
      </w:r>
      <w:r w:rsidR="00424CE8">
        <w:rPr>
          <w:rFonts w:ascii="Times New Roman" w:hAnsi="Times New Roman" w:cs="Times New Roman"/>
          <w:sz w:val="28"/>
          <w:szCs w:val="28"/>
        </w:rPr>
        <w:t xml:space="preserve">как </w:t>
      </w:r>
      <w:r w:rsidR="00424CE8" w:rsidRPr="004D3ADB">
        <w:rPr>
          <w:rFonts w:ascii="Times New Roman" w:hAnsi="Times New Roman" w:cs="Times New Roman"/>
          <w:sz w:val="28"/>
          <w:szCs w:val="28"/>
        </w:rPr>
        <w:t>профессиональной</w:t>
      </w:r>
      <w:r w:rsidR="003E608A">
        <w:rPr>
          <w:rFonts w:ascii="Times New Roman" w:hAnsi="Times New Roman" w:cs="Times New Roman"/>
          <w:sz w:val="28"/>
          <w:szCs w:val="28"/>
        </w:rPr>
        <w:t>,</w:t>
      </w:r>
      <w:r w:rsidR="00424CE8" w:rsidRPr="004D3ADB">
        <w:rPr>
          <w:rFonts w:ascii="Times New Roman" w:hAnsi="Times New Roman" w:cs="Times New Roman"/>
          <w:sz w:val="28"/>
          <w:szCs w:val="28"/>
        </w:rPr>
        <w:t xml:space="preserve"> </w:t>
      </w:r>
      <w:r w:rsidR="00424CE8">
        <w:rPr>
          <w:rFonts w:ascii="Times New Roman" w:hAnsi="Times New Roman" w:cs="Times New Roman"/>
          <w:sz w:val="28"/>
          <w:szCs w:val="28"/>
        </w:rPr>
        <w:t xml:space="preserve">так и </w:t>
      </w:r>
      <w:r w:rsidR="009272FB">
        <w:rPr>
          <w:rFonts w:ascii="Times New Roman" w:hAnsi="Times New Roman" w:cs="Times New Roman"/>
          <w:sz w:val="28"/>
          <w:szCs w:val="28"/>
        </w:rPr>
        <w:t>образовательной деятельности:</w:t>
      </w:r>
    </w:p>
    <w:p w:rsidR="009272FB" w:rsidRDefault="009272FB" w:rsidP="009272FB">
      <w:pPr>
        <w:pStyle w:val="aa"/>
        <w:spacing w:after="0" w:line="360" w:lineRule="auto"/>
        <w:ind w:left="20" w:firstLine="831"/>
        <w:jc w:val="both"/>
        <w:rPr>
          <w:rFonts w:ascii="Times New Roman" w:hAnsi="Times New Roman" w:cs="Times New Roman"/>
          <w:sz w:val="28"/>
          <w:szCs w:val="28"/>
        </w:rPr>
      </w:pPr>
      <w:r w:rsidRPr="00B06F41">
        <w:rPr>
          <w:rFonts w:ascii="Times New Roman" w:hAnsi="Times New Roman" w:cs="Times New Roman"/>
          <w:b/>
          <w:sz w:val="28"/>
          <w:szCs w:val="28"/>
        </w:rPr>
        <w:t xml:space="preserve">– </w:t>
      </w:r>
      <w:r>
        <w:rPr>
          <w:rFonts w:ascii="Times New Roman" w:hAnsi="Times New Roman" w:cs="Times New Roman"/>
          <w:sz w:val="28"/>
          <w:szCs w:val="28"/>
        </w:rPr>
        <w:t>о</w:t>
      </w:r>
      <w:r w:rsidR="00636B0F" w:rsidRPr="005945E5">
        <w:rPr>
          <w:rFonts w:ascii="Times New Roman" w:hAnsi="Times New Roman" w:cs="Times New Roman"/>
          <w:sz w:val="28"/>
          <w:szCs w:val="28"/>
        </w:rPr>
        <w:t>бщекультурные компетенции</w:t>
      </w:r>
      <w:r w:rsidR="00424CE8">
        <w:rPr>
          <w:rFonts w:ascii="Times New Roman" w:hAnsi="Times New Roman" w:cs="Times New Roman"/>
          <w:sz w:val="28"/>
          <w:szCs w:val="28"/>
        </w:rPr>
        <w:t xml:space="preserve"> </w:t>
      </w:r>
      <w:r w:rsidR="00932FA4">
        <w:rPr>
          <w:rFonts w:ascii="Times New Roman" w:hAnsi="Times New Roman" w:cs="Times New Roman"/>
          <w:sz w:val="28"/>
          <w:szCs w:val="28"/>
        </w:rPr>
        <w:t>– универсальные или ключевые компетенции</w:t>
      </w:r>
      <w:r>
        <w:rPr>
          <w:rFonts w:ascii="Times New Roman" w:hAnsi="Times New Roman" w:cs="Times New Roman"/>
          <w:sz w:val="28"/>
          <w:szCs w:val="28"/>
        </w:rPr>
        <w:t>;</w:t>
      </w:r>
    </w:p>
    <w:p w:rsidR="009272FB" w:rsidRDefault="009272FB" w:rsidP="009272FB">
      <w:pPr>
        <w:pStyle w:val="aa"/>
        <w:spacing w:after="0" w:line="360" w:lineRule="auto"/>
        <w:ind w:left="20" w:firstLine="831"/>
        <w:jc w:val="both"/>
        <w:rPr>
          <w:rFonts w:ascii="Times New Roman" w:hAnsi="Times New Roman" w:cs="Times New Roman"/>
          <w:sz w:val="28"/>
          <w:szCs w:val="28"/>
        </w:rPr>
      </w:pPr>
      <w:r w:rsidRPr="00B06F41">
        <w:rPr>
          <w:rFonts w:ascii="Times New Roman" w:hAnsi="Times New Roman" w:cs="Times New Roman"/>
          <w:b/>
          <w:sz w:val="28"/>
          <w:szCs w:val="28"/>
        </w:rPr>
        <w:t xml:space="preserve">– </w:t>
      </w:r>
      <w:proofErr w:type="spellStart"/>
      <w:r>
        <w:rPr>
          <w:rFonts w:ascii="Times New Roman" w:hAnsi="Times New Roman" w:cs="Times New Roman"/>
          <w:sz w:val="28"/>
          <w:szCs w:val="28"/>
        </w:rPr>
        <w:t>о</w:t>
      </w:r>
      <w:r w:rsidR="00636B0F" w:rsidRPr="000719CD">
        <w:rPr>
          <w:rFonts w:ascii="Times New Roman" w:hAnsi="Times New Roman" w:cs="Times New Roman"/>
          <w:sz w:val="28"/>
          <w:szCs w:val="28"/>
        </w:rPr>
        <w:t>бщепрофессиональные</w:t>
      </w:r>
      <w:proofErr w:type="spellEnd"/>
      <w:r w:rsidR="00636B0F" w:rsidRPr="000719CD">
        <w:rPr>
          <w:rFonts w:ascii="Times New Roman" w:hAnsi="Times New Roman" w:cs="Times New Roman"/>
          <w:sz w:val="28"/>
          <w:szCs w:val="28"/>
        </w:rPr>
        <w:t xml:space="preserve"> компетенции</w:t>
      </w:r>
      <w:r w:rsidR="00932FA4" w:rsidRPr="000719CD">
        <w:rPr>
          <w:rFonts w:ascii="Times New Roman" w:hAnsi="Times New Roman" w:cs="Times New Roman"/>
          <w:sz w:val="28"/>
          <w:szCs w:val="28"/>
        </w:rPr>
        <w:t xml:space="preserve"> – предметно-специализированные </w:t>
      </w:r>
      <w:r w:rsidR="000719CD">
        <w:rPr>
          <w:rFonts w:ascii="Times New Roman" w:hAnsi="Times New Roman" w:cs="Times New Roman"/>
          <w:sz w:val="28"/>
          <w:szCs w:val="28"/>
        </w:rPr>
        <w:t>компетенции</w:t>
      </w:r>
      <w:r>
        <w:rPr>
          <w:rFonts w:ascii="Times New Roman" w:hAnsi="Times New Roman" w:cs="Times New Roman"/>
          <w:sz w:val="28"/>
          <w:szCs w:val="28"/>
        </w:rPr>
        <w:t>;</w:t>
      </w:r>
    </w:p>
    <w:p w:rsidR="00636B0F" w:rsidRPr="000719CD" w:rsidRDefault="009272FB" w:rsidP="009272FB">
      <w:pPr>
        <w:pStyle w:val="aa"/>
        <w:spacing w:after="0" w:line="360" w:lineRule="auto"/>
        <w:ind w:left="20" w:firstLine="831"/>
        <w:jc w:val="both"/>
        <w:rPr>
          <w:rFonts w:ascii="Times New Roman" w:hAnsi="Times New Roman" w:cs="Times New Roman"/>
          <w:sz w:val="28"/>
          <w:szCs w:val="28"/>
        </w:rPr>
      </w:pPr>
      <w:r w:rsidRPr="00B06F41">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sz w:val="28"/>
          <w:szCs w:val="28"/>
        </w:rPr>
        <w:t>п</w:t>
      </w:r>
      <w:r w:rsidR="00636B0F" w:rsidRPr="000719CD">
        <w:rPr>
          <w:rFonts w:ascii="Times New Roman" w:hAnsi="Times New Roman" w:cs="Times New Roman"/>
          <w:sz w:val="28"/>
          <w:szCs w:val="28"/>
        </w:rPr>
        <w:t>рофессиональные компетенции</w:t>
      </w:r>
      <w:r w:rsidR="0036115F">
        <w:rPr>
          <w:rFonts w:ascii="Times New Roman" w:hAnsi="Times New Roman" w:cs="Times New Roman"/>
          <w:sz w:val="28"/>
          <w:szCs w:val="28"/>
        </w:rPr>
        <w:t>.</w:t>
      </w:r>
    </w:p>
    <w:p w:rsidR="00FA519B" w:rsidRDefault="00636B0F" w:rsidP="00F937B0">
      <w:pPr>
        <w:pStyle w:val="aa"/>
        <w:spacing w:after="0" w:line="360" w:lineRule="auto"/>
        <w:ind w:left="20" w:firstLine="831"/>
        <w:jc w:val="both"/>
        <w:rPr>
          <w:rFonts w:ascii="Times New Roman" w:hAnsi="Times New Roman" w:cs="Times New Roman"/>
          <w:sz w:val="28"/>
          <w:szCs w:val="28"/>
        </w:rPr>
      </w:pPr>
      <w:r w:rsidRPr="00AF6FC0">
        <w:rPr>
          <w:rFonts w:ascii="Times New Roman" w:hAnsi="Times New Roman" w:cs="Times New Roman"/>
          <w:sz w:val="28"/>
          <w:szCs w:val="28"/>
        </w:rPr>
        <w:t xml:space="preserve">В контексте исследования </w:t>
      </w:r>
      <w:r w:rsidR="0036115F">
        <w:rPr>
          <w:rFonts w:ascii="Times New Roman" w:hAnsi="Times New Roman" w:cs="Times New Roman"/>
          <w:sz w:val="28"/>
          <w:szCs w:val="28"/>
        </w:rPr>
        <w:t xml:space="preserve">будет необходимо </w:t>
      </w:r>
      <w:r w:rsidRPr="00AF6FC0">
        <w:rPr>
          <w:rFonts w:ascii="Times New Roman" w:hAnsi="Times New Roman" w:cs="Times New Roman"/>
          <w:sz w:val="28"/>
          <w:szCs w:val="28"/>
        </w:rPr>
        <w:t>более подробно останов</w:t>
      </w:r>
      <w:r w:rsidR="0036115F">
        <w:rPr>
          <w:rFonts w:ascii="Times New Roman" w:hAnsi="Times New Roman" w:cs="Times New Roman"/>
          <w:sz w:val="28"/>
          <w:szCs w:val="28"/>
        </w:rPr>
        <w:t>ить</w:t>
      </w:r>
      <w:r w:rsidR="000719CD">
        <w:rPr>
          <w:rFonts w:ascii="Times New Roman" w:hAnsi="Times New Roman" w:cs="Times New Roman"/>
          <w:sz w:val="28"/>
          <w:szCs w:val="28"/>
        </w:rPr>
        <w:t>ся</w:t>
      </w:r>
      <w:r w:rsidRPr="00AF6FC0">
        <w:rPr>
          <w:rFonts w:ascii="Times New Roman" w:hAnsi="Times New Roman" w:cs="Times New Roman"/>
          <w:sz w:val="28"/>
          <w:szCs w:val="28"/>
        </w:rPr>
        <w:t xml:space="preserve"> на изучении профессиональных компетенций у студентов</w:t>
      </w:r>
      <w:r w:rsidR="000719CD">
        <w:rPr>
          <w:rFonts w:ascii="Times New Roman" w:hAnsi="Times New Roman" w:cs="Times New Roman"/>
          <w:sz w:val="28"/>
          <w:szCs w:val="28"/>
        </w:rPr>
        <w:t>-</w:t>
      </w:r>
      <w:r w:rsidR="00424CE8">
        <w:rPr>
          <w:rFonts w:ascii="Times New Roman" w:hAnsi="Times New Roman" w:cs="Times New Roman"/>
          <w:sz w:val="28"/>
          <w:szCs w:val="28"/>
        </w:rPr>
        <w:t xml:space="preserve">дизайнеров по дисциплине </w:t>
      </w:r>
      <w:r w:rsidRPr="00AF6FC0">
        <w:rPr>
          <w:rFonts w:ascii="Times New Roman" w:hAnsi="Times New Roman" w:cs="Times New Roman"/>
          <w:sz w:val="28"/>
          <w:szCs w:val="28"/>
        </w:rPr>
        <w:t>«</w:t>
      </w:r>
      <w:r w:rsidR="000719CD">
        <w:rPr>
          <w:rFonts w:ascii="Times New Roman" w:hAnsi="Times New Roman" w:cs="Times New Roman"/>
          <w:sz w:val="28"/>
          <w:szCs w:val="28"/>
        </w:rPr>
        <w:t>П</w:t>
      </w:r>
      <w:r w:rsidRPr="00AF6FC0">
        <w:rPr>
          <w:rFonts w:ascii="Times New Roman" w:hAnsi="Times New Roman" w:cs="Times New Roman"/>
          <w:sz w:val="28"/>
          <w:szCs w:val="28"/>
        </w:rPr>
        <w:t xml:space="preserve">роектирование в </w:t>
      </w:r>
      <w:r w:rsidR="000719CD">
        <w:rPr>
          <w:rFonts w:ascii="Times New Roman" w:hAnsi="Times New Roman" w:cs="Times New Roman"/>
          <w:sz w:val="28"/>
          <w:szCs w:val="28"/>
        </w:rPr>
        <w:t xml:space="preserve">графическом </w:t>
      </w:r>
      <w:r w:rsidRPr="00AF6FC0">
        <w:rPr>
          <w:rFonts w:ascii="Times New Roman" w:hAnsi="Times New Roman" w:cs="Times New Roman"/>
          <w:sz w:val="28"/>
          <w:szCs w:val="28"/>
        </w:rPr>
        <w:t>дизайне»</w:t>
      </w:r>
      <w:r w:rsidR="00FD09CB">
        <w:rPr>
          <w:rFonts w:ascii="Times New Roman" w:hAnsi="Times New Roman" w:cs="Times New Roman"/>
          <w:sz w:val="28"/>
          <w:szCs w:val="28"/>
        </w:rPr>
        <w:t>.</w:t>
      </w:r>
      <w:r w:rsidRPr="00AF6FC0">
        <w:rPr>
          <w:rFonts w:ascii="Times New Roman" w:hAnsi="Times New Roman" w:cs="Times New Roman"/>
          <w:sz w:val="28"/>
          <w:szCs w:val="28"/>
        </w:rPr>
        <w:t xml:space="preserve"> </w:t>
      </w:r>
      <w:r w:rsidR="0036115F">
        <w:rPr>
          <w:rFonts w:ascii="Times New Roman" w:hAnsi="Times New Roman" w:cs="Times New Roman"/>
          <w:sz w:val="28"/>
          <w:szCs w:val="28"/>
        </w:rPr>
        <w:t xml:space="preserve">На </w:t>
      </w:r>
      <w:r w:rsidR="0036115F">
        <w:rPr>
          <w:rFonts w:ascii="Times New Roman" w:hAnsi="Times New Roman" w:cs="Times New Roman"/>
          <w:sz w:val="28"/>
          <w:szCs w:val="28"/>
        </w:rPr>
        <w:lastRenderedPageBreak/>
        <w:t>данном этапе</w:t>
      </w:r>
      <w:r w:rsidR="00FD09CB" w:rsidRPr="00AF6FC0">
        <w:rPr>
          <w:rFonts w:ascii="Times New Roman" w:hAnsi="Times New Roman" w:cs="Times New Roman"/>
          <w:sz w:val="28"/>
          <w:szCs w:val="28"/>
        </w:rPr>
        <w:t xml:space="preserve"> представляется целесообразным выделить</w:t>
      </w:r>
      <w:r w:rsidR="00FD09CB">
        <w:rPr>
          <w:rFonts w:ascii="Times New Roman" w:hAnsi="Times New Roman" w:cs="Times New Roman"/>
          <w:sz w:val="28"/>
          <w:szCs w:val="28"/>
        </w:rPr>
        <w:t xml:space="preserve"> и</w:t>
      </w:r>
      <w:r w:rsidR="00FD09CB" w:rsidRPr="00AF6FC0">
        <w:rPr>
          <w:rFonts w:ascii="Times New Roman" w:hAnsi="Times New Roman" w:cs="Times New Roman"/>
          <w:sz w:val="28"/>
          <w:szCs w:val="28"/>
        </w:rPr>
        <w:t xml:space="preserve"> </w:t>
      </w:r>
      <w:r w:rsidR="00FD09CB">
        <w:rPr>
          <w:rFonts w:ascii="Times New Roman" w:hAnsi="Times New Roman" w:cs="Times New Roman"/>
          <w:sz w:val="28"/>
          <w:szCs w:val="28"/>
        </w:rPr>
        <w:t xml:space="preserve">кратко </w:t>
      </w:r>
      <w:r w:rsidR="00FD09CB" w:rsidRPr="00AF6FC0">
        <w:rPr>
          <w:rFonts w:ascii="Times New Roman" w:hAnsi="Times New Roman" w:cs="Times New Roman"/>
          <w:sz w:val="28"/>
          <w:szCs w:val="28"/>
        </w:rPr>
        <w:t>описать</w:t>
      </w:r>
      <w:r w:rsidR="00FD09CB">
        <w:rPr>
          <w:rFonts w:ascii="Times New Roman" w:hAnsi="Times New Roman" w:cs="Times New Roman"/>
          <w:sz w:val="28"/>
          <w:szCs w:val="28"/>
        </w:rPr>
        <w:t xml:space="preserve"> о</w:t>
      </w:r>
      <w:r w:rsidRPr="00AF6FC0">
        <w:rPr>
          <w:rFonts w:ascii="Times New Roman" w:hAnsi="Times New Roman" w:cs="Times New Roman"/>
          <w:sz w:val="28"/>
          <w:szCs w:val="28"/>
        </w:rPr>
        <w:t>бщекул</w:t>
      </w:r>
      <w:r w:rsidR="00813BDF">
        <w:rPr>
          <w:rFonts w:ascii="Times New Roman" w:hAnsi="Times New Roman" w:cs="Times New Roman"/>
          <w:sz w:val="28"/>
          <w:szCs w:val="28"/>
        </w:rPr>
        <w:t xml:space="preserve">ьтурные и общепрофессиональные </w:t>
      </w:r>
      <w:r w:rsidRPr="00AF6FC0">
        <w:rPr>
          <w:rFonts w:ascii="Times New Roman" w:hAnsi="Times New Roman" w:cs="Times New Roman"/>
          <w:sz w:val="28"/>
          <w:szCs w:val="28"/>
        </w:rPr>
        <w:t>компетенции дизайнера</w:t>
      </w:r>
      <w:r w:rsidR="00FD09CB">
        <w:rPr>
          <w:rFonts w:ascii="Times New Roman" w:hAnsi="Times New Roman" w:cs="Times New Roman"/>
          <w:sz w:val="28"/>
          <w:szCs w:val="28"/>
        </w:rPr>
        <w:t>, которые</w:t>
      </w:r>
      <w:r>
        <w:rPr>
          <w:rFonts w:ascii="Times New Roman" w:hAnsi="Times New Roman" w:cs="Times New Roman"/>
          <w:sz w:val="28"/>
          <w:szCs w:val="28"/>
        </w:rPr>
        <w:t xml:space="preserve"> я</w:t>
      </w:r>
      <w:r w:rsidR="00FD09CB">
        <w:rPr>
          <w:rFonts w:ascii="Times New Roman" w:hAnsi="Times New Roman" w:cs="Times New Roman"/>
          <w:sz w:val="28"/>
          <w:szCs w:val="28"/>
        </w:rPr>
        <w:t xml:space="preserve">вляются базовыми </w:t>
      </w:r>
      <w:r>
        <w:rPr>
          <w:rFonts w:ascii="Times New Roman" w:hAnsi="Times New Roman" w:cs="Times New Roman"/>
          <w:sz w:val="28"/>
          <w:szCs w:val="28"/>
        </w:rPr>
        <w:t>по отношению к профессиональным компетенциям и ключевым квалификациям.</w:t>
      </w:r>
    </w:p>
    <w:p w:rsidR="00FA519B" w:rsidRPr="00FA519B" w:rsidRDefault="00FD6201" w:rsidP="00F937B0">
      <w:pPr>
        <w:pStyle w:val="aa"/>
        <w:spacing w:after="0" w:line="360" w:lineRule="auto"/>
        <w:ind w:left="20" w:firstLine="831"/>
        <w:jc w:val="both"/>
        <w:rPr>
          <w:rFonts w:ascii="Times New Roman" w:hAnsi="Times New Roman" w:cs="Times New Roman"/>
          <w:sz w:val="28"/>
          <w:szCs w:val="28"/>
        </w:rPr>
      </w:pPr>
      <w:r w:rsidRPr="009272FB">
        <w:rPr>
          <w:rFonts w:ascii="Times New Roman" w:hAnsi="Times New Roman" w:cs="Times New Roman"/>
          <w:sz w:val="28"/>
          <w:szCs w:val="28"/>
        </w:rPr>
        <w:t>О</w:t>
      </w:r>
      <w:r w:rsidR="007B19A9" w:rsidRPr="009272FB">
        <w:rPr>
          <w:rFonts w:ascii="Times New Roman" w:hAnsi="Times New Roman" w:cs="Times New Roman"/>
          <w:sz w:val="28"/>
          <w:szCs w:val="28"/>
        </w:rPr>
        <w:t xml:space="preserve">бщекультурные или </w:t>
      </w:r>
      <w:r w:rsidR="00932FA4" w:rsidRPr="009272FB">
        <w:rPr>
          <w:rFonts w:ascii="Times New Roman" w:hAnsi="Times New Roman" w:cs="Times New Roman"/>
          <w:sz w:val="28"/>
          <w:szCs w:val="28"/>
        </w:rPr>
        <w:t>универсальные компетенции</w:t>
      </w:r>
      <w:r w:rsidR="00932FA4" w:rsidRPr="00A13FAE">
        <w:rPr>
          <w:rFonts w:ascii="Times New Roman" w:hAnsi="Times New Roman" w:cs="Times New Roman"/>
          <w:b/>
          <w:sz w:val="28"/>
          <w:szCs w:val="28"/>
        </w:rPr>
        <w:t xml:space="preserve"> </w:t>
      </w:r>
      <w:r w:rsidR="00810FCB">
        <w:rPr>
          <w:rFonts w:ascii="Times New Roman" w:hAnsi="Times New Roman" w:cs="Times New Roman"/>
          <w:sz w:val="28"/>
          <w:szCs w:val="28"/>
        </w:rPr>
        <w:t xml:space="preserve">являются базовыми и </w:t>
      </w:r>
      <w:r w:rsidR="00810FCB" w:rsidRPr="00810FCB">
        <w:rPr>
          <w:rFonts w:ascii="Times New Roman" w:hAnsi="Times New Roman" w:cs="Times New Roman"/>
          <w:sz w:val="28"/>
          <w:szCs w:val="28"/>
        </w:rPr>
        <w:t>отражаю</w:t>
      </w:r>
      <w:r w:rsidR="00FD0D28">
        <w:rPr>
          <w:rFonts w:ascii="Times New Roman" w:hAnsi="Times New Roman" w:cs="Times New Roman"/>
          <w:sz w:val="28"/>
          <w:szCs w:val="28"/>
        </w:rPr>
        <w:t>т</w:t>
      </w:r>
      <w:r w:rsidR="00810FCB" w:rsidRPr="00810FCB">
        <w:rPr>
          <w:rFonts w:ascii="Times New Roman" w:hAnsi="Times New Roman" w:cs="Times New Roman"/>
          <w:sz w:val="28"/>
          <w:szCs w:val="28"/>
        </w:rPr>
        <w:t xml:space="preserve"> требования современного общества, </w:t>
      </w:r>
      <w:r w:rsidR="00FD0D28">
        <w:rPr>
          <w:rFonts w:ascii="Times New Roman" w:hAnsi="Times New Roman" w:cs="Times New Roman"/>
          <w:sz w:val="28"/>
          <w:szCs w:val="28"/>
        </w:rPr>
        <w:t xml:space="preserve">которые оно </w:t>
      </w:r>
      <w:r w:rsidR="00810FCB" w:rsidRPr="00810FCB">
        <w:rPr>
          <w:rFonts w:ascii="Times New Roman" w:hAnsi="Times New Roman" w:cs="Times New Roman"/>
          <w:sz w:val="28"/>
          <w:szCs w:val="28"/>
        </w:rPr>
        <w:t>предъявляе</w:t>
      </w:r>
      <w:r w:rsidR="00FD0D28">
        <w:rPr>
          <w:rFonts w:ascii="Times New Roman" w:hAnsi="Times New Roman" w:cs="Times New Roman"/>
          <w:sz w:val="28"/>
          <w:szCs w:val="28"/>
        </w:rPr>
        <w:t>т</w:t>
      </w:r>
      <w:r w:rsidR="00810FCB" w:rsidRPr="00810FCB">
        <w:rPr>
          <w:rFonts w:ascii="Times New Roman" w:hAnsi="Times New Roman" w:cs="Times New Roman"/>
          <w:sz w:val="28"/>
          <w:szCs w:val="28"/>
        </w:rPr>
        <w:t xml:space="preserve"> к высшему образованию. Термин «общекультурные компетенции» </w:t>
      </w:r>
      <w:r w:rsidR="00FD0D28">
        <w:rPr>
          <w:rFonts w:ascii="Times New Roman" w:hAnsi="Times New Roman" w:cs="Times New Roman"/>
          <w:sz w:val="28"/>
          <w:szCs w:val="28"/>
        </w:rPr>
        <w:t>показывает</w:t>
      </w:r>
      <w:r w:rsidR="00810FCB" w:rsidRPr="00810FCB">
        <w:rPr>
          <w:rFonts w:ascii="Times New Roman" w:hAnsi="Times New Roman" w:cs="Times New Roman"/>
          <w:sz w:val="28"/>
          <w:szCs w:val="28"/>
        </w:rPr>
        <w:t xml:space="preserve">, что они являются </w:t>
      </w:r>
      <w:r w:rsidR="00FD0D28">
        <w:rPr>
          <w:rFonts w:ascii="Times New Roman" w:hAnsi="Times New Roman" w:cs="Times New Roman"/>
          <w:sz w:val="28"/>
          <w:szCs w:val="28"/>
        </w:rPr>
        <w:t>базой</w:t>
      </w:r>
      <w:r w:rsidR="00810FCB" w:rsidRPr="00810FCB">
        <w:rPr>
          <w:rFonts w:ascii="Times New Roman" w:hAnsi="Times New Roman" w:cs="Times New Roman"/>
          <w:sz w:val="28"/>
          <w:szCs w:val="28"/>
        </w:rPr>
        <w:t xml:space="preserve"> для </w:t>
      </w:r>
      <w:r w:rsidR="00DE69E3">
        <w:rPr>
          <w:rFonts w:ascii="Times New Roman" w:hAnsi="Times New Roman" w:cs="Times New Roman"/>
          <w:sz w:val="28"/>
          <w:szCs w:val="28"/>
        </w:rPr>
        <w:t>иных</w:t>
      </w:r>
      <w:r w:rsidR="00810FCB" w:rsidRPr="00810FCB">
        <w:rPr>
          <w:rFonts w:ascii="Times New Roman" w:hAnsi="Times New Roman" w:cs="Times New Roman"/>
          <w:sz w:val="28"/>
          <w:szCs w:val="28"/>
        </w:rPr>
        <w:t xml:space="preserve">, более </w:t>
      </w:r>
      <w:r w:rsidR="00064E30">
        <w:rPr>
          <w:rFonts w:ascii="Times New Roman" w:hAnsi="Times New Roman" w:cs="Times New Roman"/>
          <w:sz w:val="28"/>
          <w:szCs w:val="28"/>
        </w:rPr>
        <w:t>определенных</w:t>
      </w:r>
      <w:r w:rsidR="00810FCB" w:rsidRPr="00810FCB">
        <w:rPr>
          <w:rFonts w:ascii="Times New Roman" w:hAnsi="Times New Roman" w:cs="Times New Roman"/>
          <w:sz w:val="28"/>
          <w:szCs w:val="28"/>
        </w:rPr>
        <w:t>, предметно-ориентированных, профессиональных</w:t>
      </w:r>
      <w:r w:rsidR="00810FCB">
        <w:rPr>
          <w:rFonts w:ascii="Times New Roman" w:hAnsi="Times New Roman" w:cs="Times New Roman"/>
          <w:sz w:val="28"/>
          <w:szCs w:val="28"/>
        </w:rPr>
        <w:t xml:space="preserve"> компетенций</w:t>
      </w:r>
      <w:r w:rsidR="00810FCB" w:rsidRPr="00810FCB">
        <w:rPr>
          <w:rFonts w:ascii="Times New Roman" w:hAnsi="Times New Roman" w:cs="Times New Roman"/>
          <w:sz w:val="28"/>
          <w:szCs w:val="28"/>
        </w:rPr>
        <w:t xml:space="preserve">. В </w:t>
      </w:r>
      <w:r w:rsidR="00FD0D28">
        <w:rPr>
          <w:rFonts w:ascii="Times New Roman" w:hAnsi="Times New Roman" w:cs="Times New Roman"/>
          <w:sz w:val="28"/>
          <w:szCs w:val="28"/>
        </w:rPr>
        <w:t>это</w:t>
      </w:r>
      <w:r w:rsidR="00810FCB" w:rsidRPr="00810FCB">
        <w:rPr>
          <w:rFonts w:ascii="Times New Roman" w:hAnsi="Times New Roman" w:cs="Times New Roman"/>
          <w:sz w:val="28"/>
          <w:szCs w:val="28"/>
        </w:rPr>
        <w:t xml:space="preserve"> же время </w:t>
      </w:r>
      <w:r w:rsidR="00FD0D28">
        <w:rPr>
          <w:rFonts w:ascii="Times New Roman" w:hAnsi="Times New Roman" w:cs="Times New Roman"/>
          <w:sz w:val="28"/>
          <w:szCs w:val="28"/>
        </w:rPr>
        <w:t>обладание</w:t>
      </w:r>
      <w:r w:rsidR="00810FCB" w:rsidRPr="00810FCB">
        <w:rPr>
          <w:rFonts w:ascii="Times New Roman" w:hAnsi="Times New Roman" w:cs="Times New Roman"/>
          <w:sz w:val="28"/>
          <w:szCs w:val="28"/>
        </w:rPr>
        <w:t xml:space="preserve"> </w:t>
      </w:r>
      <w:r w:rsidR="00FD0D28">
        <w:rPr>
          <w:rFonts w:ascii="Times New Roman" w:hAnsi="Times New Roman" w:cs="Times New Roman"/>
          <w:sz w:val="28"/>
          <w:szCs w:val="28"/>
        </w:rPr>
        <w:t>этими компетенциями</w:t>
      </w:r>
      <w:r w:rsidR="00810FCB" w:rsidRPr="00810FCB">
        <w:rPr>
          <w:rFonts w:ascii="Times New Roman" w:hAnsi="Times New Roman" w:cs="Times New Roman"/>
          <w:sz w:val="28"/>
          <w:szCs w:val="28"/>
        </w:rPr>
        <w:t xml:space="preserve"> позволяет </w:t>
      </w:r>
      <w:r w:rsidR="00FD0D28">
        <w:rPr>
          <w:rFonts w:ascii="Times New Roman" w:hAnsi="Times New Roman" w:cs="Times New Roman"/>
          <w:sz w:val="28"/>
          <w:szCs w:val="28"/>
        </w:rPr>
        <w:t>будущему дизайнеру</w:t>
      </w:r>
      <w:r w:rsidR="00810FCB" w:rsidRPr="00810FCB">
        <w:rPr>
          <w:rFonts w:ascii="Times New Roman" w:hAnsi="Times New Roman" w:cs="Times New Roman"/>
          <w:sz w:val="28"/>
          <w:szCs w:val="28"/>
        </w:rPr>
        <w:t xml:space="preserve"> быть успешным </w:t>
      </w:r>
      <w:r w:rsidR="00FD0D28">
        <w:rPr>
          <w:rFonts w:ascii="Times New Roman" w:hAnsi="Times New Roman" w:cs="Times New Roman"/>
          <w:sz w:val="28"/>
          <w:szCs w:val="28"/>
        </w:rPr>
        <w:t>как в</w:t>
      </w:r>
      <w:r w:rsidR="00810FCB" w:rsidRPr="00810FCB">
        <w:rPr>
          <w:rFonts w:ascii="Times New Roman" w:hAnsi="Times New Roman" w:cs="Times New Roman"/>
          <w:sz w:val="28"/>
          <w:szCs w:val="28"/>
        </w:rPr>
        <w:t xml:space="preserve"> профессиональной</w:t>
      </w:r>
      <w:r w:rsidR="00FD0D28">
        <w:rPr>
          <w:rFonts w:ascii="Times New Roman" w:hAnsi="Times New Roman" w:cs="Times New Roman"/>
          <w:sz w:val="28"/>
          <w:szCs w:val="28"/>
        </w:rPr>
        <w:t>, так</w:t>
      </w:r>
      <w:r w:rsidR="00810FCB" w:rsidRPr="00810FCB">
        <w:rPr>
          <w:rFonts w:ascii="Times New Roman" w:hAnsi="Times New Roman" w:cs="Times New Roman"/>
          <w:sz w:val="28"/>
          <w:szCs w:val="28"/>
        </w:rPr>
        <w:t xml:space="preserve"> и </w:t>
      </w:r>
      <w:r w:rsidR="00FD0D28">
        <w:rPr>
          <w:rFonts w:ascii="Times New Roman" w:hAnsi="Times New Roman" w:cs="Times New Roman"/>
          <w:sz w:val="28"/>
          <w:szCs w:val="28"/>
        </w:rPr>
        <w:t xml:space="preserve">в </w:t>
      </w:r>
      <w:r w:rsidR="00810FCB" w:rsidRPr="00810FCB">
        <w:rPr>
          <w:rFonts w:ascii="Times New Roman" w:hAnsi="Times New Roman" w:cs="Times New Roman"/>
          <w:sz w:val="28"/>
          <w:szCs w:val="28"/>
        </w:rPr>
        <w:t xml:space="preserve">общественной деятельности. </w:t>
      </w:r>
    </w:p>
    <w:p w:rsidR="001F6457" w:rsidRDefault="00810FCB" w:rsidP="00F937B0">
      <w:pPr>
        <w:pStyle w:val="aa"/>
        <w:spacing w:after="0" w:line="360" w:lineRule="auto"/>
        <w:ind w:left="20" w:firstLine="831"/>
        <w:jc w:val="both"/>
        <w:rPr>
          <w:rFonts w:ascii="Times New Roman" w:hAnsi="Times New Roman" w:cs="Times New Roman"/>
          <w:sz w:val="28"/>
          <w:szCs w:val="28"/>
        </w:rPr>
      </w:pPr>
      <w:r>
        <w:rPr>
          <w:rFonts w:ascii="Times New Roman" w:hAnsi="Times New Roman" w:cs="Times New Roman"/>
          <w:sz w:val="28"/>
          <w:szCs w:val="28"/>
        </w:rPr>
        <w:t>К</w:t>
      </w:r>
      <w:r w:rsidRPr="00810FCB">
        <w:rPr>
          <w:rFonts w:ascii="Times New Roman" w:hAnsi="Times New Roman" w:cs="Times New Roman"/>
          <w:sz w:val="28"/>
          <w:szCs w:val="28"/>
        </w:rPr>
        <w:t>онцепци</w:t>
      </w:r>
      <w:r w:rsidR="00DA0AD0">
        <w:rPr>
          <w:rFonts w:ascii="Times New Roman" w:hAnsi="Times New Roman" w:cs="Times New Roman"/>
          <w:sz w:val="28"/>
          <w:szCs w:val="28"/>
        </w:rPr>
        <w:t>я</w:t>
      </w:r>
      <w:r w:rsidRPr="00810FCB">
        <w:rPr>
          <w:rFonts w:ascii="Times New Roman" w:hAnsi="Times New Roman" w:cs="Times New Roman"/>
          <w:sz w:val="28"/>
          <w:szCs w:val="28"/>
        </w:rPr>
        <w:t xml:space="preserve"> общекультурных компетенций</w:t>
      </w:r>
      <w:r>
        <w:rPr>
          <w:rFonts w:ascii="Times New Roman" w:hAnsi="Times New Roman" w:cs="Times New Roman"/>
          <w:sz w:val="28"/>
          <w:szCs w:val="28"/>
        </w:rPr>
        <w:t xml:space="preserve"> </w:t>
      </w:r>
      <w:r w:rsidR="00FD0D28">
        <w:rPr>
          <w:rFonts w:ascii="Times New Roman" w:hAnsi="Times New Roman" w:cs="Times New Roman"/>
          <w:sz w:val="28"/>
          <w:szCs w:val="28"/>
        </w:rPr>
        <w:t>эволюционирует</w:t>
      </w:r>
      <w:r w:rsidRPr="00810FCB">
        <w:rPr>
          <w:rFonts w:ascii="Times New Roman" w:hAnsi="Times New Roman" w:cs="Times New Roman"/>
          <w:sz w:val="28"/>
          <w:szCs w:val="28"/>
        </w:rPr>
        <w:t xml:space="preserve"> как </w:t>
      </w:r>
      <w:r w:rsidR="00FD0D28">
        <w:rPr>
          <w:rFonts w:ascii="Times New Roman" w:hAnsi="Times New Roman" w:cs="Times New Roman"/>
          <w:sz w:val="28"/>
          <w:szCs w:val="28"/>
        </w:rPr>
        <w:t xml:space="preserve">некий </w:t>
      </w:r>
      <w:r w:rsidRPr="00810FCB">
        <w:rPr>
          <w:rFonts w:ascii="Times New Roman" w:hAnsi="Times New Roman" w:cs="Times New Roman"/>
          <w:sz w:val="28"/>
          <w:szCs w:val="28"/>
        </w:rPr>
        <w:t xml:space="preserve">новый, </w:t>
      </w:r>
      <w:r w:rsidR="00102420">
        <w:rPr>
          <w:rFonts w:ascii="Times New Roman" w:hAnsi="Times New Roman" w:cs="Times New Roman"/>
          <w:sz w:val="28"/>
          <w:szCs w:val="28"/>
        </w:rPr>
        <w:t>продиктованный</w:t>
      </w:r>
      <w:r w:rsidRPr="00810FCB">
        <w:rPr>
          <w:rFonts w:ascii="Times New Roman" w:hAnsi="Times New Roman" w:cs="Times New Roman"/>
          <w:sz w:val="28"/>
          <w:szCs w:val="28"/>
        </w:rPr>
        <w:t xml:space="preserve"> рын</w:t>
      </w:r>
      <w:r w:rsidR="00102420">
        <w:rPr>
          <w:rFonts w:ascii="Times New Roman" w:hAnsi="Times New Roman" w:cs="Times New Roman"/>
          <w:sz w:val="28"/>
          <w:szCs w:val="28"/>
        </w:rPr>
        <w:t>ком,</w:t>
      </w:r>
      <w:r w:rsidRPr="00810FCB">
        <w:rPr>
          <w:rFonts w:ascii="Times New Roman" w:hAnsi="Times New Roman" w:cs="Times New Roman"/>
          <w:sz w:val="28"/>
          <w:szCs w:val="28"/>
        </w:rPr>
        <w:t xml:space="preserve"> </w:t>
      </w:r>
      <w:r w:rsidR="00DE69E3">
        <w:rPr>
          <w:rFonts w:ascii="Times New Roman" w:hAnsi="Times New Roman" w:cs="Times New Roman"/>
          <w:sz w:val="28"/>
          <w:szCs w:val="28"/>
        </w:rPr>
        <w:t>вид</w:t>
      </w:r>
      <w:r w:rsidRPr="00810FCB">
        <w:rPr>
          <w:rFonts w:ascii="Times New Roman" w:hAnsi="Times New Roman" w:cs="Times New Roman"/>
          <w:sz w:val="28"/>
          <w:szCs w:val="28"/>
        </w:rPr>
        <w:t xml:space="preserve"> целеполагания в образовательных </w:t>
      </w:r>
      <w:r w:rsidR="002A6ED5">
        <w:rPr>
          <w:rFonts w:ascii="Times New Roman" w:hAnsi="Times New Roman" w:cs="Times New Roman"/>
          <w:sz w:val="28"/>
          <w:szCs w:val="28"/>
        </w:rPr>
        <w:t>структурах</w:t>
      </w:r>
      <w:r w:rsidRPr="00810FCB">
        <w:rPr>
          <w:rFonts w:ascii="Times New Roman" w:hAnsi="Times New Roman" w:cs="Times New Roman"/>
          <w:sz w:val="28"/>
          <w:szCs w:val="28"/>
        </w:rPr>
        <w:t xml:space="preserve">. </w:t>
      </w:r>
      <w:r w:rsidR="002A6ED5">
        <w:rPr>
          <w:rFonts w:ascii="Times New Roman" w:hAnsi="Times New Roman" w:cs="Times New Roman"/>
          <w:sz w:val="28"/>
          <w:szCs w:val="28"/>
        </w:rPr>
        <w:t>Основное</w:t>
      </w:r>
      <w:r w:rsidRPr="00810FCB">
        <w:rPr>
          <w:rFonts w:ascii="Times New Roman" w:hAnsi="Times New Roman" w:cs="Times New Roman"/>
          <w:sz w:val="28"/>
          <w:szCs w:val="28"/>
        </w:rPr>
        <w:t xml:space="preserve"> </w:t>
      </w:r>
      <w:r w:rsidR="002A6ED5">
        <w:rPr>
          <w:rFonts w:ascii="Times New Roman" w:hAnsi="Times New Roman" w:cs="Times New Roman"/>
          <w:sz w:val="28"/>
          <w:szCs w:val="28"/>
        </w:rPr>
        <w:t>различие</w:t>
      </w:r>
      <w:r w:rsidRPr="00810FCB">
        <w:rPr>
          <w:rFonts w:ascii="Times New Roman" w:hAnsi="Times New Roman" w:cs="Times New Roman"/>
          <w:sz w:val="28"/>
          <w:szCs w:val="28"/>
        </w:rPr>
        <w:t xml:space="preserve"> этого типа целеполагания от традиционного </w:t>
      </w:r>
      <w:r w:rsidR="002A6ED5">
        <w:rPr>
          <w:rFonts w:ascii="Times New Roman" w:hAnsi="Times New Roman" w:cs="Times New Roman"/>
          <w:sz w:val="28"/>
          <w:szCs w:val="28"/>
        </w:rPr>
        <w:t>заключается</w:t>
      </w:r>
      <w:r w:rsidRPr="00810FCB">
        <w:rPr>
          <w:rFonts w:ascii="Times New Roman" w:hAnsi="Times New Roman" w:cs="Times New Roman"/>
          <w:sz w:val="28"/>
          <w:szCs w:val="28"/>
        </w:rPr>
        <w:t xml:space="preserve"> в том, что компетентностная </w:t>
      </w:r>
      <w:r w:rsidR="002A6ED5">
        <w:rPr>
          <w:rFonts w:ascii="Times New Roman" w:hAnsi="Times New Roman" w:cs="Times New Roman"/>
          <w:sz w:val="28"/>
          <w:szCs w:val="28"/>
        </w:rPr>
        <w:t>форма</w:t>
      </w:r>
      <w:r w:rsidRPr="00810FCB">
        <w:rPr>
          <w:rFonts w:ascii="Times New Roman" w:hAnsi="Times New Roman" w:cs="Times New Roman"/>
          <w:sz w:val="28"/>
          <w:szCs w:val="28"/>
        </w:rPr>
        <w:t xml:space="preserve"> подготовки </w:t>
      </w:r>
      <w:r w:rsidR="002A6ED5">
        <w:rPr>
          <w:rFonts w:ascii="Times New Roman" w:hAnsi="Times New Roman" w:cs="Times New Roman"/>
          <w:sz w:val="28"/>
          <w:szCs w:val="28"/>
        </w:rPr>
        <w:t>студента-дизайнера</w:t>
      </w:r>
      <w:r w:rsidRPr="00810FCB">
        <w:rPr>
          <w:rFonts w:ascii="Times New Roman" w:hAnsi="Times New Roman" w:cs="Times New Roman"/>
          <w:sz w:val="28"/>
          <w:szCs w:val="28"/>
        </w:rPr>
        <w:t xml:space="preserve"> во главу угла </w:t>
      </w:r>
      <w:r w:rsidR="002A6ED5" w:rsidRPr="00810FCB">
        <w:rPr>
          <w:rFonts w:ascii="Times New Roman" w:hAnsi="Times New Roman" w:cs="Times New Roman"/>
          <w:sz w:val="28"/>
          <w:szCs w:val="28"/>
        </w:rPr>
        <w:t>ставит</w:t>
      </w:r>
      <w:r w:rsidR="002A6ED5">
        <w:rPr>
          <w:rFonts w:ascii="Times New Roman" w:hAnsi="Times New Roman" w:cs="Times New Roman"/>
          <w:sz w:val="28"/>
          <w:szCs w:val="28"/>
        </w:rPr>
        <w:t>, прежде всего,</w:t>
      </w:r>
      <w:r w:rsidR="002A6ED5" w:rsidRPr="00810FCB">
        <w:rPr>
          <w:rFonts w:ascii="Times New Roman" w:hAnsi="Times New Roman" w:cs="Times New Roman"/>
          <w:sz w:val="28"/>
          <w:szCs w:val="28"/>
        </w:rPr>
        <w:t xml:space="preserve"> </w:t>
      </w:r>
      <w:r w:rsidRPr="00810FCB">
        <w:rPr>
          <w:rFonts w:ascii="Times New Roman" w:hAnsi="Times New Roman" w:cs="Times New Roman"/>
          <w:sz w:val="28"/>
          <w:szCs w:val="28"/>
        </w:rPr>
        <w:t xml:space="preserve">междисциплинарные требования к </w:t>
      </w:r>
      <w:r w:rsidR="002A6ED5">
        <w:rPr>
          <w:rFonts w:ascii="Times New Roman" w:hAnsi="Times New Roman" w:cs="Times New Roman"/>
          <w:sz w:val="28"/>
          <w:szCs w:val="28"/>
        </w:rPr>
        <w:t>оценке</w:t>
      </w:r>
      <w:r w:rsidRPr="00810FCB">
        <w:rPr>
          <w:rFonts w:ascii="Times New Roman" w:hAnsi="Times New Roman" w:cs="Times New Roman"/>
          <w:sz w:val="28"/>
          <w:szCs w:val="28"/>
        </w:rPr>
        <w:t xml:space="preserve"> образовательного процесса. </w:t>
      </w:r>
      <w:r w:rsidR="002A6ED5">
        <w:rPr>
          <w:rFonts w:ascii="Times New Roman" w:hAnsi="Times New Roman" w:cs="Times New Roman"/>
          <w:sz w:val="28"/>
          <w:szCs w:val="28"/>
        </w:rPr>
        <w:t>По этой причине</w:t>
      </w:r>
      <w:r w:rsidRPr="00810FCB">
        <w:rPr>
          <w:rFonts w:ascii="Times New Roman" w:hAnsi="Times New Roman" w:cs="Times New Roman"/>
          <w:sz w:val="28"/>
          <w:szCs w:val="28"/>
        </w:rPr>
        <w:t xml:space="preserve"> </w:t>
      </w:r>
      <w:r w:rsidR="007726A2" w:rsidRPr="007726A2">
        <w:rPr>
          <w:rFonts w:ascii="Times New Roman" w:hAnsi="Times New Roman" w:cs="Times New Roman"/>
          <w:sz w:val="28"/>
          <w:szCs w:val="28"/>
        </w:rPr>
        <w:t xml:space="preserve">к базовым компетентностям </w:t>
      </w:r>
      <w:r w:rsidR="000B56A5">
        <w:rPr>
          <w:rFonts w:ascii="Times New Roman" w:hAnsi="Times New Roman" w:cs="Times New Roman"/>
          <w:sz w:val="28"/>
          <w:szCs w:val="28"/>
        </w:rPr>
        <w:t>необходимо</w:t>
      </w:r>
      <w:r w:rsidR="007726A2" w:rsidRPr="007726A2">
        <w:rPr>
          <w:rFonts w:ascii="Times New Roman" w:hAnsi="Times New Roman" w:cs="Times New Roman"/>
          <w:sz w:val="28"/>
          <w:szCs w:val="28"/>
        </w:rPr>
        <w:t xml:space="preserve"> отнести </w:t>
      </w:r>
      <w:r w:rsidR="000B56A5">
        <w:rPr>
          <w:rFonts w:ascii="Times New Roman" w:hAnsi="Times New Roman" w:cs="Times New Roman"/>
          <w:sz w:val="28"/>
          <w:szCs w:val="28"/>
        </w:rPr>
        <w:t xml:space="preserve">весь </w:t>
      </w:r>
      <w:r w:rsidR="007726A2" w:rsidRPr="007726A2">
        <w:rPr>
          <w:rFonts w:ascii="Times New Roman" w:hAnsi="Times New Roman" w:cs="Times New Roman"/>
          <w:sz w:val="28"/>
          <w:szCs w:val="28"/>
        </w:rPr>
        <w:t xml:space="preserve">комплекс универсальных знаний, </w:t>
      </w:r>
      <w:r w:rsidR="000B56A5">
        <w:rPr>
          <w:rFonts w:ascii="Times New Roman" w:hAnsi="Times New Roman" w:cs="Times New Roman"/>
          <w:sz w:val="28"/>
          <w:szCs w:val="28"/>
        </w:rPr>
        <w:t xml:space="preserve">которые </w:t>
      </w:r>
      <w:r w:rsidR="007726A2" w:rsidRPr="007726A2">
        <w:rPr>
          <w:rFonts w:ascii="Times New Roman" w:hAnsi="Times New Roman" w:cs="Times New Roman"/>
          <w:sz w:val="28"/>
          <w:szCs w:val="28"/>
        </w:rPr>
        <w:t>отлича</w:t>
      </w:r>
      <w:r w:rsidR="000B56A5">
        <w:rPr>
          <w:rFonts w:ascii="Times New Roman" w:hAnsi="Times New Roman" w:cs="Times New Roman"/>
          <w:sz w:val="28"/>
          <w:szCs w:val="28"/>
        </w:rPr>
        <w:t>ет</w:t>
      </w:r>
      <w:r w:rsidR="007726A2" w:rsidRPr="007726A2">
        <w:rPr>
          <w:rFonts w:ascii="Times New Roman" w:hAnsi="Times New Roman" w:cs="Times New Roman"/>
          <w:sz w:val="28"/>
          <w:szCs w:val="28"/>
        </w:rPr>
        <w:t xml:space="preserve"> </w:t>
      </w:r>
      <w:r w:rsidR="000B56A5">
        <w:rPr>
          <w:rFonts w:ascii="Times New Roman" w:hAnsi="Times New Roman" w:cs="Times New Roman"/>
          <w:sz w:val="28"/>
          <w:szCs w:val="28"/>
        </w:rPr>
        <w:t xml:space="preserve">наиболее </w:t>
      </w:r>
      <w:r w:rsidR="007726A2" w:rsidRPr="007726A2">
        <w:rPr>
          <w:rFonts w:ascii="Times New Roman" w:hAnsi="Times New Roman" w:cs="Times New Roman"/>
          <w:sz w:val="28"/>
          <w:szCs w:val="28"/>
        </w:rPr>
        <w:t>широки</w:t>
      </w:r>
      <w:r w:rsidR="000B56A5">
        <w:rPr>
          <w:rFonts w:ascii="Times New Roman" w:hAnsi="Times New Roman" w:cs="Times New Roman"/>
          <w:sz w:val="28"/>
          <w:szCs w:val="28"/>
        </w:rPr>
        <w:t>й</w:t>
      </w:r>
      <w:r w:rsidR="007726A2" w:rsidRPr="007726A2">
        <w:rPr>
          <w:rFonts w:ascii="Times New Roman" w:hAnsi="Times New Roman" w:cs="Times New Roman"/>
          <w:sz w:val="28"/>
          <w:szCs w:val="28"/>
        </w:rPr>
        <w:t xml:space="preserve"> </w:t>
      </w:r>
      <w:r w:rsidR="000B56A5" w:rsidRPr="007726A2">
        <w:rPr>
          <w:rFonts w:ascii="Times New Roman" w:hAnsi="Times New Roman" w:cs="Times New Roman"/>
          <w:sz w:val="28"/>
          <w:szCs w:val="28"/>
        </w:rPr>
        <w:t>урове</w:t>
      </w:r>
      <w:r w:rsidR="000B56A5">
        <w:rPr>
          <w:rFonts w:ascii="Times New Roman" w:hAnsi="Times New Roman" w:cs="Times New Roman"/>
          <w:sz w:val="28"/>
          <w:szCs w:val="28"/>
        </w:rPr>
        <w:t>нь</w:t>
      </w:r>
      <w:r w:rsidR="007726A2" w:rsidRPr="007726A2">
        <w:rPr>
          <w:rFonts w:ascii="Times New Roman" w:hAnsi="Times New Roman" w:cs="Times New Roman"/>
          <w:sz w:val="28"/>
          <w:szCs w:val="28"/>
        </w:rPr>
        <w:t xml:space="preserve"> обобщения. </w:t>
      </w:r>
      <w:r w:rsidR="000B56A5">
        <w:rPr>
          <w:rFonts w:ascii="Times New Roman" w:hAnsi="Times New Roman" w:cs="Times New Roman"/>
          <w:sz w:val="28"/>
          <w:szCs w:val="28"/>
        </w:rPr>
        <w:t>Именно э</w:t>
      </w:r>
      <w:r w:rsidR="007726A2" w:rsidRPr="007726A2">
        <w:rPr>
          <w:rFonts w:ascii="Times New Roman" w:hAnsi="Times New Roman" w:cs="Times New Roman"/>
          <w:sz w:val="28"/>
          <w:szCs w:val="28"/>
        </w:rPr>
        <w:t xml:space="preserve">ти интегральные знания включают </w:t>
      </w:r>
      <w:r w:rsidR="000B56A5">
        <w:rPr>
          <w:rFonts w:ascii="Times New Roman" w:hAnsi="Times New Roman" w:cs="Times New Roman"/>
          <w:sz w:val="28"/>
          <w:szCs w:val="28"/>
        </w:rPr>
        <w:t xml:space="preserve">в себя весь объем </w:t>
      </w:r>
      <w:r w:rsidR="007726A2">
        <w:rPr>
          <w:rFonts w:ascii="Times New Roman" w:hAnsi="Times New Roman" w:cs="Times New Roman"/>
          <w:sz w:val="28"/>
          <w:szCs w:val="28"/>
        </w:rPr>
        <w:t>общекультурны</w:t>
      </w:r>
      <w:r w:rsidR="000B56A5">
        <w:rPr>
          <w:rFonts w:ascii="Times New Roman" w:hAnsi="Times New Roman" w:cs="Times New Roman"/>
          <w:sz w:val="28"/>
          <w:szCs w:val="28"/>
        </w:rPr>
        <w:t>х</w:t>
      </w:r>
      <w:r w:rsidR="007726A2">
        <w:rPr>
          <w:rFonts w:ascii="Times New Roman" w:hAnsi="Times New Roman" w:cs="Times New Roman"/>
          <w:sz w:val="28"/>
          <w:szCs w:val="28"/>
        </w:rPr>
        <w:t xml:space="preserve"> и </w:t>
      </w:r>
      <w:r w:rsidR="007726A2" w:rsidRPr="007726A2">
        <w:rPr>
          <w:rFonts w:ascii="Times New Roman" w:hAnsi="Times New Roman" w:cs="Times New Roman"/>
          <w:sz w:val="28"/>
          <w:szCs w:val="28"/>
        </w:rPr>
        <w:t>общенаучны</w:t>
      </w:r>
      <w:r w:rsidR="000B56A5">
        <w:rPr>
          <w:rFonts w:ascii="Times New Roman" w:hAnsi="Times New Roman" w:cs="Times New Roman"/>
          <w:sz w:val="28"/>
          <w:szCs w:val="28"/>
        </w:rPr>
        <w:t>х</w:t>
      </w:r>
      <w:r w:rsidR="007726A2" w:rsidRPr="007726A2">
        <w:rPr>
          <w:rFonts w:ascii="Times New Roman" w:hAnsi="Times New Roman" w:cs="Times New Roman"/>
          <w:sz w:val="28"/>
          <w:szCs w:val="28"/>
        </w:rPr>
        <w:t xml:space="preserve"> принцип</w:t>
      </w:r>
      <w:r w:rsidR="000B56A5">
        <w:rPr>
          <w:rFonts w:ascii="Times New Roman" w:hAnsi="Times New Roman" w:cs="Times New Roman"/>
          <w:sz w:val="28"/>
          <w:szCs w:val="28"/>
        </w:rPr>
        <w:t>ов</w:t>
      </w:r>
      <w:r w:rsidR="007726A2" w:rsidRPr="007726A2">
        <w:rPr>
          <w:rFonts w:ascii="Times New Roman" w:hAnsi="Times New Roman" w:cs="Times New Roman"/>
          <w:sz w:val="28"/>
          <w:szCs w:val="28"/>
        </w:rPr>
        <w:t xml:space="preserve"> и закономерност</w:t>
      </w:r>
      <w:r w:rsidR="000B56A5">
        <w:rPr>
          <w:rFonts w:ascii="Times New Roman" w:hAnsi="Times New Roman" w:cs="Times New Roman"/>
          <w:sz w:val="28"/>
          <w:szCs w:val="28"/>
        </w:rPr>
        <w:t>ей</w:t>
      </w:r>
      <w:r w:rsidR="007726A2" w:rsidRPr="007726A2">
        <w:rPr>
          <w:rFonts w:ascii="Times New Roman" w:hAnsi="Times New Roman" w:cs="Times New Roman"/>
          <w:sz w:val="28"/>
          <w:szCs w:val="28"/>
        </w:rPr>
        <w:t xml:space="preserve"> функционирования науки, техники и общества.</w:t>
      </w:r>
    </w:p>
    <w:p w:rsidR="004425EF" w:rsidRDefault="004425EF" w:rsidP="004425EF">
      <w:pPr>
        <w:pStyle w:val="aa"/>
        <w:spacing w:after="0" w:line="360" w:lineRule="auto"/>
        <w:ind w:left="20" w:firstLine="831"/>
        <w:jc w:val="right"/>
        <w:rPr>
          <w:rFonts w:ascii="Times New Roman" w:hAnsi="Times New Roman" w:cs="Times New Roman"/>
          <w:sz w:val="28"/>
          <w:szCs w:val="28"/>
        </w:rPr>
      </w:pPr>
      <w:r>
        <w:rPr>
          <w:rFonts w:ascii="Times New Roman" w:hAnsi="Times New Roman" w:cs="Times New Roman"/>
          <w:sz w:val="28"/>
          <w:szCs w:val="28"/>
        </w:rPr>
        <w:t>Таблица 1</w:t>
      </w:r>
    </w:p>
    <w:p w:rsidR="00636B0F" w:rsidRDefault="007D42F1" w:rsidP="00F937B0">
      <w:pPr>
        <w:pStyle w:val="aa"/>
        <w:spacing w:after="0" w:line="360" w:lineRule="auto"/>
        <w:ind w:left="20" w:firstLine="831"/>
        <w:jc w:val="both"/>
        <w:rPr>
          <w:rFonts w:ascii="Times New Roman" w:hAnsi="Times New Roman" w:cs="Times New Roman"/>
          <w:sz w:val="28"/>
          <w:szCs w:val="28"/>
        </w:rPr>
      </w:pPr>
      <w:r w:rsidRPr="007D42F1">
        <w:rPr>
          <w:rFonts w:ascii="Times New Roman" w:hAnsi="Times New Roman" w:cs="Times New Roman"/>
          <w:sz w:val="28"/>
          <w:szCs w:val="28"/>
        </w:rPr>
        <w:t>54.03.01 Дизайн ФГОС ВО</w:t>
      </w:r>
      <w:r>
        <w:rPr>
          <w:rFonts w:ascii="Times New Roman" w:hAnsi="Times New Roman" w:cs="Times New Roman"/>
          <w:sz w:val="28"/>
          <w:szCs w:val="28"/>
        </w:rPr>
        <w:t xml:space="preserve"> 3+</w:t>
      </w:r>
      <w:r w:rsidRPr="007D42F1">
        <w:rPr>
          <w:rFonts w:ascii="Times New Roman" w:hAnsi="Times New Roman" w:cs="Times New Roman"/>
          <w:sz w:val="28"/>
          <w:szCs w:val="28"/>
        </w:rPr>
        <w:t xml:space="preserve"> </w:t>
      </w:r>
      <w:r>
        <w:rPr>
          <w:rFonts w:ascii="Times New Roman" w:hAnsi="Times New Roman" w:cs="Times New Roman"/>
          <w:sz w:val="28"/>
          <w:szCs w:val="28"/>
        </w:rPr>
        <w:t>о</w:t>
      </w:r>
      <w:r w:rsidRPr="007D42F1">
        <w:rPr>
          <w:rFonts w:ascii="Times New Roman" w:hAnsi="Times New Roman" w:cs="Times New Roman"/>
          <w:sz w:val="28"/>
          <w:szCs w:val="28"/>
        </w:rPr>
        <w:t>бщекультурные</w:t>
      </w:r>
      <w:r>
        <w:rPr>
          <w:rFonts w:ascii="Times New Roman" w:hAnsi="Times New Roman" w:cs="Times New Roman"/>
          <w:sz w:val="28"/>
          <w:szCs w:val="28"/>
        </w:rPr>
        <w:t xml:space="preserve"> компетенции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7"/>
        <w:gridCol w:w="7799"/>
      </w:tblGrid>
      <w:tr w:rsidR="00636B0F" w:rsidRPr="009B72EA" w:rsidTr="009B72EA">
        <w:trPr>
          <w:trHeight w:val="254"/>
        </w:trPr>
        <w:tc>
          <w:tcPr>
            <w:tcW w:w="1557" w:type="dxa"/>
            <w:shd w:val="clear" w:color="auto" w:fill="auto"/>
          </w:tcPr>
          <w:p w:rsidR="00636B0F" w:rsidRPr="009B72EA" w:rsidRDefault="00636B0F" w:rsidP="00F937B0">
            <w:pPr>
              <w:rPr>
                <w:rFonts w:ascii="Times New Roman" w:hAnsi="Times New Roman" w:cs="Times New Roman"/>
                <w:sz w:val="24"/>
                <w:szCs w:val="24"/>
              </w:rPr>
            </w:pPr>
            <w:r w:rsidRPr="009B72EA">
              <w:rPr>
                <w:rFonts w:ascii="Times New Roman" w:hAnsi="Times New Roman" w:cs="Times New Roman"/>
                <w:sz w:val="24"/>
                <w:szCs w:val="24"/>
              </w:rPr>
              <w:t>Шифр</w:t>
            </w:r>
          </w:p>
        </w:tc>
        <w:tc>
          <w:tcPr>
            <w:tcW w:w="7799" w:type="dxa"/>
            <w:shd w:val="clear" w:color="auto" w:fill="auto"/>
          </w:tcPr>
          <w:p w:rsidR="00636B0F" w:rsidRPr="009B72EA" w:rsidRDefault="00636B0F" w:rsidP="00F937B0">
            <w:pPr>
              <w:rPr>
                <w:rFonts w:ascii="Times New Roman" w:hAnsi="Times New Roman" w:cs="Times New Roman"/>
                <w:sz w:val="24"/>
                <w:szCs w:val="24"/>
              </w:rPr>
            </w:pPr>
            <w:r w:rsidRPr="009B72EA">
              <w:rPr>
                <w:rFonts w:ascii="Times New Roman" w:hAnsi="Times New Roman" w:cs="Times New Roman"/>
                <w:sz w:val="24"/>
                <w:szCs w:val="24"/>
              </w:rPr>
              <w:t>Наименование</w:t>
            </w:r>
          </w:p>
        </w:tc>
      </w:tr>
      <w:tr w:rsidR="00636B0F" w:rsidRPr="009B72EA" w:rsidTr="009B72EA">
        <w:trPr>
          <w:trHeight w:val="586"/>
        </w:trPr>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ОК-1</w:t>
            </w:r>
          </w:p>
        </w:tc>
        <w:tc>
          <w:tcPr>
            <w:tcW w:w="7799" w:type="dxa"/>
            <w:shd w:val="clear" w:color="auto" w:fill="auto"/>
          </w:tcPr>
          <w:p w:rsidR="00636B0F" w:rsidRPr="009B72EA" w:rsidRDefault="00636B0F" w:rsidP="00F937B0">
            <w:pPr>
              <w:pStyle w:val="42"/>
              <w:shd w:val="clear" w:color="auto" w:fill="auto"/>
              <w:spacing w:line="240" w:lineRule="auto"/>
              <w:jc w:val="both"/>
              <w:rPr>
                <w:bCs w:val="0"/>
                <w:sz w:val="24"/>
                <w:szCs w:val="24"/>
              </w:rPr>
            </w:pPr>
            <w:r w:rsidRPr="009B72EA">
              <w:rPr>
                <w:b w:val="0"/>
                <w:sz w:val="24"/>
                <w:szCs w:val="24"/>
              </w:rPr>
              <w:t>Способность использовать основы философских знаний для формирования мировоззренческой позиции</w:t>
            </w:r>
            <w:r w:rsidRPr="009B72EA">
              <w:rPr>
                <w:bCs w:val="0"/>
                <w:sz w:val="24"/>
                <w:szCs w:val="24"/>
              </w:rPr>
              <w:t xml:space="preserve">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ОК-2</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анализировать основные этапы и закономерности исторического развития общества для формирования гражданской позиции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lastRenderedPageBreak/>
              <w:t>ОК-3</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использовать основы экономических знаний в различных сферах деятельности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ОК-4</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использовать основы правовых знаний в различных сферах деятельности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ОК-5</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Способностью к коммуникации в устной и письменной </w:t>
            </w:r>
            <w:proofErr w:type="gramStart"/>
            <w:r w:rsidRPr="009B72EA">
              <w:rPr>
                <w:b w:val="0"/>
                <w:sz w:val="24"/>
                <w:szCs w:val="24"/>
              </w:rPr>
              <w:t>формах</w:t>
            </w:r>
            <w:proofErr w:type="gramEnd"/>
            <w:r w:rsidRPr="009B72EA">
              <w:rPr>
                <w:b w:val="0"/>
                <w:sz w:val="24"/>
                <w:szCs w:val="24"/>
              </w:rPr>
              <w:t xml:space="preserve"> на русском и иностранном языках для решения задач межличностного и межкультурного взаимодействия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ОК-6</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работать в команде, толерантно воспринимая социальные, этнические, конфессиональные и культурные различия </w:t>
            </w:r>
          </w:p>
        </w:tc>
      </w:tr>
      <w:tr w:rsidR="00636B0F" w:rsidRPr="009B72EA" w:rsidTr="009B72EA">
        <w:trPr>
          <w:trHeight w:val="286"/>
        </w:trPr>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ОК-7</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Способность к самоорганизации и самообразованию</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ОК-8</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использовать методы и средства физической культуры для обеспечения полноценной социальной и профессиональной деятельности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ОК-9</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 использовать приемы оказания первой помощи, методы защиты в условиях чрезвычайных ситуаций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ОК-10</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Способностью к абстрактному мышлению, анализу, синтезу </w:t>
            </w:r>
          </w:p>
        </w:tc>
      </w:tr>
      <w:tr w:rsidR="00636B0F" w:rsidRPr="009B72EA" w:rsidTr="007A5FDB">
        <w:tc>
          <w:tcPr>
            <w:tcW w:w="1557"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ОК-11</w:t>
            </w:r>
          </w:p>
        </w:tc>
        <w:tc>
          <w:tcPr>
            <w:tcW w:w="7799" w:type="dxa"/>
            <w:shd w:val="clear" w:color="auto" w:fill="auto"/>
          </w:tcPr>
          <w:p w:rsidR="00636B0F" w:rsidRPr="009B72EA" w:rsidRDefault="00636B0F" w:rsidP="00F937B0">
            <w:pPr>
              <w:pStyle w:val="42"/>
              <w:shd w:val="clear" w:color="auto" w:fill="auto"/>
              <w:spacing w:line="240" w:lineRule="auto"/>
              <w:jc w:val="both"/>
              <w:rPr>
                <w:b w:val="0"/>
                <w:sz w:val="24"/>
                <w:szCs w:val="24"/>
              </w:rPr>
            </w:pPr>
            <w:r w:rsidRPr="009B72EA">
              <w:rPr>
                <w:b w:val="0"/>
                <w:sz w:val="24"/>
                <w:szCs w:val="24"/>
              </w:rPr>
              <w:t xml:space="preserve">Готовность действовать в нестандартных ситуациях, нести социальную и этическую ответственность за принятые решения </w:t>
            </w:r>
          </w:p>
        </w:tc>
      </w:tr>
    </w:tbl>
    <w:p w:rsidR="007A5FDB" w:rsidRDefault="007A5FDB" w:rsidP="00F937B0">
      <w:pPr>
        <w:pStyle w:val="ac"/>
        <w:shd w:val="clear" w:color="auto" w:fill="FFFFFF"/>
        <w:spacing w:before="0" w:beforeAutospacing="0" w:after="167" w:afterAutospacing="0"/>
        <w:rPr>
          <w:sz w:val="28"/>
          <w:szCs w:val="28"/>
        </w:rPr>
      </w:pPr>
    </w:p>
    <w:p w:rsidR="005672A3" w:rsidRDefault="007726A2" w:rsidP="00F937B0">
      <w:pPr>
        <w:pStyle w:val="rtejustify"/>
        <w:shd w:val="clear" w:color="auto" w:fill="FFFFFF"/>
        <w:spacing w:before="0" w:beforeAutospacing="0" w:after="0" w:afterAutospacing="0" w:line="360" w:lineRule="auto"/>
        <w:ind w:firstLine="851"/>
        <w:jc w:val="both"/>
        <w:rPr>
          <w:bCs/>
          <w:sz w:val="28"/>
          <w:szCs w:val="28"/>
          <w:shd w:val="clear" w:color="auto" w:fill="FFFFFF"/>
        </w:rPr>
      </w:pPr>
      <w:r w:rsidRPr="009272FB">
        <w:rPr>
          <w:rStyle w:val="100"/>
          <w:b w:val="0"/>
        </w:rPr>
        <w:t>Общепрофессиональные или предметно-специализированные компетенции</w:t>
      </w:r>
      <w:r w:rsidRPr="007726A2">
        <w:rPr>
          <w:rStyle w:val="100"/>
        </w:rPr>
        <w:t xml:space="preserve"> </w:t>
      </w:r>
      <w:r w:rsidR="00672EB8" w:rsidRPr="00672EB8">
        <w:rPr>
          <w:rStyle w:val="100"/>
          <w:b w:val="0"/>
        </w:rPr>
        <w:t>являются</w:t>
      </w:r>
      <w:r w:rsidRPr="007726A2">
        <w:rPr>
          <w:rStyle w:val="100"/>
          <w:b w:val="0"/>
        </w:rPr>
        <w:t xml:space="preserve"> базовы</w:t>
      </w:r>
      <w:r w:rsidR="00672EB8">
        <w:rPr>
          <w:rStyle w:val="100"/>
          <w:b w:val="0"/>
        </w:rPr>
        <w:t>ми</w:t>
      </w:r>
      <w:r w:rsidRPr="007726A2">
        <w:rPr>
          <w:rStyle w:val="100"/>
          <w:b w:val="0"/>
        </w:rPr>
        <w:t xml:space="preserve"> основополагающи</w:t>
      </w:r>
      <w:r w:rsidR="00672EB8">
        <w:rPr>
          <w:rStyle w:val="100"/>
          <w:b w:val="0"/>
        </w:rPr>
        <w:t>ми</w:t>
      </w:r>
      <w:r w:rsidRPr="007726A2">
        <w:rPr>
          <w:rStyle w:val="100"/>
          <w:b w:val="0"/>
        </w:rPr>
        <w:t xml:space="preserve"> компетенци</w:t>
      </w:r>
      <w:r w:rsidR="00672EB8">
        <w:rPr>
          <w:rStyle w:val="100"/>
          <w:b w:val="0"/>
        </w:rPr>
        <w:t>ями</w:t>
      </w:r>
      <w:r w:rsidRPr="007726A2">
        <w:rPr>
          <w:rStyle w:val="100"/>
          <w:b w:val="0"/>
        </w:rPr>
        <w:t xml:space="preserve">, </w:t>
      </w:r>
      <w:r w:rsidR="00672EB8">
        <w:rPr>
          <w:rStyle w:val="100"/>
          <w:b w:val="0"/>
        </w:rPr>
        <w:t xml:space="preserve">которые </w:t>
      </w:r>
      <w:r w:rsidRPr="007726A2">
        <w:rPr>
          <w:rStyle w:val="100"/>
          <w:b w:val="0"/>
        </w:rPr>
        <w:t>определяю</w:t>
      </w:r>
      <w:r w:rsidR="00672EB8">
        <w:rPr>
          <w:rStyle w:val="100"/>
          <w:b w:val="0"/>
        </w:rPr>
        <w:t>т</w:t>
      </w:r>
      <w:r w:rsidRPr="007726A2">
        <w:rPr>
          <w:rStyle w:val="100"/>
          <w:b w:val="0"/>
        </w:rPr>
        <w:t xml:space="preserve"> </w:t>
      </w:r>
      <w:r w:rsidR="0012400D">
        <w:rPr>
          <w:rStyle w:val="100"/>
          <w:b w:val="0"/>
        </w:rPr>
        <w:t>единые</w:t>
      </w:r>
      <w:r w:rsidRPr="007726A2">
        <w:rPr>
          <w:rStyle w:val="100"/>
          <w:b w:val="0"/>
        </w:rPr>
        <w:t xml:space="preserve"> </w:t>
      </w:r>
      <w:r w:rsidR="0012400D">
        <w:rPr>
          <w:rStyle w:val="100"/>
          <w:b w:val="0"/>
        </w:rPr>
        <w:t>тенденции для</w:t>
      </w:r>
      <w:r w:rsidRPr="007726A2">
        <w:rPr>
          <w:rStyle w:val="100"/>
          <w:b w:val="0"/>
        </w:rPr>
        <w:t xml:space="preserve"> </w:t>
      </w:r>
      <w:r w:rsidR="0012400D">
        <w:rPr>
          <w:rStyle w:val="100"/>
          <w:b w:val="0"/>
        </w:rPr>
        <w:t xml:space="preserve">всего комплекса </w:t>
      </w:r>
      <w:r w:rsidRPr="007726A2">
        <w:rPr>
          <w:rStyle w:val="100"/>
          <w:b w:val="0"/>
        </w:rPr>
        <w:t>професс</w:t>
      </w:r>
      <w:r w:rsidR="0012400D">
        <w:rPr>
          <w:rStyle w:val="100"/>
          <w:b w:val="0"/>
        </w:rPr>
        <w:t xml:space="preserve">иональной деятельности во всех областях </w:t>
      </w:r>
      <w:r w:rsidRPr="007726A2">
        <w:rPr>
          <w:rStyle w:val="100"/>
          <w:b w:val="0"/>
        </w:rPr>
        <w:t>дизайна.</w:t>
      </w:r>
    </w:p>
    <w:p w:rsidR="00636B0F" w:rsidRPr="005672A3" w:rsidRDefault="00A47EE7" w:rsidP="00F937B0">
      <w:pPr>
        <w:pStyle w:val="rtejustify"/>
        <w:shd w:val="clear" w:color="auto" w:fill="FFFFFF"/>
        <w:spacing w:before="0" w:beforeAutospacing="0" w:after="0" w:afterAutospacing="0" w:line="360" w:lineRule="auto"/>
        <w:ind w:firstLine="851"/>
        <w:jc w:val="both"/>
        <w:rPr>
          <w:bCs/>
          <w:sz w:val="28"/>
          <w:szCs w:val="28"/>
          <w:shd w:val="clear" w:color="auto" w:fill="FFFFFF"/>
        </w:rPr>
      </w:pPr>
      <w:r>
        <w:rPr>
          <w:sz w:val="28"/>
          <w:szCs w:val="28"/>
        </w:rPr>
        <w:t>З</w:t>
      </w:r>
      <w:r w:rsidR="00636B0F" w:rsidRPr="005672A3">
        <w:rPr>
          <w:sz w:val="28"/>
          <w:szCs w:val="28"/>
        </w:rPr>
        <w:t>нани</w:t>
      </w:r>
      <w:r>
        <w:rPr>
          <w:sz w:val="28"/>
          <w:szCs w:val="28"/>
        </w:rPr>
        <w:t>я</w:t>
      </w:r>
      <w:r w:rsidR="00636B0F" w:rsidRPr="005672A3">
        <w:rPr>
          <w:sz w:val="28"/>
          <w:szCs w:val="28"/>
        </w:rPr>
        <w:t>, которы</w:t>
      </w:r>
      <w:r>
        <w:rPr>
          <w:sz w:val="28"/>
          <w:szCs w:val="28"/>
        </w:rPr>
        <w:t>е</w:t>
      </w:r>
      <w:r w:rsidR="00636B0F" w:rsidRPr="005672A3">
        <w:rPr>
          <w:sz w:val="28"/>
          <w:szCs w:val="28"/>
        </w:rPr>
        <w:t xml:space="preserve"> должны </w:t>
      </w:r>
      <w:r w:rsidR="000B1648">
        <w:rPr>
          <w:sz w:val="28"/>
          <w:szCs w:val="28"/>
        </w:rPr>
        <w:t>приобрести</w:t>
      </w:r>
      <w:r w:rsidR="00636B0F" w:rsidRPr="005672A3">
        <w:rPr>
          <w:sz w:val="28"/>
          <w:szCs w:val="28"/>
        </w:rPr>
        <w:t xml:space="preserve"> </w:t>
      </w:r>
      <w:r w:rsidR="00CF4D2D">
        <w:rPr>
          <w:sz w:val="28"/>
          <w:szCs w:val="28"/>
        </w:rPr>
        <w:t>будущие дизайнеры</w:t>
      </w:r>
      <w:r w:rsidR="00636B0F" w:rsidRPr="005672A3">
        <w:rPr>
          <w:sz w:val="28"/>
          <w:szCs w:val="28"/>
        </w:rPr>
        <w:t xml:space="preserve">, </w:t>
      </w:r>
      <w:r w:rsidR="00CF4D2D">
        <w:rPr>
          <w:sz w:val="28"/>
          <w:szCs w:val="28"/>
        </w:rPr>
        <w:t>фиксируются</w:t>
      </w:r>
      <w:r w:rsidR="00636B0F" w:rsidRPr="005672A3">
        <w:rPr>
          <w:sz w:val="28"/>
          <w:szCs w:val="28"/>
        </w:rPr>
        <w:t xml:space="preserve"> в </w:t>
      </w:r>
      <w:r w:rsidR="00CF4D2D">
        <w:rPr>
          <w:sz w:val="28"/>
          <w:szCs w:val="28"/>
        </w:rPr>
        <w:t xml:space="preserve">таких </w:t>
      </w:r>
      <w:r w:rsidR="00636B0F" w:rsidRPr="005672A3">
        <w:rPr>
          <w:sz w:val="28"/>
          <w:szCs w:val="28"/>
        </w:rPr>
        <w:t>направлениях</w:t>
      </w:r>
      <w:r w:rsidR="00CF4D2D">
        <w:rPr>
          <w:sz w:val="28"/>
          <w:szCs w:val="28"/>
        </w:rPr>
        <w:t xml:space="preserve">, как </w:t>
      </w:r>
      <w:r w:rsidR="0004264E">
        <w:rPr>
          <w:sz w:val="28"/>
          <w:szCs w:val="28"/>
        </w:rPr>
        <w:t>общетеоретическое, общехудожественное,</w:t>
      </w:r>
      <w:r w:rsidR="00636B0F" w:rsidRPr="005672A3">
        <w:rPr>
          <w:sz w:val="28"/>
          <w:szCs w:val="28"/>
        </w:rPr>
        <w:t xml:space="preserve"> специальн</w:t>
      </w:r>
      <w:r w:rsidR="0004264E">
        <w:rPr>
          <w:sz w:val="28"/>
          <w:szCs w:val="28"/>
        </w:rPr>
        <w:t>ое</w:t>
      </w:r>
      <w:r w:rsidR="00636B0F" w:rsidRPr="005672A3">
        <w:rPr>
          <w:sz w:val="28"/>
          <w:szCs w:val="28"/>
        </w:rPr>
        <w:t xml:space="preserve"> технологическ</w:t>
      </w:r>
      <w:r w:rsidR="0004264E">
        <w:rPr>
          <w:sz w:val="28"/>
          <w:szCs w:val="28"/>
        </w:rPr>
        <w:t>о</w:t>
      </w:r>
      <w:r w:rsidR="00636B0F" w:rsidRPr="005672A3">
        <w:rPr>
          <w:sz w:val="28"/>
          <w:szCs w:val="28"/>
        </w:rPr>
        <w:t>е</w:t>
      </w:r>
      <w:r w:rsidR="00CF4D2D">
        <w:rPr>
          <w:sz w:val="28"/>
          <w:szCs w:val="28"/>
        </w:rPr>
        <w:t>,</w:t>
      </w:r>
      <w:r w:rsidR="00636B0F" w:rsidRPr="005672A3">
        <w:rPr>
          <w:sz w:val="28"/>
          <w:szCs w:val="28"/>
        </w:rPr>
        <w:t xml:space="preserve"> инженерно-техническ</w:t>
      </w:r>
      <w:r w:rsidR="0004264E">
        <w:rPr>
          <w:sz w:val="28"/>
          <w:szCs w:val="28"/>
        </w:rPr>
        <w:t>ое, а также</w:t>
      </w:r>
      <w:r w:rsidR="00636B0F" w:rsidRPr="005672A3">
        <w:rPr>
          <w:sz w:val="28"/>
          <w:szCs w:val="28"/>
        </w:rPr>
        <w:t xml:space="preserve"> организационно-</w:t>
      </w:r>
      <w:r w:rsidR="004878E5">
        <w:rPr>
          <w:sz w:val="28"/>
          <w:szCs w:val="28"/>
        </w:rPr>
        <w:t>управленческое</w:t>
      </w:r>
      <w:r w:rsidR="00636B0F" w:rsidRPr="005672A3">
        <w:rPr>
          <w:sz w:val="28"/>
          <w:szCs w:val="28"/>
        </w:rPr>
        <w:t>.</w:t>
      </w:r>
    </w:p>
    <w:p w:rsidR="00550089" w:rsidRDefault="00BC7083" w:rsidP="00F937B0">
      <w:pPr>
        <w:pStyle w:val="Bodytext20"/>
        <w:shd w:val="clear" w:color="auto" w:fill="auto"/>
        <w:spacing w:line="360" w:lineRule="auto"/>
        <w:ind w:firstLine="851"/>
        <w:rPr>
          <w:rFonts w:eastAsiaTheme="minorHAnsi"/>
          <w:bCs/>
          <w:sz w:val="28"/>
          <w:szCs w:val="28"/>
        </w:rPr>
      </w:pPr>
      <w:r w:rsidRPr="00BC7083">
        <w:rPr>
          <w:sz w:val="28"/>
          <w:szCs w:val="28"/>
          <w:lang w:eastAsia="ru-RU"/>
        </w:rPr>
        <w:t>Общепрофессиональные</w:t>
      </w:r>
      <w:r>
        <w:rPr>
          <w:sz w:val="28"/>
          <w:szCs w:val="28"/>
          <w:lang w:eastAsia="ru-RU"/>
        </w:rPr>
        <w:t xml:space="preserve">, </w:t>
      </w:r>
      <w:r w:rsidRPr="00BC7083">
        <w:rPr>
          <w:sz w:val="28"/>
          <w:szCs w:val="28"/>
          <w:lang w:eastAsia="ru-RU"/>
        </w:rPr>
        <w:t xml:space="preserve"> предметно-специализированные компетенции</w:t>
      </w:r>
      <w:r w:rsidRPr="003858E7">
        <w:rPr>
          <w:rFonts w:eastAsiaTheme="minorHAnsi"/>
          <w:bCs/>
          <w:sz w:val="28"/>
          <w:szCs w:val="28"/>
        </w:rPr>
        <w:t xml:space="preserve"> </w:t>
      </w:r>
      <w:r w:rsidR="00550089" w:rsidRPr="003858E7">
        <w:rPr>
          <w:rFonts w:eastAsiaTheme="minorHAnsi"/>
          <w:bCs/>
          <w:sz w:val="28"/>
          <w:szCs w:val="28"/>
        </w:rPr>
        <w:t xml:space="preserve">имеют системный и междисциплинарный характер, </w:t>
      </w:r>
      <w:r w:rsidR="008173CC">
        <w:rPr>
          <w:rFonts w:eastAsiaTheme="minorHAnsi"/>
          <w:bCs/>
          <w:sz w:val="28"/>
          <w:szCs w:val="28"/>
        </w:rPr>
        <w:t>предопределенный</w:t>
      </w:r>
      <w:r w:rsidR="00550089" w:rsidRPr="003858E7">
        <w:rPr>
          <w:rFonts w:eastAsiaTheme="minorHAnsi"/>
          <w:bCs/>
          <w:sz w:val="28"/>
          <w:szCs w:val="28"/>
        </w:rPr>
        <w:t xml:space="preserve"> </w:t>
      </w:r>
      <w:r w:rsidR="008173CC">
        <w:rPr>
          <w:rFonts w:eastAsiaTheme="minorHAnsi"/>
          <w:bCs/>
          <w:sz w:val="28"/>
          <w:szCs w:val="28"/>
        </w:rPr>
        <w:t>единым</w:t>
      </w:r>
      <w:r w:rsidR="00550089" w:rsidRPr="003858E7">
        <w:rPr>
          <w:rFonts w:eastAsiaTheme="minorHAnsi"/>
          <w:bCs/>
          <w:sz w:val="28"/>
          <w:szCs w:val="28"/>
        </w:rPr>
        <w:t xml:space="preserve"> профилем подготовки студентов-д</w:t>
      </w:r>
      <w:r w:rsidR="007A5FDB">
        <w:rPr>
          <w:rFonts w:eastAsiaTheme="minorHAnsi"/>
          <w:bCs/>
          <w:sz w:val="28"/>
          <w:szCs w:val="28"/>
        </w:rPr>
        <w:t>и</w:t>
      </w:r>
      <w:r w:rsidR="00550089" w:rsidRPr="003858E7">
        <w:rPr>
          <w:rFonts w:eastAsiaTheme="minorHAnsi"/>
          <w:bCs/>
          <w:sz w:val="28"/>
          <w:szCs w:val="28"/>
        </w:rPr>
        <w:t>зайнеров.</w:t>
      </w:r>
    </w:p>
    <w:p w:rsidR="004425EF" w:rsidRPr="00550089" w:rsidRDefault="004425EF" w:rsidP="00F937B0">
      <w:pPr>
        <w:pStyle w:val="Bodytext20"/>
        <w:shd w:val="clear" w:color="auto" w:fill="auto"/>
        <w:spacing w:line="360" w:lineRule="auto"/>
        <w:ind w:firstLine="851"/>
        <w:rPr>
          <w:rFonts w:eastAsiaTheme="minorHAnsi"/>
          <w:bCs/>
          <w:sz w:val="28"/>
          <w:szCs w:val="28"/>
        </w:rPr>
      </w:pPr>
    </w:p>
    <w:p w:rsidR="004425EF" w:rsidRDefault="004425EF" w:rsidP="004425EF">
      <w:pPr>
        <w:pStyle w:val="aa"/>
        <w:spacing w:after="0" w:line="360" w:lineRule="auto"/>
        <w:ind w:left="20" w:firstLine="831"/>
        <w:jc w:val="right"/>
        <w:rPr>
          <w:rFonts w:ascii="Times New Roman" w:hAnsi="Times New Roman" w:cs="Times New Roman"/>
          <w:sz w:val="28"/>
          <w:szCs w:val="28"/>
        </w:rPr>
      </w:pPr>
      <w:r>
        <w:rPr>
          <w:rFonts w:ascii="Times New Roman" w:hAnsi="Times New Roman" w:cs="Times New Roman"/>
          <w:sz w:val="28"/>
          <w:szCs w:val="28"/>
        </w:rPr>
        <w:t>Таблица 2</w:t>
      </w:r>
    </w:p>
    <w:p w:rsidR="004425EF" w:rsidRPr="000929FE" w:rsidRDefault="004425EF" w:rsidP="004425EF">
      <w:pPr>
        <w:pStyle w:val="aa"/>
        <w:spacing w:after="0" w:line="360" w:lineRule="auto"/>
        <w:ind w:left="20" w:firstLine="831"/>
        <w:jc w:val="both"/>
        <w:rPr>
          <w:rFonts w:ascii="Times New Roman" w:hAnsi="Times New Roman" w:cs="Times New Roman"/>
          <w:sz w:val="28"/>
          <w:szCs w:val="28"/>
        </w:rPr>
      </w:pPr>
      <w:r w:rsidRPr="007D42F1">
        <w:rPr>
          <w:rFonts w:ascii="Times New Roman" w:hAnsi="Times New Roman" w:cs="Times New Roman"/>
          <w:sz w:val="28"/>
          <w:szCs w:val="28"/>
        </w:rPr>
        <w:t>54.03.01 Дизайн ФГОС ВО</w:t>
      </w:r>
      <w:r>
        <w:rPr>
          <w:rFonts w:ascii="Times New Roman" w:hAnsi="Times New Roman" w:cs="Times New Roman"/>
          <w:sz w:val="28"/>
          <w:szCs w:val="28"/>
        </w:rPr>
        <w:t xml:space="preserve"> 3+</w:t>
      </w:r>
      <w:r w:rsidRPr="007D42F1">
        <w:rPr>
          <w:rFonts w:ascii="Times New Roman" w:hAnsi="Times New Roman" w:cs="Times New Roman"/>
          <w:sz w:val="28"/>
          <w:szCs w:val="28"/>
        </w:rPr>
        <w:t xml:space="preserve"> </w:t>
      </w:r>
      <w:proofErr w:type="spellStart"/>
      <w:r w:rsidRPr="00BC7083">
        <w:rPr>
          <w:rFonts w:ascii="Times New Roman" w:hAnsi="Times New Roman" w:cs="Times New Roman"/>
          <w:sz w:val="28"/>
          <w:szCs w:val="28"/>
        </w:rPr>
        <w:t>общепрофессиональные</w:t>
      </w:r>
      <w:proofErr w:type="spellEnd"/>
      <w:r>
        <w:rPr>
          <w:rFonts w:ascii="Times New Roman" w:hAnsi="Times New Roman" w:cs="Times New Roman"/>
          <w:sz w:val="28"/>
          <w:szCs w:val="28"/>
        </w:rPr>
        <w:t xml:space="preserve"> компетенции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2"/>
        <w:gridCol w:w="7919"/>
      </w:tblGrid>
      <w:tr w:rsidR="00BC7083" w:rsidRPr="00CE6590" w:rsidTr="009B72EA">
        <w:trPr>
          <w:trHeight w:val="270"/>
        </w:trPr>
        <w:tc>
          <w:tcPr>
            <w:tcW w:w="1652" w:type="dxa"/>
            <w:shd w:val="clear" w:color="auto" w:fill="auto"/>
          </w:tcPr>
          <w:p w:rsidR="00BC7083" w:rsidRPr="009B72EA" w:rsidRDefault="00BC7083" w:rsidP="00F937B0">
            <w:pPr>
              <w:rPr>
                <w:rFonts w:ascii="Times New Roman" w:hAnsi="Times New Roman" w:cs="Times New Roman"/>
                <w:sz w:val="24"/>
                <w:szCs w:val="24"/>
              </w:rPr>
            </w:pPr>
            <w:r w:rsidRPr="009B72EA">
              <w:rPr>
                <w:rFonts w:ascii="Times New Roman" w:hAnsi="Times New Roman" w:cs="Times New Roman"/>
                <w:sz w:val="24"/>
                <w:szCs w:val="24"/>
              </w:rPr>
              <w:t>Шифр</w:t>
            </w:r>
          </w:p>
        </w:tc>
        <w:tc>
          <w:tcPr>
            <w:tcW w:w="7919" w:type="dxa"/>
            <w:shd w:val="clear" w:color="auto" w:fill="auto"/>
          </w:tcPr>
          <w:p w:rsidR="00BC7083" w:rsidRPr="009B72EA" w:rsidRDefault="00BC7083" w:rsidP="00F937B0">
            <w:pPr>
              <w:rPr>
                <w:rFonts w:ascii="Times New Roman" w:hAnsi="Times New Roman" w:cs="Times New Roman"/>
                <w:sz w:val="24"/>
                <w:szCs w:val="24"/>
              </w:rPr>
            </w:pPr>
            <w:r w:rsidRPr="009B72EA">
              <w:rPr>
                <w:rFonts w:ascii="Times New Roman" w:hAnsi="Times New Roman" w:cs="Times New Roman"/>
                <w:sz w:val="24"/>
                <w:szCs w:val="24"/>
              </w:rPr>
              <w:t>Наименование</w:t>
            </w:r>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ОПК-1</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Способность владеть рисунком, умением использовать рисунки в практике составления композиции и переработкой их в направлении проектирования любого объекта, иметь навыки линейно-конструктивного построения и понимать принципы выбора техники исполнения конкретного рисунка </w:t>
            </w:r>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lastRenderedPageBreak/>
              <w:t>ОПК-2</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Способность владеть основами академической живописи, приемами работы с цветом и цветовыми композициями </w:t>
            </w:r>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ОПК-3</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Обладать начальными профессиональными навыками скульптора, приемами работы в макетировании и моделировании </w:t>
            </w:r>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ОПК-4</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Способностью применять современную шрифтовую культуру и компьютерные технологии, применяемые в </w:t>
            </w:r>
            <w:proofErr w:type="gramStart"/>
            <w:r w:rsidRPr="009B72EA">
              <w:rPr>
                <w:b w:val="0"/>
                <w:sz w:val="24"/>
                <w:szCs w:val="24"/>
              </w:rPr>
              <w:t>дизайн-проектировании</w:t>
            </w:r>
            <w:proofErr w:type="gramEnd"/>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ОПК-5</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Способность реализовывать педагогические навыки при преподавании художественных и проектных дисциплин (модулей)</w:t>
            </w:r>
          </w:p>
        </w:tc>
      </w:tr>
      <w:tr w:rsidR="00636B0F" w:rsidRPr="00CE6590" w:rsidTr="009B72EA">
        <w:trPr>
          <w:trHeight w:val="1138"/>
        </w:trPr>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ОПК-6</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Способность</w:t>
            </w:r>
            <w:bookmarkStart w:id="0" w:name="_GoBack"/>
            <w:bookmarkEnd w:id="0"/>
            <w:r w:rsidRPr="009B72EA">
              <w:rPr>
                <w:b w:val="0"/>
                <w:sz w:val="24"/>
                <w:szCs w:val="24"/>
              </w:rPr>
              <w:t xml:space="preserve"> решать стандартные задачи профессиональной деятельности на основе информационной и библиографической культуры с применением информационно-коммуникационных технологий и с учетом основных требований информационной безопасности</w:t>
            </w:r>
          </w:p>
        </w:tc>
      </w:tr>
      <w:tr w:rsidR="00636B0F" w:rsidRPr="00CE6590" w:rsidTr="00BC7083">
        <w:tc>
          <w:tcPr>
            <w:tcW w:w="1652"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ОПК-7</w:t>
            </w:r>
          </w:p>
        </w:tc>
        <w:tc>
          <w:tcPr>
            <w:tcW w:w="7919"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Способность осуществлять поиск, хранение, обработку и анализ информации из различных источников и баз данных, представлять ее в требуемом формате с использованием информационных, компьютерных и сетевых технологий </w:t>
            </w:r>
          </w:p>
        </w:tc>
      </w:tr>
    </w:tbl>
    <w:p w:rsidR="00636B0F" w:rsidRPr="001C6DD8" w:rsidRDefault="00636B0F" w:rsidP="00F937B0">
      <w:pPr>
        <w:pStyle w:val="aa"/>
        <w:spacing w:after="0" w:line="360" w:lineRule="auto"/>
        <w:ind w:left="20"/>
        <w:jc w:val="both"/>
        <w:rPr>
          <w:rFonts w:ascii="Times New Roman" w:hAnsi="Times New Roman" w:cs="Times New Roman"/>
          <w:bCs/>
          <w:sz w:val="28"/>
          <w:szCs w:val="28"/>
          <w:shd w:val="clear" w:color="auto" w:fill="FFFFFF"/>
        </w:rPr>
      </w:pPr>
    </w:p>
    <w:p w:rsidR="006D575D" w:rsidRDefault="00636B0F" w:rsidP="00F937B0">
      <w:pPr>
        <w:pStyle w:val="aa"/>
        <w:spacing w:after="0" w:line="360" w:lineRule="auto"/>
        <w:ind w:left="20" w:firstLine="831"/>
        <w:jc w:val="both"/>
        <w:rPr>
          <w:rFonts w:ascii="Times New Roman" w:hAnsi="Times New Roman" w:cs="Times New Roman"/>
          <w:sz w:val="28"/>
          <w:szCs w:val="28"/>
        </w:rPr>
      </w:pPr>
      <w:r w:rsidRPr="009272FB">
        <w:rPr>
          <w:rStyle w:val="100"/>
          <w:b w:val="0"/>
        </w:rPr>
        <w:t>Профессиональные компетенции</w:t>
      </w:r>
      <w:r w:rsidR="00BC7083">
        <w:rPr>
          <w:rFonts w:ascii="Times New Roman" w:hAnsi="Times New Roman" w:cs="Times New Roman"/>
          <w:b/>
          <w:bCs/>
          <w:sz w:val="28"/>
          <w:szCs w:val="28"/>
          <w:shd w:val="clear" w:color="auto" w:fill="FFFFFF"/>
        </w:rPr>
        <w:t xml:space="preserve"> </w:t>
      </w:r>
      <w:r w:rsidRPr="00B53300">
        <w:rPr>
          <w:rFonts w:ascii="Times New Roman" w:hAnsi="Times New Roman" w:cs="Times New Roman"/>
          <w:sz w:val="28"/>
          <w:szCs w:val="28"/>
        </w:rPr>
        <w:t>выпускн</w:t>
      </w:r>
      <w:r>
        <w:rPr>
          <w:rFonts w:ascii="Times New Roman" w:hAnsi="Times New Roman" w:cs="Times New Roman"/>
          <w:sz w:val="28"/>
          <w:szCs w:val="28"/>
        </w:rPr>
        <w:t xml:space="preserve">ика вуза </w:t>
      </w:r>
      <w:r w:rsidR="00B71DA9">
        <w:rPr>
          <w:rFonts w:ascii="Times New Roman" w:hAnsi="Times New Roman" w:cs="Times New Roman"/>
          <w:sz w:val="28"/>
          <w:szCs w:val="28"/>
        </w:rPr>
        <w:t>измеряются</w:t>
      </w:r>
      <w:r>
        <w:rPr>
          <w:rFonts w:ascii="Times New Roman" w:hAnsi="Times New Roman" w:cs="Times New Roman"/>
          <w:sz w:val="28"/>
          <w:szCs w:val="28"/>
        </w:rPr>
        <w:t xml:space="preserve"> </w:t>
      </w:r>
      <w:r w:rsidR="00B71DA9">
        <w:rPr>
          <w:rFonts w:ascii="Times New Roman" w:hAnsi="Times New Roman" w:cs="Times New Roman"/>
          <w:sz w:val="28"/>
          <w:szCs w:val="28"/>
        </w:rPr>
        <w:t>в соответствии</w:t>
      </w:r>
      <w:r w:rsidRPr="00B53300">
        <w:rPr>
          <w:rFonts w:ascii="Times New Roman" w:hAnsi="Times New Roman" w:cs="Times New Roman"/>
          <w:sz w:val="28"/>
          <w:szCs w:val="28"/>
        </w:rPr>
        <w:t xml:space="preserve"> с </w:t>
      </w:r>
      <w:r w:rsidR="00B71DA9">
        <w:rPr>
          <w:rFonts w:ascii="Times New Roman" w:hAnsi="Times New Roman" w:cs="Times New Roman"/>
          <w:sz w:val="28"/>
          <w:szCs w:val="28"/>
        </w:rPr>
        <w:t>целями</w:t>
      </w:r>
      <w:r w:rsidRPr="00B53300">
        <w:rPr>
          <w:rFonts w:ascii="Times New Roman" w:hAnsi="Times New Roman" w:cs="Times New Roman"/>
          <w:sz w:val="28"/>
          <w:szCs w:val="28"/>
        </w:rPr>
        <w:t xml:space="preserve"> и задачами </w:t>
      </w:r>
      <w:r w:rsidR="00766834">
        <w:rPr>
          <w:rFonts w:ascii="Times New Roman" w:hAnsi="Times New Roman" w:cs="Times New Roman"/>
          <w:sz w:val="28"/>
          <w:szCs w:val="28"/>
        </w:rPr>
        <w:t xml:space="preserve">его профессиональной </w:t>
      </w:r>
      <w:r w:rsidR="005F6220">
        <w:rPr>
          <w:rFonts w:ascii="Times New Roman" w:hAnsi="Times New Roman" w:cs="Times New Roman"/>
          <w:sz w:val="28"/>
          <w:szCs w:val="28"/>
        </w:rPr>
        <w:t xml:space="preserve">деятельности. </w:t>
      </w:r>
      <w:proofErr w:type="gramStart"/>
      <w:r w:rsidR="00F35435">
        <w:rPr>
          <w:rFonts w:ascii="Times New Roman" w:hAnsi="Times New Roman" w:cs="Times New Roman"/>
          <w:sz w:val="28"/>
          <w:szCs w:val="28"/>
        </w:rPr>
        <w:t xml:space="preserve">При </w:t>
      </w:r>
      <w:r w:rsidR="00B71DA9">
        <w:rPr>
          <w:rFonts w:ascii="Times New Roman" w:hAnsi="Times New Roman" w:cs="Times New Roman"/>
          <w:sz w:val="28"/>
          <w:szCs w:val="28"/>
        </w:rPr>
        <w:t>том</w:t>
      </w:r>
      <w:proofErr w:type="gramEnd"/>
      <w:r w:rsidR="00B71DA9">
        <w:rPr>
          <w:rFonts w:ascii="Times New Roman" w:hAnsi="Times New Roman" w:cs="Times New Roman"/>
          <w:sz w:val="28"/>
          <w:szCs w:val="28"/>
        </w:rPr>
        <w:t>, многие разработчики ФГОС В</w:t>
      </w:r>
      <w:r w:rsidR="00B71DA9" w:rsidRPr="00B53300">
        <w:rPr>
          <w:rFonts w:ascii="Times New Roman" w:hAnsi="Times New Roman" w:cs="Times New Roman"/>
          <w:sz w:val="28"/>
          <w:szCs w:val="28"/>
        </w:rPr>
        <w:t>О</w:t>
      </w:r>
      <w:r w:rsidR="00E0516D">
        <w:rPr>
          <w:rFonts w:ascii="Times New Roman" w:hAnsi="Times New Roman" w:cs="Times New Roman"/>
          <w:sz w:val="28"/>
          <w:szCs w:val="28"/>
        </w:rPr>
        <w:t>,</w:t>
      </w:r>
      <w:r w:rsidR="00B71DA9">
        <w:rPr>
          <w:rFonts w:ascii="Times New Roman" w:hAnsi="Times New Roman" w:cs="Times New Roman"/>
          <w:sz w:val="28"/>
          <w:szCs w:val="28"/>
        </w:rPr>
        <w:t xml:space="preserve"> считают, </w:t>
      </w:r>
      <w:r w:rsidR="00E0516D">
        <w:rPr>
          <w:rFonts w:ascii="Times New Roman" w:hAnsi="Times New Roman" w:cs="Times New Roman"/>
          <w:sz w:val="28"/>
          <w:szCs w:val="28"/>
        </w:rPr>
        <w:t xml:space="preserve">что </w:t>
      </w:r>
      <w:r w:rsidR="00B71DA9">
        <w:rPr>
          <w:rFonts w:ascii="Times New Roman" w:hAnsi="Times New Roman" w:cs="Times New Roman"/>
          <w:sz w:val="28"/>
          <w:szCs w:val="28"/>
        </w:rPr>
        <w:t>отдельные виды профессиональной специализации</w:t>
      </w:r>
      <w:r w:rsidR="00E0516D">
        <w:rPr>
          <w:rFonts w:ascii="Times New Roman" w:hAnsi="Times New Roman" w:cs="Times New Roman"/>
          <w:sz w:val="28"/>
          <w:szCs w:val="28"/>
        </w:rPr>
        <w:t xml:space="preserve"> выпускника должны вырабатываться </w:t>
      </w:r>
      <w:r w:rsidR="00E0516D" w:rsidRPr="00B53300">
        <w:rPr>
          <w:rFonts w:ascii="Times New Roman" w:hAnsi="Times New Roman" w:cs="Times New Roman"/>
          <w:sz w:val="28"/>
          <w:szCs w:val="28"/>
        </w:rPr>
        <w:t>высшим учебным заведением</w:t>
      </w:r>
      <w:r w:rsidR="00E0516D">
        <w:rPr>
          <w:rFonts w:ascii="Times New Roman" w:hAnsi="Times New Roman" w:cs="Times New Roman"/>
          <w:sz w:val="28"/>
          <w:szCs w:val="28"/>
        </w:rPr>
        <w:t xml:space="preserve"> совместно </w:t>
      </w:r>
      <w:r w:rsidR="00E0516D" w:rsidRPr="00B53300">
        <w:rPr>
          <w:rFonts w:ascii="Times New Roman" w:hAnsi="Times New Roman" w:cs="Times New Roman"/>
          <w:sz w:val="28"/>
          <w:szCs w:val="28"/>
        </w:rPr>
        <w:t xml:space="preserve">с </w:t>
      </w:r>
      <w:r w:rsidR="009C5988">
        <w:rPr>
          <w:rFonts w:ascii="Times New Roman" w:hAnsi="Times New Roman" w:cs="Times New Roman"/>
          <w:sz w:val="28"/>
          <w:szCs w:val="28"/>
        </w:rPr>
        <w:t xml:space="preserve">заинтересованными </w:t>
      </w:r>
      <w:r w:rsidR="00E0516D" w:rsidRPr="00B53300">
        <w:rPr>
          <w:rFonts w:ascii="Times New Roman" w:hAnsi="Times New Roman" w:cs="Times New Roman"/>
          <w:sz w:val="28"/>
          <w:szCs w:val="28"/>
        </w:rPr>
        <w:t>работодателями</w:t>
      </w:r>
      <w:r w:rsidR="00E0516D">
        <w:rPr>
          <w:rFonts w:ascii="Times New Roman" w:hAnsi="Times New Roman" w:cs="Times New Roman"/>
          <w:sz w:val="28"/>
          <w:szCs w:val="28"/>
        </w:rPr>
        <w:t xml:space="preserve">. </w:t>
      </w:r>
      <w:r w:rsidRPr="00B53300">
        <w:rPr>
          <w:rFonts w:ascii="Times New Roman" w:hAnsi="Times New Roman" w:cs="Times New Roman"/>
          <w:sz w:val="28"/>
          <w:szCs w:val="28"/>
        </w:rPr>
        <w:t>В.И.</w:t>
      </w:r>
      <w:r>
        <w:rPr>
          <w:rFonts w:ascii="Times New Roman" w:hAnsi="Times New Roman" w:cs="Times New Roman"/>
          <w:sz w:val="28"/>
          <w:szCs w:val="28"/>
        </w:rPr>
        <w:t xml:space="preserve"> </w:t>
      </w:r>
      <w:proofErr w:type="spellStart"/>
      <w:r w:rsidRPr="00B53300">
        <w:rPr>
          <w:rFonts w:ascii="Times New Roman" w:hAnsi="Times New Roman" w:cs="Times New Roman"/>
          <w:sz w:val="28"/>
          <w:szCs w:val="28"/>
        </w:rPr>
        <w:t>Байденко</w:t>
      </w:r>
      <w:proofErr w:type="spellEnd"/>
      <w:r w:rsidRPr="00B53300">
        <w:rPr>
          <w:rFonts w:ascii="Times New Roman" w:hAnsi="Times New Roman" w:cs="Times New Roman"/>
          <w:sz w:val="28"/>
          <w:szCs w:val="28"/>
        </w:rPr>
        <w:t xml:space="preserve"> </w:t>
      </w:r>
      <w:r w:rsidR="000B1648" w:rsidRPr="006A6E91">
        <w:rPr>
          <w:rFonts w:ascii="Times New Roman" w:hAnsi="Times New Roman" w:cs="Times New Roman"/>
          <w:sz w:val="28"/>
          <w:szCs w:val="28"/>
        </w:rPr>
        <w:t>[</w:t>
      </w:r>
      <w:r w:rsidR="009A12E7">
        <w:rPr>
          <w:rFonts w:ascii="Times New Roman" w:hAnsi="Times New Roman" w:cs="Times New Roman"/>
          <w:sz w:val="28"/>
          <w:szCs w:val="28"/>
        </w:rPr>
        <w:t>4</w:t>
      </w:r>
      <w:r w:rsidR="000B1648" w:rsidRPr="006A6E91">
        <w:rPr>
          <w:rFonts w:ascii="Times New Roman" w:hAnsi="Times New Roman" w:cs="Times New Roman"/>
          <w:sz w:val="28"/>
          <w:szCs w:val="28"/>
        </w:rPr>
        <w:t>]</w:t>
      </w:r>
      <w:r w:rsidR="000B1648">
        <w:rPr>
          <w:rFonts w:ascii="Times New Roman" w:hAnsi="Times New Roman" w:cs="Times New Roman"/>
          <w:sz w:val="28"/>
          <w:szCs w:val="28"/>
        </w:rPr>
        <w:t xml:space="preserve"> </w:t>
      </w:r>
      <w:r w:rsidR="00E0516D">
        <w:rPr>
          <w:rFonts w:ascii="Times New Roman" w:hAnsi="Times New Roman" w:cs="Times New Roman"/>
          <w:sz w:val="28"/>
          <w:szCs w:val="28"/>
        </w:rPr>
        <w:t>утверждает</w:t>
      </w:r>
      <w:r w:rsidRPr="00B53300">
        <w:rPr>
          <w:rFonts w:ascii="Times New Roman" w:hAnsi="Times New Roman" w:cs="Times New Roman"/>
          <w:sz w:val="28"/>
          <w:szCs w:val="28"/>
        </w:rPr>
        <w:t xml:space="preserve">, что </w:t>
      </w:r>
      <w:r w:rsidR="00E0516D">
        <w:rPr>
          <w:rFonts w:ascii="Times New Roman" w:hAnsi="Times New Roman" w:cs="Times New Roman"/>
          <w:sz w:val="28"/>
          <w:szCs w:val="28"/>
        </w:rPr>
        <w:t>основную</w:t>
      </w:r>
      <w:r w:rsidRPr="00B53300">
        <w:rPr>
          <w:rFonts w:ascii="Times New Roman" w:hAnsi="Times New Roman" w:cs="Times New Roman"/>
          <w:sz w:val="28"/>
          <w:szCs w:val="28"/>
        </w:rPr>
        <w:t xml:space="preserve"> структур</w:t>
      </w:r>
      <w:r w:rsidR="00E0516D">
        <w:rPr>
          <w:rFonts w:ascii="Times New Roman" w:hAnsi="Times New Roman" w:cs="Times New Roman"/>
          <w:sz w:val="28"/>
          <w:szCs w:val="28"/>
        </w:rPr>
        <w:t>у</w:t>
      </w:r>
      <w:r w:rsidRPr="00B53300">
        <w:rPr>
          <w:rFonts w:ascii="Times New Roman" w:hAnsi="Times New Roman" w:cs="Times New Roman"/>
          <w:sz w:val="28"/>
          <w:szCs w:val="28"/>
        </w:rPr>
        <w:t xml:space="preserve"> компе</w:t>
      </w:r>
      <w:r w:rsidR="00C75209">
        <w:rPr>
          <w:rFonts w:ascii="Times New Roman" w:hAnsi="Times New Roman" w:cs="Times New Roman"/>
          <w:sz w:val="28"/>
          <w:szCs w:val="28"/>
        </w:rPr>
        <w:t>тенций должен определять ФГОС В</w:t>
      </w:r>
      <w:r w:rsidRPr="00B53300">
        <w:rPr>
          <w:rFonts w:ascii="Times New Roman" w:hAnsi="Times New Roman" w:cs="Times New Roman"/>
          <w:sz w:val="28"/>
          <w:szCs w:val="28"/>
        </w:rPr>
        <w:t xml:space="preserve">О, а компетенции, </w:t>
      </w:r>
      <w:r w:rsidR="00E0516D">
        <w:rPr>
          <w:rFonts w:ascii="Times New Roman" w:hAnsi="Times New Roman" w:cs="Times New Roman"/>
          <w:sz w:val="28"/>
          <w:szCs w:val="28"/>
        </w:rPr>
        <w:t>направленные на</w:t>
      </w:r>
      <w:r w:rsidRPr="00B53300">
        <w:rPr>
          <w:rFonts w:ascii="Times New Roman" w:hAnsi="Times New Roman" w:cs="Times New Roman"/>
          <w:sz w:val="28"/>
          <w:szCs w:val="28"/>
        </w:rPr>
        <w:t xml:space="preserve"> </w:t>
      </w:r>
      <w:r w:rsidR="009C5988">
        <w:rPr>
          <w:rFonts w:ascii="Times New Roman" w:hAnsi="Times New Roman" w:cs="Times New Roman"/>
          <w:sz w:val="28"/>
          <w:szCs w:val="28"/>
        </w:rPr>
        <w:t>запросы</w:t>
      </w:r>
      <w:r w:rsidRPr="00B53300">
        <w:rPr>
          <w:rFonts w:ascii="Times New Roman" w:hAnsi="Times New Roman" w:cs="Times New Roman"/>
          <w:sz w:val="28"/>
          <w:szCs w:val="28"/>
        </w:rPr>
        <w:t xml:space="preserve"> рынка труда, </w:t>
      </w:r>
      <w:r w:rsidR="009C5988">
        <w:rPr>
          <w:rFonts w:ascii="Times New Roman" w:hAnsi="Times New Roman" w:cs="Times New Roman"/>
          <w:sz w:val="28"/>
          <w:szCs w:val="28"/>
        </w:rPr>
        <w:t xml:space="preserve">должны </w:t>
      </w:r>
      <w:r w:rsidRPr="00B53300">
        <w:rPr>
          <w:rFonts w:ascii="Times New Roman" w:hAnsi="Times New Roman" w:cs="Times New Roman"/>
          <w:sz w:val="28"/>
          <w:szCs w:val="28"/>
        </w:rPr>
        <w:t>формир</w:t>
      </w:r>
      <w:r w:rsidR="009C5988">
        <w:rPr>
          <w:rFonts w:ascii="Times New Roman" w:hAnsi="Times New Roman" w:cs="Times New Roman"/>
          <w:sz w:val="28"/>
          <w:szCs w:val="28"/>
        </w:rPr>
        <w:t>оваться</w:t>
      </w:r>
      <w:r w:rsidRPr="00B53300">
        <w:rPr>
          <w:rFonts w:ascii="Times New Roman" w:hAnsi="Times New Roman" w:cs="Times New Roman"/>
          <w:sz w:val="28"/>
          <w:szCs w:val="28"/>
        </w:rPr>
        <w:t xml:space="preserve"> </w:t>
      </w:r>
      <w:r w:rsidR="009C5988">
        <w:rPr>
          <w:rFonts w:ascii="Times New Roman" w:hAnsi="Times New Roman" w:cs="Times New Roman"/>
          <w:sz w:val="28"/>
          <w:szCs w:val="28"/>
        </w:rPr>
        <w:t>вузами</w:t>
      </w:r>
      <w:r w:rsidRPr="00B53300">
        <w:rPr>
          <w:rFonts w:ascii="Times New Roman" w:hAnsi="Times New Roman" w:cs="Times New Roman"/>
          <w:sz w:val="28"/>
          <w:szCs w:val="28"/>
        </w:rPr>
        <w:t xml:space="preserve"> самостоятельно с их социальными партнерами (как профильные</w:t>
      </w:r>
      <w:r w:rsidR="00DD6CDE">
        <w:rPr>
          <w:rFonts w:ascii="Times New Roman" w:hAnsi="Times New Roman" w:cs="Times New Roman"/>
          <w:sz w:val="28"/>
          <w:szCs w:val="28"/>
        </w:rPr>
        <w:t xml:space="preserve"> на основе базовых компетенций).</w:t>
      </w:r>
      <w:r>
        <w:rPr>
          <w:rFonts w:ascii="Times New Roman" w:hAnsi="Times New Roman" w:cs="Times New Roman"/>
          <w:sz w:val="28"/>
          <w:szCs w:val="28"/>
        </w:rPr>
        <w:t xml:space="preserve"> </w:t>
      </w:r>
      <w:r w:rsidRPr="00517D22">
        <w:rPr>
          <w:rFonts w:ascii="Times New Roman" w:hAnsi="Times New Roman" w:cs="Times New Roman"/>
          <w:sz w:val="28"/>
          <w:szCs w:val="28"/>
        </w:rPr>
        <w:t xml:space="preserve">Должны </w:t>
      </w:r>
      <w:r w:rsidR="00DD6CDE">
        <w:rPr>
          <w:rFonts w:ascii="Times New Roman" w:hAnsi="Times New Roman" w:cs="Times New Roman"/>
          <w:sz w:val="28"/>
          <w:szCs w:val="28"/>
        </w:rPr>
        <w:t>соединиться</w:t>
      </w:r>
      <w:r w:rsidRPr="00517D22">
        <w:rPr>
          <w:rFonts w:ascii="Times New Roman" w:hAnsi="Times New Roman" w:cs="Times New Roman"/>
          <w:sz w:val="28"/>
          <w:szCs w:val="28"/>
        </w:rPr>
        <w:t xml:space="preserve"> интересы </w:t>
      </w:r>
      <w:r w:rsidR="00DD6CDE">
        <w:rPr>
          <w:rFonts w:ascii="Times New Roman" w:hAnsi="Times New Roman" w:cs="Times New Roman"/>
          <w:sz w:val="28"/>
          <w:szCs w:val="28"/>
        </w:rPr>
        <w:t xml:space="preserve">разных </w:t>
      </w:r>
      <w:r w:rsidRPr="00517D22">
        <w:rPr>
          <w:rFonts w:ascii="Times New Roman" w:hAnsi="Times New Roman" w:cs="Times New Roman"/>
          <w:sz w:val="28"/>
          <w:szCs w:val="28"/>
        </w:rPr>
        <w:t>сторон</w:t>
      </w:r>
      <w:r w:rsidR="00DD6CDE">
        <w:rPr>
          <w:rFonts w:ascii="Times New Roman" w:hAnsi="Times New Roman" w:cs="Times New Roman"/>
          <w:sz w:val="28"/>
          <w:szCs w:val="28"/>
        </w:rPr>
        <w:t xml:space="preserve"> </w:t>
      </w:r>
      <w:r w:rsidR="00DD6CDE" w:rsidRPr="000719CD">
        <w:rPr>
          <w:rFonts w:ascii="Times New Roman" w:hAnsi="Times New Roman" w:cs="Times New Roman"/>
          <w:sz w:val="28"/>
          <w:szCs w:val="28"/>
        </w:rPr>
        <w:t>–</w:t>
      </w:r>
      <w:r w:rsidRPr="00517D22">
        <w:rPr>
          <w:rFonts w:ascii="Times New Roman" w:hAnsi="Times New Roman" w:cs="Times New Roman"/>
          <w:sz w:val="28"/>
          <w:szCs w:val="28"/>
        </w:rPr>
        <w:t xml:space="preserve"> тех, кто </w:t>
      </w:r>
      <w:r w:rsidR="00DD6CDE">
        <w:rPr>
          <w:rFonts w:ascii="Times New Roman" w:hAnsi="Times New Roman" w:cs="Times New Roman"/>
          <w:sz w:val="28"/>
          <w:szCs w:val="28"/>
        </w:rPr>
        <w:t>заказывает и использует</w:t>
      </w:r>
      <w:r w:rsidRPr="00517D22">
        <w:rPr>
          <w:rFonts w:ascii="Times New Roman" w:hAnsi="Times New Roman" w:cs="Times New Roman"/>
          <w:sz w:val="28"/>
          <w:szCs w:val="28"/>
        </w:rPr>
        <w:t xml:space="preserve"> квалификации выпускников, и тех, кто их готовит</w:t>
      </w:r>
      <w:r w:rsidR="00DD6CDE">
        <w:rPr>
          <w:rFonts w:ascii="Times New Roman" w:hAnsi="Times New Roman" w:cs="Times New Roman"/>
          <w:sz w:val="28"/>
          <w:szCs w:val="28"/>
        </w:rPr>
        <w:t xml:space="preserve"> к профессиональной деятельности</w:t>
      </w:r>
      <w:r w:rsidRPr="00517D22">
        <w:rPr>
          <w:rFonts w:ascii="Times New Roman" w:hAnsi="Times New Roman" w:cs="Times New Roman"/>
          <w:sz w:val="28"/>
          <w:szCs w:val="28"/>
        </w:rPr>
        <w:t xml:space="preserve">. </w:t>
      </w:r>
      <w:r w:rsidR="00DD6CDE">
        <w:rPr>
          <w:rFonts w:ascii="Times New Roman" w:hAnsi="Times New Roman" w:cs="Times New Roman"/>
          <w:sz w:val="28"/>
          <w:szCs w:val="28"/>
        </w:rPr>
        <w:t>На данный момент обе стороны</w:t>
      </w:r>
      <w:r w:rsidRPr="00517D22">
        <w:rPr>
          <w:rFonts w:ascii="Times New Roman" w:hAnsi="Times New Roman" w:cs="Times New Roman"/>
          <w:sz w:val="28"/>
          <w:szCs w:val="28"/>
        </w:rPr>
        <w:t xml:space="preserve"> </w:t>
      </w:r>
      <w:r w:rsidR="00DD6CDE">
        <w:rPr>
          <w:rFonts w:ascii="Times New Roman" w:hAnsi="Times New Roman" w:cs="Times New Roman"/>
          <w:sz w:val="28"/>
          <w:szCs w:val="28"/>
        </w:rPr>
        <w:t>не</w:t>
      </w:r>
      <w:r>
        <w:rPr>
          <w:rFonts w:ascii="Times New Roman" w:hAnsi="Times New Roman" w:cs="Times New Roman"/>
          <w:sz w:val="28"/>
          <w:szCs w:val="28"/>
        </w:rPr>
        <w:t xml:space="preserve"> </w:t>
      </w:r>
      <w:r w:rsidR="006638D8">
        <w:rPr>
          <w:rFonts w:ascii="Times New Roman" w:hAnsi="Times New Roman" w:cs="Times New Roman"/>
          <w:sz w:val="28"/>
          <w:szCs w:val="28"/>
        </w:rPr>
        <w:t>понимают</w:t>
      </w:r>
      <w:r>
        <w:rPr>
          <w:rFonts w:ascii="Times New Roman" w:hAnsi="Times New Roman" w:cs="Times New Roman"/>
          <w:sz w:val="28"/>
          <w:szCs w:val="28"/>
        </w:rPr>
        <w:t xml:space="preserve"> друг друга,</w:t>
      </w:r>
      <w:r w:rsidRPr="00517D22">
        <w:rPr>
          <w:rFonts w:ascii="Times New Roman" w:hAnsi="Times New Roman" w:cs="Times New Roman"/>
          <w:sz w:val="28"/>
          <w:szCs w:val="28"/>
        </w:rPr>
        <w:t xml:space="preserve"> </w:t>
      </w:r>
      <w:r>
        <w:rPr>
          <w:rFonts w:ascii="Times New Roman" w:hAnsi="Times New Roman" w:cs="Times New Roman"/>
          <w:sz w:val="28"/>
          <w:szCs w:val="28"/>
        </w:rPr>
        <w:t>потому что</w:t>
      </w:r>
      <w:r w:rsidRPr="00517D22">
        <w:rPr>
          <w:rFonts w:ascii="Times New Roman" w:hAnsi="Times New Roman" w:cs="Times New Roman"/>
          <w:sz w:val="28"/>
          <w:szCs w:val="28"/>
        </w:rPr>
        <w:t xml:space="preserve"> мир академический и учебный </w:t>
      </w:r>
      <w:r>
        <w:rPr>
          <w:rFonts w:ascii="Times New Roman" w:hAnsi="Times New Roman" w:cs="Times New Roman"/>
          <w:sz w:val="28"/>
          <w:szCs w:val="28"/>
        </w:rPr>
        <w:t>не может найти точек соприкосновения</w:t>
      </w:r>
      <w:r w:rsidRPr="00517D22">
        <w:rPr>
          <w:rFonts w:ascii="Times New Roman" w:hAnsi="Times New Roman" w:cs="Times New Roman"/>
          <w:sz w:val="28"/>
          <w:szCs w:val="28"/>
        </w:rPr>
        <w:t xml:space="preserve"> с миром тех</w:t>
      </w:r>
      <w:r>
        <w:rPr>
          <w:rFonts w:ascii="Times New Roman" w:hAnsi="Times New Roman" w:cs="Times New Roman"/>
          <w:sz w:val="28"/>
          <w:szCs w:val="28"/>
        </w:rPr>
        <w:t xml:space="preserve">нологическим и производственным. </w:t>
      </w:r>
    </w:p>
    <w:p w:rsidR="004425EF" w:rsidRDefault="006D575D" w:rsidP="00F937B0">
      <w:pPr>
        <w:pStyle w:val="aa"/>
        <w:spacing w:after="0" w:line="360" w:lineRule="auto"/>
        <w:ind w:left="20" w:firstLine="831"/>
        <w:jc w:val="both"/>
        <w:rPr>
          <w:rFonts w:ascii="Times New Roman" w:hAnsi="Times New Roman" w:cs="Times New Roman"/>
          <w:b/>
          <w:bCs/>
          <w:sz w:val="28"/>
          <w:szCs w:val="28"/>
          <w:shd w:val="clear" w:color="auto" w:fill="FFFFFF"/>
        </w:rPr>
      </w:pPr>
      <w:r w:rsidRPr="007D42F1">
        <w:rPr>
          <w:rFonts w:ascii="Times New Roman" w:hAnsi="Times New Roman" w:cs="Times New Roman"/>
          <w:sz w:val="28"/>
          <w:szCs w:val="28"/>
        </w:rPr>
        <w:t xml:space="preserve">Настоящий ФГОС </w:t>
      </w:r>
      <w:proofErr w:type="gramStart"/>
      <w:r w:rsidRPr="007D42F1">
        <w:rPr>
          <w:rFonts w:ascii="Times New Roman" w:hAnsi="Times New Roman" w:cs="Times New Roman"/>
          <w:sz w:val="28"/>
          <w:szCs w:val="28"/>
        </w:rPr>
        <w:t xml:space="preserve">ВО </w:t>
      </w:r>
      <w:r w:rsidR="009C5988">
        <w:rPr>
          <w:rFonts w:ascii="Times New Roman" w:hAnsi="Times New Roman" w:cs="Times New Roman"/>
          <w:sz w:val="28"/>
          <w:szCs w:val="28"/>
        </w:rPr>
        <w:t>определяет</w:t>
      </w:r>
      <w:proofErr w:type="gramEnd"/>
      <w:r w:rsidR="009C5988">
        <w:rPr>
          <w:rFonts w:ascii="Times New Roman" w:hAnsi="Times New Roman" w:cs="Times New Roman"/>
          <w:sz w:val="28"/>
          <w:szCs w:val="28"/>
        </w:rPr>
        <w:t xml:space="preserve"> основные</w:t>
      </w:r>
      <w:r w:rsidRPr="007D42F1">
        <w:rPr>
          <w:rFonts w:ascii="Times New Roman" w:hAnsi="Times New Roman" w:cs="Times New Roman"/>
          <w:sz w:val="28"/>
          <w:szCs w:val="28"/>
        </w:rPr>
        <w:t xml:space="preserve"> требования к программам </w:t>
      </w:r>
      <w:proofErr w:type="spellStart"/>
      <w:r w:rsidRPr="007D42F1">
        <w:rPr>
          <w:rFonts w:ascii="Times New Roman" w:hAnsi="Times New Roman" w:cs="Times New Roman"/>
          <w:sz w:val="28"/>
          <w:szCs w:val="28"/>
        </w:rPr>
        <w:t>бакалавриата</w:t>
      </w:r>
      <w:proofErr w:type="spellEnd"/>
      <w:r w:rsidRPr="007D42F1">
        <w:rPr>
          <w:rFonts w:ascii="Times New Roman" w:hAnsi="Times New Roman" w:cs="Times New Roman"/>
          <w:sz w:val="28"/>
          <w:szCs w:val="28"/>
        </w:rPr>
        <w:t xml:space="preserve"> по направлению подготовки 54.03.01 Дизайн, по итогам освоения которых</w:t>
      </w:r>
      <w:r w:rsidR="006638D8">
        <w:rPr>
          <w:rFonts w:ascii="Times New Roman" w:hAnsi="Times New Roman" w:cs="Times New Roman"/>
          <w:sz w:val="28"/>
          <w:szCs w:val="28"/>
        </w:rPr>
        <w:t>,</w:t>
      </w:r>
      <w:r w:rsidRPr="007D42F1">
        <w:rPr>
          <w:rFonts w:ascii="Times New Roman" w:hAnsi="Times New Roman" w:cs="Times New Roman"/>
          <w:sz w:val="28"/>
          <w:szCs w:val="28"/>
        </w:rPr>
        <w:t xml:space="preserve"> присваивается квалификация «академический бакалавр»</w:t>
      </w:r>
      <w:r>
        <w:rPr>
          <w:rFonts w:ascii="Times New Roman" w:hAnsi="Times New Roman" w:cs="Times New Roman"/>
          <w:sz w:val="28"/>
          <w:szCs w:val="28"/>
        </w:rPr>
        <w:t xml:space="preserve"> или «п</w:t>
      </w:r>
      <w:r w:rsidRPr="007D42F1">
        <w:rPr>
          <w:rFonts w:ascii="Times New Roman" w:hAnsi="Times New Roman" w:cs="Times New Roman"/>
          <w:sz w:val="28"/>
          <w:szCs w:val="28"/>
        </w:rPr>
        <w:t>рикладной бакалавр»</w:t>
      </w:r>
      <w:r w:rsidRPr="004425EF">
        <w:rPr>
          <w:rFonts w:ascii="Times New Roman" w:hAnsi="Times New Roman" w:cs="Times New Roman"/>
          <w:bCs/>
          <w:sz w:val="28"/>
          <w:szCs w:val="28"/>
          <w:shd w:val="clear" w:color="auto" w:fill="FFFFFF"/>
        </w:rPr>
        <w:t xml:space="preserve">. </w:t>
      </w:r>
    </w:p>
    <w:p w:rsidR="004425EF" w:rsidRDefault="004425EF" w:rsidP="004425EF">
      <w:pPr>
        <w:pStyle w:val="aa"/>
        <w:spacing w:after="0" w:line="360" w:lineRule="auto"/>
        <w:ind w:left="20" w:firstLine="831"/>
        <w:jc w:val="right"/>
        <w:rPr>
          <w:rFonts w:ascii="Times New Roman" w:hAnsi="Times New Roman" w:cs="Times New Roman"/>
          <w:sz w:val="28"/>
          <w:szCs w:val="28"/>
        </w:rPr>
      </w:pPr>
      <w:r>
        <w:rPr>
          <w:rFonts w:ascii="Times New Roman" w:hAnsi="Times New Roman" w:cs="Times New Roman"/>
          <w:sz w:val="28"/>
          <w:szCs w:val="28"/>
        </w:rPr>
        <w:lastRenderedPageBreak/>
        <w:t>Таблица 3</w:t>
      </w:r>
    </w:p>
    <w:p w:rsidR="004425EF" w:rsidRDefault="004425EF" w:rsidP="00F937B0">
      <w:pPr>
        <w:pStyle w:val="aa"/>
        <w:spacing w:after="0" w:line="360" w:lineRule="auto"/>
        <w:ind w:left="20" w:firstLine="831"/>
        <w:jc w:val="both"/>
        <w:rPr>
          <w:rFonts w:ascii="Times New Roman" w:hAnsi="Times New Roman" w:cs="Times New Roman"/>
          <w:b/>
          <w:bCs/>
          <w:sz w:val="28"/>
          <w:szCs w:val="28"/>
          <w:shd w:val="clear" w:color="auto" w:fill="FFFFFF"/>
        </w:rPr>
      </w:pPr>
      <w:r w:rsidRPr="007D42F1">
        <w:rPr>
          <w:rFonts w:ascii="Times New Roman" w:hAnsi="Times New Roman" w:cs="Times New Roman"/>
          <w:sz w:val="28"/>
          <w:szCs w:val="28"/>
        </w:rPr>
        <w:t>54.03.01 Дизайн ФГОС ВО</w:t>
      </w:r>
      <w:r>
        <w:rPr>
          <w:rFonts w:ascii="Times New Roman" w:hAnsi="Times New Roman" w:cs="Times New Roman"/>
          <w:sz w:val="28"/>
          <w:szCs w:val="28"/>
        </w:rPr>
        <w:t xml:space="preserve"> 3+</w:t>
      </w:r>
      <w:r w:rsidRPr="007D42F1">
        <w:rPr>
          <w:rFonts w:ascii="Times New Roman" w:hAnsi="Times New Roman" w:cs="Times New Roman"/>
          <w:sz w:val="28"/>
          <w:szCs w:val="28"/>
        </w:rPr>
        <w:t xml:space="preserve"> </w:t>
      </w:r>
      <w:r w:rsidRPr="00BC7083">
        <w:rPr>
          <w:rFonts w:ascii="Times New Roman" w:hAnsi="Times New Roman" w:cs="Times New Roman"/>
          <w:sz w:val="28"/>
          <w:szCs w:val="28"/>
        </w:rPr>
        <w:t>профессиональные</w:t>
      </w:r>
      <w:r>
        <w:rPr>
          <w:rFonts w:ascii="Times New Roman" w:hAnsi="Times New Roman" w:cs="Times New Roman"/>
          <w:sz w:val="28"/>
          <w:szCs w:val="28"/>
        </w:rPr>
        <w:t xml:space="preserve"> компетенции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3"/>
        <w:gridCol w:w="7938"/>
      </w:tblGrid>
      <w:tr w:rsidR="007D7736" w:rsidRPr="00CE6590" w:rsidTr="007D7736">
        <w:tc>
          <w:tcPr>
            <w:tcW w:w="1633" w:type="dxa"/>
            <w:shd w:val="clear" w:color="auto" w:fill="auto"/>
          </w:tcPr>
          <w:p w:rsidR="007D7736" w:rsidRPr="009B72EA" w:rsidRDefault="007D7736" w:rsidP="00F937B0">
            <w:pPr>
              <w:rPr>
                <w:rFonts w:ascii="Times New Roman" w:hAnsi="Times New Roman" w:cs="Times New Roman"/>
                <w:sz w:val="24"/>
                <w:szCs w:val="24"/>
              </w:rPr>
            </w:pPr>
            <w:r w:rsidRPr="009B72EA">
              <w:rPr>
                <w:rFonts w:ascii="Times New Roman" w:hAnsi="Times New Roman" w:cs="Times New Roman"/>
                <w:sz w:val="24"/>
                <w:szCs w:val="24"/>
              </w:rPr>
              <w:t>Шифр</w:t>
            </w:r>
          </w:p>
        </w:tc>
        <w:tc>
          <w:tcPr>
            <w:tcW w:w="7938" w:type="dxa"/>
            <w:shd w:val="clear" w:color="auto" w:fill="auto"/>
          </w:tcPr>
          <w:p w:rsidR="007D7736" w:rsidRPr="009B72EA" w:rsidRDefault="007D7736" w:rsidP="00F937B0">
            <w:pPr>
              <w:rPr>
                <w:rFonts w:ascii="Times New Roman" w:hAnsi="Times New Roman" w:cs="Times New Roman"/>
                <w:sz w:val="24"/>
                <w:szCs w:val="24"/>
              </w:rPr>
            </w:pPr>
            <w:r w:rsidRPr="009B72EA">
              <w:rPr>
                <w:rFonts w:ascii="Times New Roman" w:hAnsi="Times New Roman" w:cs="Times New Roman"/>
                <w:sz w:val="24"/>
                <w:szCs w:val="24"/>
              </w:rPr>
              <w:t>Наименование</w:t>
            </w:r>
          </w:p>
        </w:tc>
      </w:tr>
      <w:tr w:rsidR="00636B0F" w:rsidRPr="00CE6590" w:rsidTr="007D7736">
        <w:tc>
          <w:tcPr>
            <w:tcW w:w="1633"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ПК-1</w:t>
            </w:r>
          </w:p>
        </w:tc>
        <w:tc>
          <w:tcPr>
            <w:tcW w:w="7938"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 xml:space="preserve">Способность владеть рисунком и приемами работы, с обоснованием, художественного замысла </w:t>
            </w:r>
            <w:proofErr w:type="gramStart"/>
            <w:r w:rsidRPr="009B72EA">
              <w:rPr>
                <w:b w:val="0"/>
                <w:sz w:val="24"/>
                <w:szCs w:val="24"/>
              </w:rPr>
              <w:t>дизайн-проекта</w:t>
            </w:r>
            <w:proofErr w:type="gramEnd"/>
            <w:r w:rsidRPr="009B72EA">
              <w:rPr>
                <w:b w:val="0"/>
                <w:sz w:val="24"/>
                <w:szCs w:val="24"/>
              </w:rPr>
              <w:t>, в макетировании и моделировании, с цветом и цветовыми композициями</w:t>
            </w:r>
          </w:p>
        </w:tc>
      </w:tr>
      <w:tr w:rsidR="00636B0F" w:rsidRPr="00CE6590" w:rsidTr="007D7736">
        <w:tc>
          <w:tcPr>
            <w:tcW w:w="1633"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ПК-2</w:t>
            </w:r>
          </w:p>
        </w:tc>
        <w:tc>
          <w:tcPr>
            <w:tcW w:w="7938" w:type="dxa"/>
            <w:shd w:val="clear" w:color="auto" w:fill="auto"/>
          </w:tcPr>
          <w:p w:rsidR="00636B0F" w:rsidRPr="009B72EA" w:rsidRDefault="00636B0F" w:rsidP="00F937B0">
            <w:pPr>
              <w:pStyle w:val="42"/>
              <w:spacing w:line="240" w:lineRule="auto"/>
              <w:jc w:val="both"/>
              <w:rPr>
                <w:b w:val="0"/>
                <w:sz w:val="24"/>
                <w:szCs w:val="24"/>
              </w:rPr>
            </w:pPr>
            <w:r w:rsidRPr="009B72EA">
              <w:rPr>
                <w:b w:val="0"/>
                <w:sz w:val="24"/>
                <w:szCs w:val="24"/>
              </w:rPr>
              <w:t>Способность обосновать свои предложения при разработке проектной идеи, основанной на концептуальном, творческом подходе к решению дизайнерской задачи</w:t>
            </w:r>
          </w:p>
        </w:tc>
      </w:tr>
      <w:tr w:rsidR="00636B0F" w:rsidRPr="0084301F" w:rsidTr="007D7736">
        <w:tc>
          <w:tcPr>
            <w:tcW w:w="1633" w:type="dxa"/>
            <w:shd w:val="clear" w:color="auto" w:fill="auto"/>
          </w:tcPr>
          <w:p w:rsidR="00636B0F" w:rsidRPr="009B72EA" w:rsidRDefault="00636B0F" w:rsidP="00F937B0">
            <w:pPr>
              <w:pStyle w:val="42"/>
              <w:shd w:val="clear" w:color="auto" w:fill="auto"/>
              <w:tabs>
                <w:tab w:val="left" w:pos="1230"/>
              </w:tabs>
              <w:spacing w:line="360" w:lineRule="auto"/>
              <w:jc w:val="both"/>
              <w:rPr>
                <w:b w:val="0"/>
                <w:sz w:val="24"/>
                <w:szCs w:val="24"/>
              </w:rPr>
            </w:pPr>
            <w:r w:rsidRPr="009B72EA">
              <w:rPr>
                <w:b w:val="0"/>
                <w:sz w:val="24"/>
                <w:szCs w:val="24"/>
              </w:rPr>
              <w:t>ПК-12</w:t>
            </w:r>
          </w:p>
        </w:tc>
        <w:tc>
          <w:tcPr>
            <w:tcW w:w="7938" w:type="dxa"/>
            <w:shd w:val="clear" w:color="auto" w:fill="auto"/>
          </w:tcPr>
          <w:p w:rsidR="00636B0F" w:rsidRPr="009B72EA" w:rsidRDefault="00636B0F" w:rsidP="00F937B0">
            <w:pPr>
              <w:pStyle w:val="42"/>
              <w:spacing w:line="240" w:lineRule="auto"/>
              <w:jc w:val="both"/>
              <w:rPr>
                <w:sz w:val="24"/>
                <w:szCs w:val="24"/>
              </w:rPr>
            </w:pPr>
            <w:r w:rsidRPr="009B72EA">
              <w:rPr>
                <w:b w:val="0"/>
                <w:sz w:val="24"/>
                <w:szCs w:val="24"/>
              </w:rPr>
              <w:t xml:space="preserve">Способность применять методы научных исследований при создании </w:t>
            </w:r>
            <w:proofErr w:type="gramStart"/>
            <w:r w:rsidRPr="009B72EA">
              <w:rPr>
                <w:b w:val="0"/>
                <w:sz w:val="24"/>
                <w:szCs w:val="24"/>
              </w:rPr>
              <w:t>дизайн-проектов</w:t>
            </w:r>
            <w:proofErr w:type="gramEnd"/>
            <w:r w:rsidRPr="009B72EA">
              <w:rPr>
                <w:b w:val="0"/>
                <w:sz w:val="24"/>
                <w:szCs w:val="24"/>
              </w:rPr>
              <w:t xml:space="preserve"> и обосновывать новизну собственных концептуальных решений </w:t>
            </w:r>
          </w:p>
        </w:tc>
      </w:tr>
    </w:tbl>
    <w:p w:rsidR="006D575D" w:rsidRDefault="006D575D" w:rsidP="00F937B0">
      <w:pPr>
        <w:pStyle w:val="aa"/>
        <w:spacing w:after="0" w:line="360" w:lineRule="auto"/>
        <w:jc w:val="both"/>
        <w:rPr>
          <w:rFonts w:ascii="Times New Roman" w:hAnsi="Times New Roman" w:cs="Times New Roman"/>
          <w:sz w:val="28"/>
          <w:szCs w:val="28"/>
        </w:rPr>
      </w:pPr>
    </w:p>
    <w:p w:rsidR="00F937B0" w:rsidRDefault="00E5347F" w:rsidP="00F937B0">
      <w:pPr>
        <w:pStyle w:val="ac"/>
        <w:shd w:val="clear" w:color="auto" w:fill="FFFFFF"/>
        <w:spacing w:before="0" w:beforeAutospacing="0" w:after="0" w:afterAutospacing="0" w:line="360" w:lineRule="auto"/>
        <w:jc w:val="both"/>
        <w:rPr>
          <w:sz w:val="28"/>
          <w:szCs w:val="28"/>
        </w:rPr>
      </w:pPr>
      <w:r>
        <w:rPr>
          <w:sz w:val="28"/>
          <w:szCs w:val="28"/>
        </w:rPr>
        <w:t>С</w:t>
      </w:r>
      <w:r w:rsidR="001C4C9A" w:rsidRPr="001C4C9A">
        <w:rPr>
          <w:sz w:val="28"/>
          <w:szCs w:val="28"/>
        </w:rPr>
        <w:t xml:space="preserve">ложность данной проблемы и ее </w:t>
      </w:r>
      <w:r w:rsidR="00A14DB1">
        <w:rPr>
          <w:sz w:val="28"/>
          <w:szCs w:val="28"/>
        </w:rPr>
        <w:t>ценность</w:t>
      </w:r>
      <w:r w:rsidR="001C4C9A" w:rsidRPr="001C4C9A">
        <w:rPr>
          <w:sz w:val="28"/>
          <w:szCs w:val="28"/>
        </w:rPr>
        <w:t xml:space="preserve"> для практики </w:t>
      </w:r>
      <w:r w:rsidR="00A14DB1">
        <w:rPr>
          <w:sz w:val="28"/>
          <w:szCs w:val="28"/>
        </w:rPr>
        <w:t xml:space="preserve">послужили появлению </w:t>
      </w:r>
      <w:r w:rsidR="001C4C9A" w:rsidRPr="001C4C9A">
        <w:rPr>
          <w:sz w:val="28"/>
          <w:szCs w:val="28"/>
        </w:rPr>
        <w:t>множеств</w:t>
      </w:r>
      <w:r w:rsidR="00A14DB1">
        <w:rPr>
          <w:sz w:val="28"/>
          <w:szCs w:val="28"/>
        </w:rPr>
        <w:t>а</w:t>
      </w:r>
      <w:r w:rsidR="001C4C9A" w:rsidRPr="001C4C9A">
        <w:rPr>
          <w:sz w:val="28"/>
          <w:szCs w:val="28"/>
        </w:rPr>
        <w:t xml:space="preserve"> </w:t>
      </w:r>
      <w:r w:rsidR="00A14DB1">
        <w:rPr>
          <w:sz w:val="28"/>
          <w:szCs w:val="28"/>
        </w:rPr>
        <w:t>публикаций</w:t>
      </w:r>
      <w:r w:rsidR="001C4C9A" w:rsidRPr="001C4C9A">
        <w:rPr>
          <w:sz w:val="28"/>
          <w:szCs w:val="28"/>
        </w:rPr>
        <w:t>, посвященных этой тем</w:t>
      </w:r>
      <w:r>
        <w:rPr>
          <w:sz w:val="28"/>
          <w:szCs w:val="28"/>
        </w:rPr>
        <w:t>атике</w:t>
      </w:r>
      <w:r w:rsidR="001C4C9A" w:rsidRPr="001C4C9A">
        <w:rPr>
          <w:sz w:val="28"/>
          <w:szCs w:val="28"/>
        </w:rPr>
        <w:t xml:space="preserve"> (</w:t>
      </w:r>
      <w:r w:rsidR="000D2278">
        <w:rPr>
          <w:rStyle w:val="a5"/>
          <w:b w:val="0"/>
          <w:color w:val="000000"/>
          <w:sz w:val="28"/>
          <w:szCs w:val="28"/>
          <w:shd w:val="clear" w:color="auto" w:fill="FFFFFF"/>
        </w:rPr>
        <w:t xml:space="preserve">В.И. </w:t>
      </w:r>
      <w:proofErr w:type="spellStart"/>
      <w:r w:rsidR="000D2278" w:rsidRPr="000663A4">
        <w:rPr>
          <w:rStyle w:val="a5"/>
          <w:b w:val="0"/>
          <w:color w:val="000000"/>
          <w:sz w:val="28"/>
          <w:szCs w:val="28"/>
          <w:shd w:val="clear" w:color="auto" w:fill="FFFFFF"/>
        </w:rPr>
        <w:t>Байденко</w:t>
      </w:r>
      <w:proofErr w:type="spellEnd"/>
      <w:r w:rsidR="000D2278">
        <w:rPr>
          <w:rStyle w:val="a5"/>
          <w:b w:val="0"/>
          <w:color w:val="000000"/>
          <w:sz w:val="28"/>
          <w:szCs w:val="28"/>
          <w:shd w:val="clear" w:color="auto" w:fill="FFFFFF"/>
        </w:rPr>
        <w:t>, Г.Б. Голуб,</w:t>
      </w:r>
      <w:r w:rsidR="000D2278" w:rsidRPr="000663A4">
        <w:rPr>
          <w:rStyle w:val="a5"/>
          <w:b w:val="0"/>
          <w:color w:val="000000"/>
          <w:sz w:val="28"/>
          <w:szCs w:val="28"/>
          <w:shd w:val="clear" w:color="auto" w:fill="FFFFFF"/>
        </w:rPr>
        <w:t xml:space="preserve"> И.А. Зимняя,</w:t>
      </w:r>
      <w:r w:rsidR="000D2278">
        <w:rPr>
          <w:rStyle w:val="a5"/>
          <w:b w:val="0"/>
          <w:color w:val="000000"/>
          <w:sz w:val="28"/>
          <w:szCs w:val="28"/>
          <w:shd w:val="clear" w:color="auto" w:fill="FFFFFF"/>
        </w:rPr>
        <w:t xml:space="preserve"> Н.В. </w:t>
      </w:r>
      <w:proofErr w:type="spellStart"/>
      <w:r w:rsidR="000D2278">
        <w:rPr>
          <w:rStyle w:val="a5"/>
          <w:b w:val="0"/>
          <w:color w:val="000000"/>
          <w:sz w:val="28"/>
          <w:szCs w:val="28"/>
          <w:shd w:val="clear" w:color="auto" w:fill="FFFFFF"/>
        </w:rPr>
        <w:t>Матяш</w:t>
      </w:r>
      <w:proofErr w:type="spellEnd"/>
      <w:r w:rsidR="000D2278">
        <w:rPr>
          <w:rStyle w:val="a5"/>
          <w:b w:val="0"/>
          <w:color w:val="000000"/>
          <w:sz w:val="28"/>
          <w:szCs w:val="28"/>
          <w:shd w:val="clear" w:color="auto" w:fill="FFFFFF"/>
        </w:rPr>
        <w:t xml:space="preserve">, </w:t>
      </w:r>
      <w:r w:rsidR="000D2278" w:rsidRPr="000663A4">
        <w:rPr>
          <w:rStyle w:val="a5"/>
          <w:b w:val="0"/>
          <w:color w:val="000000"/>
          <w:sz w:val="28"/>
          <w:szCs w:val="28"/>
          <w:shd w:val="clear" w:color="auto" w:fill="FFFFFF"/>
        </w:rPr>
        <w:t xml:space="preserve">Б.И. Хасан, </w:t>
      </w:r>
      <w:r w:rsidR="000D2278">
        <w:rPr>
          <w:rStyle w:val="a5"/>
          <w:b w:val="0"/>
          <w:color w:val="000000"/>
          <w:sz w:val="28"/>
          <w:szCs w:val="28"/>
          <w:shd w:val="clear" w:color="auto" w:fill="FFFFFF"/>
        </w:rPr>
        <w:t>А.В. Хуторской</w:t>
      </w:r>
      <w:r w:rsidR="001C4C9A" w:rsidRPr="001C4C9A">
        <w:rPr>
          <w:sz w:val="28"/>
          <w:szCs w:val="28"/>
        </w:rPr>
        <w:t xml:space="preserve"> и </w:t>
      </w:r>
      <w:proofErr w:type="spellStart"/>
      <w:proofErr w:type="gramStart"/>
      <w:r w:rsidR="001C4C9A" w:rsidRPr="001C4C9A">
        <w:rPr>
          <w:sz w:val="28"/>
          <w:szCs w:val="28"/>
        </w:rPr>
        <w:t>др</w:t>
      </w:r>
      <w:proofErr w:type="spellEnd"/>
      <w:proofErr w:type="gramEnd"/>
      <w:r w:rsidR="001C4C9A" w:rsidRPr="001C4C9A">
        <w:rPr>
          <w:sz w:val="28"/>
          <w:szCs w:val="28"/>
        </w:rPr>
        <w:t xml:space="preserve">). В </w:t>
      </w:r>
      <w:r w:rsidR="009C5988">
        <w:rPr>
          <w:sz w:val="28"/>
          <w:szCs w:val="28"/>
        </w:rPr>
        <w:t>этих</w:t>
      </w:r>
      <w:r w:rsidR="001C4C9A" w:rsidRPr="001C4C9A">
        <w:rPr>
          <w:sz w:val="28"/>
          <w:szCs w:val="28"/>
        </w:rPr>
        <w:t xml:space="preserve"> </w:t>
      </w:r>
      <w:r w:rsidR="00A14DB1">
        <w:rPr>
          <w:sz w:val="28"/>
          <w:szCs w:val="28"/>
        </w:rPr>
        <w:t>публикациях</w:t>
      </w:r>
      <w:r w:rsidR="001C4C9A" w:rsidRPr="001C4C9A">
        <w:rPr>
          <w:sz w:val="28"/>
          <w:szCs w:val="28"/>
        </w:rPr>
        <w:t xml:space="preserve"> </w:t>
      </w:r>
      <w:r w:rsidR="0001132B">
        <w:rPr>
          <w:sz w:val="28"/>
          <w:szCs w:val="28"/>
        </w:rPr>
        <w:t>дается обоснование</w:t>
      </w:r>
      <w:r w:rsidR="001C4C9A" w:rsidRPr="001C4C9A">
        <w:rPr>
          <w:sz w:val="28"/>
          <w:szCs w:val="28"/>
        </w:rPr>
        <w:t xml:space="preserve"> различны</w:t>
      </w:r>
      <w:r w:rsidR="0001132B">
        <w:rPr>
          <w:sz w:val="28"/>
          <w:szCs w:val="28"/>
        </w:rPr>
        <w:t>м</w:t>
      </w:r>
      <w:r w:rsidR="001C4C9A" w:rsidRPr="001C4C9A">
        <w:rPr>
          <w:sz w:val="28"/>
          <w:szCs w:val="28"/>
        </w:rPr>
        <w:t xml:space="preserve"> </w:t>
      </w:r>
      <w:r w:rsidR="00A14DB1">
        <w:rPr>
          <w:sz w:val="28"/>
          <w:szCs w:val="28"/>
        </w:rPr>
        <w:t>трактовк</w:t>
      </w:r>
      <w:r w:rsidR="0001132B">
        <w:rPr>
          <w:sz w:val="28"/>
          <w:szCs w:val="28"/>
        </w:rPr>
        <w:t>ам</w:t>
      </w:r>
      <w:r w:rsidR="001C4C9A" w:rsidRPr="001C4C9A">
        <w:rPr>
          <w:sz w:val="28"/>
          <w:szCs w:val="28"/>
        </w:rPr>
        <w:t xml:space="preserve"> компетентности, </w:t>
      </w:r>
      <w:r w:rsidR="0001132B">
        <w:rPr>
          <w:sz w:val="28"/>
          <w:szCs w:val="28"/>
        </w:rPr>
        <w:t>причем далеко не все они объединены характерными свойствами данного феномена.</w:t>
      </w:r>
      <w:r w:rsidR="001C4C9A" w:rsidRPr="001C4C9A">
        <w:rPr>
          <w:sz w:val="28"/>
          <w:szCs w:val="28"/>
        </w:rPr>
        <w:t xml:space="preserve"> </w:t>
      </w:r>
      <w:r w:rsidR="001C4C9A" w:rsidRPr="00580801">
        <w:rPr>
          <w:sz w:val="28"/>
          <w:szCs w:val="28"/>
        </w:rPr>
        <w:t>Во-</w:t>
      </w:r>
      <w:r w:rsidR="001C4C9A" w:rsidRPr="001C4C9A">
        <w:rPr>
          <w:sz w:val="28"/>
          <w:szCs w:val="28"/>
        </w:rPr>
        <w:t xml:space="preserve">первых, профессионализм </w:t>
      </w:r>
      <w:r w:rsidR="00563C5D">
        <w:rPr>
          <w:sz w:val="28"/>
          <w:szCs w:val="28"/>
        </w:rPr>
        <w:t xml:space="preserve">и </w:t>
      </w:r>
      <w:r w:rsidR="00563C5D" w:rsidRPr="001C4C9A">
        <w:rPr>
          <w:sz w:val="28"/>
          <w:szCs w:val="28"/>
        </w:rPr>
        <w:t xml:space="preserve">профессиональная компетентность </w:t>
      </w:r>
      <w:r w:rsidR="00563C5D">
        <w:rPr>
          <w:sz w:val="28"/>
          <w:szCs w:val="28"/>
        </w:rPr>
        <w:t>обсуждаются</w:t>
      </w:r>
      <w:r w:rsidR="001C4C9A" w:rsidRPr="001C4C9A">
        <w:rPr>
          <w:sz w:val="28"/>
          <w:szCs w:val="28"/>
        </w:rPr>
        <w:t xml:space="preserve"> в </w:t>
      </w:r>
      <w:r w:rsidR="00563C5D">
        <w:rPr>
          <w:sz w:val="28"/>
          <w:szCs w:val="28"/>
        </w:rPr>
        <w:t>аспекте</w:t>
      </w:r>
      <w:r w:rsidR="001C4C9A" w:rsidRPr="001C4C9A">
        <w:rPr>
          <w:sz w:val="28"/>
          <w:szCs w:val="28"/>
        </w:rPr>
        <w:t xml:space="preserve"> таких </w:t>
      </w:r>
      <w:r w:rsidR="006638D8">
        <w:rPr>
          <w:sz w:val="28"/>
          <w:szCs w:val="28"/>
        </w:rPr>
        <w:t>представлений</w:t>
      </w:r>
      <w:r w:rsidR="00580801">
        <w:rPr>
          <w:sz w:val="28"/>
          <w:szCs w:val="28"/>
        </w:rPr>
        <w:t>, как знания, умения, навыки. В</w:t>
      </w:r>
      <w:r w:rsidR="001C4C9A" w:rsidRPr="001C4C9A">
        <w:rPr>
          <w:sz w:val="28"/>
          <w:szCs w:val="28"/>
        </w:rPr>
        <w:t xml:space="preserve">о-вторых, в качестве </w:t>
      </w:r>
      <w:r w:rsidR="00563C5D">
        <w:rPr>
          <w:sz w:val="28"/>
          <w:szCs w:val="28"/>
        </w:rPr>
        <w:t>главных</w:t>
      </w:r>
      <w:r w:rsidR="001C4C9A" w:rsidRPr="001C4C9A">
        <w:rPr>
          <w:sz w:val="28"/>
          <w:szCs w:val="28"/>
        </w:rPr>
        <w:t xml:space="preserve"> критериев </w:t>
      </w:r>
      <w:r w:rsidR="00563C5D">
        <w:rPr>
          <w:sz w:val="28"/>
          <w:szCs w:val="28"/>
        </w:rPr>
        <w:t>данных</w:t>
      </w:r>
      <w:r w:rsidR="001C4C9A" w:rsidRPr="001C4C9A">
        <w:rPr>
          <w:sz w:val="28"/>
          <w:szCs w:val="28"/>
        </w:rPr>
        <w:t xml:space="preserve"> понятий </w:t>
      </w:r>
      <w:r w:rsidR="00C65770">
        <w:rPr>
          <w:sz w:val="28"/>
          <w:szCs w:val="28"/>
        </w:rPr>
        <w:t>выдвигаются, прежде всего,</w:t>
      </w:r>
      <w:r w:rsidR="001C4C9A" w:rsidRPr="001C4C9A">
        <w:rPr>
          <w:sz w:val="28"/>
          <w:szCs w:val="28"/>
        </w:rPr>
        <w:t xml:space="preserve"> индивидуальн</w:t>
      </w:r>
      <w:r w:rsidR="00C65770">
        <w:rPr>
          <w:sz w:val="28"/>
          <w:szCs w:val="28"/>
        </w:rPr>
        <w:t xml:space="preserve">ые и </w:t>
      </w:r>
      <w:r w:rsidR="001C4C9A" w:rsidRPr="001C4C9A">
        <w:rPr>
          <w:sz w:val="28"/>
          <w:szCs w:val="28"/>
        </w:rPr>
        <w:t>личностные характеристики</w:t>
      </w:r>
      <w:r w:rsidR="00E64762">
        <w:rPr>
          <w:sz w:val="28"/>
          <w:szCs w:val="28"/>
        </w:rPr>
        <w:t>.</w:t>
      </w:r>
      <w:r w:rsidR="001C4C9A" w:rsidRPr="001C4C9A">
        <w:rPr>
          <w:sz w:val="28"/>
          <w:szCs w:val="28"/>
        </w:rPr>
        <w:t xml:space="preserve"> В полн</w:t>
      </w:r>
      <w:r w:rsidR="00580801">
        <w:rPr>
          <w:sz w:val="28"/>
          <w:szCs w:val="28"/>
        </w:rPr>
        <w:t xml:space="preserve">ой мере </w:t>
      </w:r>
      <w:r w:rsidR="001C4C9A" w:rsidRPr="001C4C9A">
        <w:rPr>
          <w:sz w:val="28"/>
          <w:szCs w:val="28"/>
        </w:rPr>
        <w:t xml:space="preserve">профессиональная компетентность может </w:t>
      </w:r>
      <w:r w:rsidR="00C65770">
        <w:rPr>
          <w:sz w:val="28"/>
          <w:szCs w:val="28"/>
        </w:rPr>
        <w:t xml:space="preserve">быть </w:t>
      </w:r>
      <w:r w:rsidR="00580801">
        <w:rPr>
          <w:sz w:val="28"/>
          <w:szCs w:val="28"/>
        </w:rPr>
        <w:t>достигнута</w:t>
      </w:r>
      <w:r w:rsidR="00C65770">
        <w:rPr>
          <w:sz w:val="28"/>
          <w:szCs w:val="28"/>
        </w:rPr>
        <w:t xml:space="preserve"> </w:t>
      </w:r>
      <w:r w:rsidR="00282039">
        <w:rPr>
          <w:sz w:val="28"/>
          <w:szCs w:val="28"/>
        </w:rPr>
        <w:t xml:space="preserve">лишь </w:t>
      </w:r>
      <w:r w:rsidR="00C65770">
        <w:rPr>
          <w:sz w:val="28"/>
          <w:szCs w:val="28"/>
        </w:rPr>
        <w:t>профессион</w:t>
      </w:r>
      <w:r w:rsidR="00580801">
        <w:rPr>
          <w:sz w:val="28"/>
          <w:szCs w:val="28"/>
        </w:rPr>
        <w:t>алом</w:t>
      </w:r>
      <w:r w:rsidR="00C65770">
        <w:rPr>
          <w:sz w:val="28"/>
          <w:szCs w:val="28"/>
        </w:rPr>
        <w:t xml:space="preserve">, </w:t>
      </w:r>
      <w:r w:rsidR="00580801">
        <w:rPr>
          <w:sz w:val="28"/>
          <w:szCs w:val="28"/>
        </w:rPr>
        <w:t xml:space="preserve">который </w:t>
      </w:r>
      <w:r w:rsidR="00C65770">
        <w:rPr>
          <w:sz w:val="28"/>
          <w:szCs w:val="28"/>
        </w:rPr>
        <w:t>работа</w:t>
      </w:r>
      <w:r w:rsidR="00580801">
        <w:rPr>
          <w:sz w:val="28"/>
          <w:szCs w:val="28"/>
        </w:rPr>
        <w:t>ет</w:t>
      </w:r>
      <w:r w:rsidR="00C65770">
        <w:rPr>
          <w:sz w:val="28"/>
          <w:szCs w:val="28"/>
        </w:rPr>
        <w:t xml:space="preserve"> в определенной сфере, н</w:t>
      </w:r>
      <w:r w:rsidR="001C4C9A" w:rsidRPr="001C4C9A">
        <w:rPr>
          <w:sz w:val="28"/>
          <w:szCs w:val="28"/>
        </w:rPr>
        <w:t xml:space="preserve">о </w:t>
      </w:r>
      <w:r w:rsidR="00282039">
        <w:rPr>
          <w:sz w:val="28"/>
          <w:szCs w:val="28"/>
        </w:rPr>
        <w:t>отдельные</w:t>
      </w:r>
      <w:r w:rsidR="001C4C9A" w:rsidRPr="001C4C9A">
        <w:rPr>
          <w:sz w:val="28"/>
          <w:szCs w:val="28"/>
        </w:rPr>
        <w:t xml:space="preserve"> </w:t>
      </w:r>
      <w:r w:rsidR="00C65770">
        <w:rPr>
          <w:sz w:val="28"/>
          <w:szCs w:val="28"/>
        </w:rPr>
        <w:t>положения</w:t>
      </w:r>
      <w:r w:rsidR="001C4C9A" w:rsidRPr="001C4C9A">
        <w:rPr>
          <w:sz w:val="28"/>
          <w:szCs w:val="28"/>
        </w:rPr>
        <w:t xml:space="preserve"> </w:t>
      </w:r>
      <w:r w:rsidR="00282039">
        <w:rPr>
          <w:sz w:val="28"/>
          <w:szCs w:val="28"/>
        </w:rPr>
        <w:t>должны быть выработаны</w:t>
      </w:r>
      <w:r w:rsidR="001C4C9A" w:rsidRPr="001C4C9A">
        <w:rPr>
          <w:sz w:val="28"/>
          <w:szCs w:val="28"/>
        </w:rPr>
        <w:t xml:space="preserve"> уже в период обучения.</w:t>
      </w:r>
      <w:r w:rsidR="00E46CA8" w:rsidRPr="00E46CA8">
        <w:rPr>
          <w:sz w:val="28"/>
          <w:szCs w:val="28"/>
        </w:rPr>
        <w:t xml:space="preserve"> </w:t>
      </w:r>
    </w:p>
    <w:p w:rsidR="00F937B0" w:rsidRDefault="00E46CA8" w:rsidP="0060532D">
      <w:pPr>
        <w:pStyle w:val="ac"/>
        <w:shd w:val="clear" w:color="auto" w:fill="FFFFFF"/>
        <w:spacing w:before="0" w:beforeAutospacing="0" w:after="0" w:afterAutospacing="0" w:line="360" w:lineRule="auto"/>
        <w:ind w:firstLine="851"/>
        <w:jc w:val="both"/>
        <w:rPr>
          <w:sz w:val="28"/>
          <w:szCs w:val="28"/>
        </w:rPr>
      </w:pPr>
      <w:r w:rsidRPr="00460563">
        <w:rPr>
          <w:sz w:val="28"/>
          <w:szCs w:val="28"/>
        </w:rPr>
        <w:t>Все вид</w:t>
      </w:r>
      <w:r w:rsidR="003C47D7">
        <w:rPr>
          <w:sz w:val="28"/>
          <w:szCs w:val="28"/>
        </w:rPr>
        <w:t>ы</w:t>
      </w:r>
      <w:r w:rsidRPr="00460563">
        <w:rPr>
          <w:sz w:val="28"/>
          <w:szCs w:val="28"/>
        </w:rPr>
        <w:t xml:space="preserve"> компетентности взаимосвязаны</w:t>
      </w:r>
      <w:r w:rsidR="003C47D7">
        <w:rPr>
          <w:sz w:val="28"/>
          <w:szCs w:val="28"/>
        </w:rPr>
        <w:t>,</w:t>
      </w:r>
      <w:r w:rsidRPr="00460563">
        <w:rPr>
          <w:sz w:val="28"/>
          <w:szCs w:val="28"/>
        </w:rPr>
        <w:t xml:space="preserve"> </w:t>
      </w:r>
      <w:r w:rsidR="002B1496">
        <w:rPr>
          <w:sz w:val="28"/>
          <w:szCs w:val="28"/>
        </w:rPr>
        <w:t xml:space="preserve">поскольку развиваются одновременно, </w:t>
      </w:r>
      <w:r w:rsidR="003C47D7">
        <w:rPr>
          <w:sz w:val="28"/>
          <w:szCs w:val="28"/>
        </w:rPr>
        <w:t>дополн</w:t>
      </w:r>
      <w:r w:rsidR="002B1496">
        <w:rPr>
          <w:sz w:val="28"/>
          <w:szCs w:val="28"/>
        </w:rPr>
        <w:t>яя</w:t>
      </w:r>
      <w:r w:rsidR="003C47D7">
        <w:rPr>
          <w:sz w:val="28"/>
          <w:szCs w:val="28"/>
        </w:rPr>
        <w:t xml:space="preserve"> друг друга</w:t>
      </w:r>
      <w:r w:rsidR="002B1496">
        <w:rPr>
          <w:sz w:val="28"/>
          <w:szCs w:val="28"/>
        </w:rPr>
        <w:t>. Именно о</w:t>
      </w:r>
      <w:r w:rsidR="003C47D7">
        <w:rPr>
          <w:sz w:val="28"/>
          <w:szCs w:val="28"/>
        </w:rPr>
        <w:t>ни</w:t>
      </w:r>
      <w:r w:rsidRPr="00460563">
        <w:rPr>
          <w:sz w:val="28"/>
          <w:szCs w:val="28"/>
        </w:rPr>
        <w:t xml:space="preserve"> и </w:t>
      </w:r>
      <w:r w:rsidR="002B1496">
        <w:rPr>
          <w:sz w:val="28"/>
          <w:szCs w:val="28"/>
        </w:rPr>
        <w:t>создаю</w:t>
      </w:r>
      <w:r w:rsidR="003C47D7">
        <w:rPr>
          <w:sz w:val="28"/>
          <w:szCs w:val="28"/>
        </w:rPr>
        <w:t>т</w:t>
      </w:r>
      <w:r w:rsidRPr="00460563">
        <w:rPr>
          <w:sz w:val="28"/>
          <w:szCs w:val="28"/>
        </w:rPr>
        <w:t xml:space="preserve"> индивидуальн</w:t>
      </w:r>
      <w:r w:rsidR="003C47D7">
        <w:rPr>
          <w:sz w:val="28"/>
          <w:szCs w:val="28"/>
        </w:rPr>
        <w:t>ую</w:t>
      </w:r>
      <w:r w:rsidRPr="00460563">
        <w:rPr>
          <w:sz w:val="28"/>
          <w:szCs w:val="28"/>
        </w:rPr>
        <w:t xml:space="preserve"> </w:t>
      </w:r>
      <w:r w:rsidR="003C47D7">
        <w:rPr>
          <w:sz w:val="28"/>
          <w:szCs w:val="28"/>
        </w:rPr>
        <w:t>форму</w:t>
      </w:r>
      <w:r w:rsidRPr="00460563">
        <w:rPr>
          <w:sz w:val="28"/>
          <w:szCs w:val="28"/>
        </w:rPr>
        <w:t xml:space="preserve"> </w:t>
      </w:r>
      <w:r w:rsidR="003C47D7">
        <w:rPr>
          <w:sz w:val="28"/>
          <w:szCs w:val="28"/>
        </w:rPr>
        <w:t>созидательной</w:t>
      </w:r>
      <w:r w:rsidRPr="00460563">
        <w:rPr>
          <w:sz w:val="28"/>
          <w:szCs w:val="28"/>
        </w:rPr>
        <w:t xml:space="preserve"> деятельности, </w:t>
      </w:r>
      <w:r w:rsidR="002B1496">
        <w:rPr>
          <w:sz w:val="28"/>
          <w:szCs w:val="28"/>
        </w:rPr>
        <w:t>формируя</w:t>
      </w:r>
      <w:r w:rsidRPr="00460563">
        <w:rPr>
          <w:sz w:val="28"/>
          <w:szCs w:val="28"/>
        </w:rPr>
        <w:t xml:space="preserve"> цел</w:t>
      </w:r>
      <w:r>
        <w:rPr>
          <w:sz w:val="28"/>
          <w:szCs w:val="28"/>
        </w:rPr>
        <w:t>остный образ будущего дизайнера.</w:t>
      </w:r>
    </w:p>
    <w:p w:rsidR="00F937B0" w:rsidRDefault="00F937B0" w:rsidP="00F937B0">
      <w:pPr>
        <w:pStyle w:val="a4"/>
        <w:spacing w:after="0" w:line="360" w:lineRule="auto"/>
        <w:ind w:left="0"/>
        <w:rPr>
          <w:rFonts w:ascii="Times New Roman" w:hAnsi="Times New Roman" w:cs="Times New Roman"/>
          <w:sz w:val="28"/>
          <w:szCs w:val="28"/>
        </w:rPr>
      </w:pPr>
    </w:p>
    <w:p w:rsidR="00F937B0" w:rsidRDefault="00F937B0" w:rsidP="00F937B0">
      <w:pPr>
        <w:pStyle w:val="a4"/>
        <w:spacing w:after="0" w:line="360" w:lineRule="auto"/>
        <w:ind w:left="0"/>
        <w:rPr>
          <w:rFonts w:ascii="Times New Roman" w:hAnsi="Times New Roman" w:cs="Times New Roman"/>
          <w:sz w:val="28"/>
          <w:szCs w:val="28"/>
        </w:rPr>
      </w:pPr>
    </w:p>
    <w:p w:rsidR="00F937B0" w:rsidRPr="00B834DF" w:rsidRDefault="00F937B0" w:rsidP="00F937B0">
      <w:pPr>
        <w:pStyle w:val="a4"/>
        <w:spacing w:after="0" w:line="360" w:lineRule="auto"/>
        <w:ind w:left="0"/>
        <w:rPr>
          <w:rFonts w:ascii="Times New Roman" w:hAnsi="Times New Roman" w:cs="Times New Roman"/>
          <w:sz w:val="28"/>
          <w:szCs w:val="28"/>
        </w:rPr>
      </w:pPr>
    </w:p>
    <w:p w:rsidR="003858E7" w:rsidRDefault="00B834DF" w:rsidP="00154CC0">
      <w:pPr>
        <w:pStyle w:val="a4"/>
        <w:spacing w:after="0" w:line="360" w:lineRule="auto"/>
        <w:ind w:left="0"/>
        <w:jc w:val="center"/>
        <w:rPr>
          <w:rFonts w:ascii="Times New Roman" w:hAnsi="Times New Roman" w:cs="Times New Roman"/>
          <w:b/>
          <w:bCs/>
          <w:sz w:val="28"/>
          <w:szCs w:val="28"/>
        </w:rPr>
      </w:pPr>
      <w:r w:rsidRPr="009B72EA">
        <w:rPr>
          <w:rFonts w:ascii="Times New Roman" w:hAnsi="Times New Roman" w:cs="Times New Roman"/>
          <w:b/>
          <w:bCs/>
          <w:sz w:val="28"/>
          <w:szCs w:val="28"/>
        </w:rPr>
        <w:lastRenderedPageBreak/>
        <w:t>1.2</w:t>
      </w:r>
      <w:r w:rsidR="003858E7" w:rsidRPr="009B72EA">
        <w:rPr>
          <w:rFonts w:ascii="Times New Roman" w:hAnsi="Times New Roman" w:cs="Times New Roman"/>
          <w:b/>
          <w:bCs/>
          <w:sz w:val="28"/>
          <w:szCs w:val="28"/>
        </w:rPr>
        <w:t xml:space="preserve">. </w:t>
      </w:r>
      <w:r w:rsidR="008E4FFF" w:rsidRPr="008E4FFF">
        <w:rPr>
          <w:rFonts w:ascii="Times New Roman" w:hAnsi="Times New Roman" w:cs="Times New Roman"/>
          <w:b/>
          <w:bCs/>
          <w:sz w:val="28"/>
          <w:szCs w:val="28"/>
        </w:rPr>
        <w:t xml:space="preserve">Особенности формирования профессиональных компетенций студентов-дизайнеров </w:t>
      </w:r>
      <w:r w:rsidR="00321FDB">
        <w:rPr>
          <w:rFonts w:ascii="Times New Roman" w:hAnsi="Times New Roman" w:cs="Times New Roman"/>
          <w:b/>
          <w:bCs/>
          <w:sz w:val="28"/>
          <w:szCs w:val="28"/>
        </w:rPr>
        <w:t>в процессе</w:t>
      </w:r>
      <w:r w:rsidR="008E4FFF" w:rsidRPr="008E4FFF">
        <w:rPr>
          <w:rFonts w:ascii="Times New Roman" w:hAnsi="Times New Roman" w:cs="Times New Roman"/>
          <w:b/>
          <w:bCs/>
          <w:sz w:val="28"/>
          <w:szCs w:val="28"/>
        </w:rPr>
        <w:t xml:space="preserve"> проектной деятельност</w:t>
      </w:r>
      <w:r w:rsidR="008E4FFF">
        <w:rPr>
          <w:rFonts w:ascii="Times New Roman" w:hAnsi="Times New Roman" w:cs="Times New Roman"/>
          <w:b/>
          <w:bCs/>
          <w:sz w:val="28"/>
          <w:szCs w:val="28"/>
        </w:rPr>
        <w:t>и</w:t>
      </w:r>
    </w:p>
    <w:p w:rsidR="00154CC0" w:rsidRDefault="00154CC0" w:rsidP="00154CC0">
      <w:pPr>
        <w:pStyle w:val="a4"/>
        <w:spacing w:after="0" w:line="360" w:lineRule="auto"/>
        <w:ind w:left="0"/>
        <w:jc w:val="center"/>
        <w:rPr>
          <w:rFonts w:ascii="Times New Roman" w:hAnsi="Times New Roman" w:cs="Times New Roman"/>
          <w:b/>
          <w:bCs/>
          <w:sz w:val="28"/>
          <w:szCs w:val="28"/>
        </w:rPr>
      </w:pPr>
    </w:p>
    <w:p w:rsidR="0009727D" w:rsidRPr="00F803C8" w:rsidRDefault="0009727D" w:rsidP="00154CC0">
      <w:pPr>
        <w:pStyle w:val="Zagolovoktext"/>
        <w:spacing w:line="360" w:lineRule="auto"/>
        <w:ind w:firstLine="851"/>
        <w:jc w:val="both"/>
        <w:rPr>
          <w:rFonts w:ascii="Times New Roman" w:hAnsi="Times New Roman" w:cs="Times New Roman"/>
          <w:b w:val="0"/>
          <w:color w:val="auto"/>
          <w:sz w:val="28"/>
          <w:szCs w:val="28"/>
        </w:rPr>
      </w:pPr>
      <w:r w:rsidRPr="00F803C8">
        <w:rPr>
          <w:rFonts w:ascii="Times New Roman" w:hAnsi="Times New Roman" w:cs="Times New Roman"/>
          <w:b w:val="0"/>
          <w:color w:val="auto"/>
          <w:sz w:val="28"/>
          <w:szCs w:val="28"/>
        </w:rPr>
        <w:t>Какими должны быть дизайн и дизайн</w:t>
      </w:r>
      <w:r w:rsidR="001B5030">
        <w:rPr>
          <w:rFonts w:ascii="Times New Roman" w:hAnsi="Times New Roman" w:cs="Times New Roman"/>
          <w:b w:val="0"/>
          <w:color w:val="auto"/>
          <w:sz w:val="28"/>
          <w:szCs w:val="28"/>
        </w:rPr>
        <w:t>-</w:t>
      </w:r>
      <w:r w:rsidRPr="00F803C8">
        <w:rPr>
          <w:rFonts w:ascii="Times New Roman" w:hAnsi="Times New Roman" w:cs="Times New Roman"/>
          <w:b w:val="0"/>
          <w:color w:val="auto"/>
          <w:sz w:val="28"/>
          <w:szCs w:val="28"/>
        </w:rPr>
        <w:t>образование</w:t>
      </w:r>
      <w:r w:rsidR="001B5030">
        <w:rPr>
          <w:rFonts w:ascii="Times New Roman" w:hAnsi="Times New Roman" w:cs="Times New Roman"/>
          <w:b w:val="0"/>
          <w:color w:val="auto"/>
          <w:sz w:val="28"/>
          <w:szCs w:val="28"/>
        </w:rPr>
        <w:t xml:space="preserve"> в </w:t>
      </w:r>
      <w:r w:rsidRPr="00F803C8">
        <w:rPr>
          <w:rFonts w:ascii="Times New Roman" w:hAnsi="Times New Roman" w:cs="Times New Roman"/>
          <w:b w:val="0"/>
          <w:color w:val="auto"/>
          <w:sz w:val="28"/>
          <w:szCs w:val="28"/>
        </w:rPr>
        <w:t xml:space="preserve">нынешних условиях быстро меняющегося мира, когда вчерашняя актуальность, меняется на сегодняшнюю невыразительность, превращаясь в последующем в простую банальность? </w:t>
      </w:r>
      <w:r w:rsidR="001B5030">
        <w:rPr>
          <w:rFonts w:ascii="Times New Roman" w:hAnsi="Times New Roman" w:cs="Times New Roman"/>
          <w:b w:val="0"/>
          <w:color w:val="auto"/>
          <w:sz w:val="28"/>
          <w:szCs w:val="28"/>
        </w:rPr>
        <w:t>Трансформация</w:t>
      </w:r>
      <w:r w:rsidRPr="00F803C8">
        <w:rPr>
          <w:rFonts w:ascii="Times New Roman" w:hAnsi="Times New Roman" w:cs="Times New Roman"/>
          <w:b w:val="0"/>
          <w:color w:val="auto"/>
          <w:sz w:val="28"/>
          <w:szCs w:val="28"/>
        </w:rPr>
        <w:t xml:space="preserve"> дизайн</w:t>
      </w:r>
      <w:r w:rsidR="001B5030">
        <w:rPr>
          <w:rFonts w:ascii="Times New Roman" w:hAnsi="Times New Roman" w:cs="Times New Roman"/>
          <w:b w:val="0"/>
          <w:color w:val="auto"/>
          <w:sz w:val="28"/>
          <w:szCs w:val="28"/>
        </w:rPr>
        <w:t>а</w:t>
      </w:r>
      <w:r w:rsidRPr="00F803C8">
        <w:rPr>
          <w:rFonts w:ascii="Times New Roman" w:hAnsi="Times New Roman" w:cs="Times New Roman"/>
          <w:b w:val="0"/>
          <w:color w:val="auto"/>
          <w:sz w:val="28"/>
          <w:szCs w:val="28"/>
        </w:rPr>
        <w:t xml:space="preserve"> не случайно совпада</w:t>
      </w:r>
      <w:r w:rsidR="008050B1">
        <w:rPr>
          <w:rFonts w:ascii="Times New Roman" w:hAnsi="Times New Roman" w:cs="Times New Roman"/>
          <w:b w:val="0"/>
          <w:color w:val="auto"/>
          <w:sz w:val="28"/>
          <w:szCs w:val="28"/>
        </w:rPr>
        <w:t>е</w:t>
      </w:r>
      <w:r w:rsidRPr="00F803C8">
        <w:rPr>
          <w:rFonts w:ascii="Times New Roman" w:hAnsi="Times New Roman" w:cs="Times New Roman"/>
          <w:b w:val="0"/>
          <w:color w:val="auto"/>
          <w:sz w:val="28"/>
          <w:szCs w:val="28"/>
        </w:rPr>
        <w:t xml:space="preserve">т с куда более глубокими </w:t>
      </w:r>
      <w:r w:rsidR="008050B1">
        <w:rPr>
          <w:rFonts w:ascii="Times New Roman" w:hAnsi="Times New Roman" w:cs="Times New Roman"/>
          <w:b w:val="0"/>
          <w:color w:val="auto"/>
          <w:sz w:val="28"/>
          <w:szCs w:val="28"/>
        </w:rPr>
        <w:t xml:space="preserve">и серьезными </w:t>
      </w:r>
      <w:r w:rsidRPr="00F803C8">
        <w:rPr>
          <w:rFonts w:ascii="Times New Roman" w:hAnsi="Times New Roman" w:cs="Times New Roman"/>
          <w:b w:val="0"/>
          <w:color w:val="auto"/>
          <w:sz w:val="28"/>
          <w:szCs w:val="28"/>
        </w:rPr>
        <w:t>переменами в мире.</w:t>
      </w:r>
    </w:p>
    <w:p w:rsidR="006B03C5" w:rsidRPr="00044764" w:rsidRDefault="008050B1" w:rsidP="00F937B0">
      <w:pPr>
        <w:pStyle w:val="Zagolovoktext"/>
        <w:spacing w:line="360" w:lineRule="auto"/>
        <w:ind w:firstLine="851"/>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В</w:t>
      </w:r>
      <w:r w:rsidRPr="00E37346">
        <w:rPr>
          <w:rFonts w:ascii="Times New Roman" w:hAnsi="Times New Roman" w:cs="Times New Roman"/>
          <w:b w:val="0"/>
          <w:color w:val="auto"/>
          <w:sz w:val="28"/>
          <w:szCs w:val="28"/>
        </w:rPr>
        <w:t xml:space="preserve"> Сеуле </w:t>
      </w:r>
      <w:r>
        <w:rPr>
          <w:rFonts w:ascii="Times New Roman" w:hAnsi="Times New Roman" w:cs="Times New Roman"/>
          <w:b w:val="0"/>
          <w:color w:val="auto"/>
          <w:sz w:val="28"/>
          <w:szCs w:val="28"/>
        </w:rPr>
        <w:t>в 2000 году</w:t>
      </w:r>
      <w:r w:rsidRPr="00E37346">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н</w:t>
      </w:r>
      <w:r w:rsidR="0009727D" w:rsidRPr="00E37346">
        <w:rPr>
          <w:rFonts w:ascii="Times New Roman" w:hAnsi="Times New Roman" w:cs="Times New Roman"/>
          <w:b w:val="0"/>
          <w:color w:val="auto"/>
          <w:sz w:val="28"/>
          <w:szCs w:val="28"/>
        </w:rPr>
        <w:t xml:space="preserve">а Конгрессе ИКОГРАДА был </w:t>
      </w:r>
      <w:r w:rsidR="00F761E7">
        <w:rPr>
          <w:rFonts w:ascii="Times New Roman" w:hAnsi="Times New Roman" w:cs="Times New Roman"/>
          <w:b w:val="0"/>
          <w:color w:val="auto"/>
          <w:sz w:val="28"/>
          <w:szCs w:val="28"/>
        </w:rPr>
        <w:t>утвержден</w:t>
      </w:r>
      <w:r w:rsidR="0009727D" w:rsidRPr="00E37346">
        <w:rPr>
          <w:rFonts w:ascii="Times New Roman" w:hAnsi="Times New Roman" w:cs="Times New Roman"/>
          <w:b w:val="0"/>
          <w:color w:val="auto"/>
          <w:sz w:val="28"/>
          <w:szCs w:val="28"/>
        </w:rPr>
        <w:t xml:space="preserve"> специальный Манифест по дизайнерскому образованию, </w:t>
      </w:r>
      <w:r w:rsidR="00F761E7">
        <w:rPr>
          <w:rFonts w:ascii="Times New Roman" w:hAnsi="Times New Roman" w:cs="Times New Roman"/>
          <w:b w:val="0"/>
          <w:color w:val="auto"/>
          <w:sz w:val="28"/>
          <w:szCs w:val="28"/>
        </w:rPr>
        <w:t>призванный засвидетельствовать</w:t>
      </w:r>
      <w:r w:rsidR="0009727D" w:rsidRPr="00E37346">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важность</w:t>
      </w:r>
      <w:r w:rsidR="0009727D" w:rsidRPr="00E37346">
        <w:rPr>
          <w:rFonts w:ascii="Times New Roman" w:hAnsi="Times New Roman" w:cs="Times New Roman"/>
          <w:b w:val="0"/>
          <w:color w:val="auto"/>
          <w:sz w:val="28"/>
          <w:szCs w:val="28"/>
        </w:rPr>
        <w:t xml:space="preserve"> про</w:t>
      </w:r>
      <w:r w:rsidR="00F761E7">
        <w:rPr>
          <w:rFonts w:ascii="Times New Roman" w:hAnsi="Times New Roman" w:cs="Times New Roman"/>
          <w:b w:val="0"/>
          <w:color w:val="auto"/>
          <w:sz w:val="28"/>
          <w:szCs w:val="28"/>
        </w:rPr>
        <w:t>ходящих</w:t>
      </w:r>
      <w:r w:rsidR="0009727D" w:rsidRPr="00E37346">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изменений</w:t>
      </w:r>
      <w:r w:rsidR="0009727D" w:rsidRPr="00E37346">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недостаток</w:t>
      </w:r>
      <w:r w:rsidR="0009727D" w:rsidRPr="00E37346">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конкретных</w:t>
      </w:r>
      <w:r w:rsidR="0009727D" w:rsidRPr="00E37346">
        <w:rPr>
          <w:rFonts w:ascii="Times New Roman" w:hAnsi="Times New Roman" w:cs="Times New Roman"/>
          <w:b w:val="0"/>
          <w:color w:val="auto"/>
          <w:sz w:val="28"/>
          <w:szCs w:val="28"/>
        </w:rPr>
        <w:t xml:space="preserve"> образовательных концепций и </w:t>
      </w:r>
      <w:r w:rsidR="002E17FB">
        <w:rPr>
          <w:rFonts w:ascii="Times New Roman" w:hAnsi="Times New Roman" w:cs="Times New Roman"/>
          <w:b w:val="0"/>
          <w:color w:val="auto"/>
          <w:sz w:val="28"/>
          <w:szCs w:val="28"/>
        </w:rPr>
        <w:t>требование</w:t>
      </w:r>
      <w:r w:rsidR="0009727D" w:rsidRPr="00E37346">
        <w:rPr>
          <w:rFonts w:ascii="Times New Roman" w:hAnsi="Times New Roman" w:cs="Times New Roman"/>
          <w:b w:val="0"/>
          <w:color w:val="auto"/>
          <w:sz w:val="28"/>
          <w:szCs w:val="28"/>
        </w:rPr>
        <w:t xml:space="preserve"> </w:t>
      </w:r>
      <w:r w:rsidR="002E17FB">
        <w:rPr>
          <w:rFonts w:ascii="Times New Roman" w:hAnsi="Times New Roman" w:cs="Times New Roman"/>
          <w:b w:val="0"/>
          <w:color w:val="auto"/>
          <w:sz w:val="28"/>
          <w:szCs w:val="28"/>
        </w:rPr>
        <w:t>обращаться</w:t>
      </w:r>
      <w:r w:rsidR="0009727D" w:rsidRPr="00E37346">
        <w:rPr>
          <w:rFonts w:ascii="Times New Roman" w:hAnsi="Times New Roman" w:cs="Times New Roman"/>
          <w:b w:val="0"/>
          <w:color w:val="auto"/>
          <w:sz w:val="28"/>
          <w:szCs w:val="28"/>
        </w:rPr>
        <w:t xml:space="preserve"> к </w:t>
      </w:r>
      <w:r w:rsidR="002E17FB">
        <w:rPr>
          <w:rFonts w:ascii="Times New Roman" w:hAnsi="Times New Roman" w:cs="Times New Roman"/>
          <w:b w:val="0"/>
          <w:color w:val="auto"/>
          <w:sz w:val="28"/>
          <w:szCs w:val="28"/>
        </w:rPr>
        <w:t>чутью</w:t>
      </w:r>
      <w:r w:rsidR="0009727D" w:rsidRPr="00E37346">
        <w:rPr>
          <w:rFonts w:ascii="Times New Roman" w:hAnsi="Times New Roman" w:cs="Times New Roman"/>
          <w:b w:val="0"/>
          <w:color w:val="auto"/>
          <w:sz w:val="28"/>
          <w:szCs w:val="28"/>
        </w:rPr>
        <w:t xml:space="preserve"> </w:t>
      </w:r>
      <w:r w:rsidR="002E17FB">
        <w:rPr>
          <w:rFonts w:ascii="Times New Roman" w:hAnsi="Times New Roman" w:cs="Times New Roman"/>
          <w:b w:val="0"/>
          <w:color w:val="auto"/>
          <w:sz w:val="28"/>
          <w:szCs w:val="28"/>
        </w:rPr>
        <w:t>подрастающего</w:t>
      </w:r>
      <w:r w:rsidR="0009727D" w:rsidRPr="00E37346">
        <w:rPr>
          <w:rFonts w:ascii="Times New Roman" w:hAnsi="Times New Roman" w:cs="Times New Roman"/>
          <w:b w:val="0"/>
          <w:color w:val="auto"/>
          <w:sz w:val="28"/>
          <w:szCs w:val="28"/>
        </w:rPr>
        <w:t xml:space="preserve"> поколения, призыв к </w:t>
      </w:r>
      <w:r w:rsidR="006A266C">
        <w:rPr>
          <w:rFonts w:ascii="Times New Roman" w:hAnsi="Times New Roman" w:cs="Times New Roman"/>
          <w:b w:val="0"/>
          <w:color w:val="auto"/>
          <w:sz w:val="28"/>
          <w:szCs w:val="28"/>
        </w:rPr>
        <w:t>преобразованиям</w:t>
      </w:r>
      <w:r w:rsidR="0009727D" w:rsidRPr="00E37346">
        <w:rPr>
          <w:rFonts w:ascii="Times New Roman" w:hAnsi="Times New Roman" w:cs="Times New Roman"/>
          <w:b w:val="0"/>
          <w:color w:val="auto"/>
          <w:sz w:val="28"/>
          <w:szCs w:val="28"/>
        </w:rPr>
        <w:t xml:space="preserve">, в </w:t>
      </w:r>
      <w:r w:rsidR="001E6B90">
        <w:rPr>
          <w:rFonts w:ascii="Times New Roman" w:hAnsi="Times New Roman" w:cs="Times New Roman"/>
          <w:b w:val="0"/>
          <w:color w:val="auto"/>
          <w:sz w:val="28"/>
          <w:szCs w:val="28"/>
        </w:rPr>
        <w:t>процессе</w:t>
      </w:r>
      <w:r w:rsidR="0009727D" w:rsidRPr="00E37346">
        <w:rPr>
          <w:rFonts w:ascii="Times New Roman" w:hAnsi="Times New Roman" w:cs="Times New Roman"/>
          <w:b w:val="0"/>
          <w:color w:val="auto"/>
          <w:sz w:val="28"/>
          <w:szCs w:val="28"/>
        </w:rPr>
        <w:t xml:space="preserve"> которых следует не </w:t>
      </w:r>
      <w:r w:rsidR="001E6B90">
        <w:rPr>
          <w:rFonts w:ascii="Times New Roman" w:hAnsi="Times New Roman" w:cs="Times New Roman"/>
          <w:b w:val="0"/>
          <w:color w:val="auto"/>
          <w:sz w:val="28"/>
          <w:szCs w:val="28"/>
        </w:rPr>
        <w:t>опережать</w:t>
      </w:r>
      <w:r w:rsidR="0009727D" w:rsidRPr="00E37346">
        <w:rPr>
          <w:rFonts w:ascii="Times New Roman" w:hAnsi="Times New Roman" w:cs="Times New Roman"/>
          <w:b w:val="0"/>
          <w:color w:val="auto"/>
          <w:sz w:val="28"/>
          <w:szCs w:val="28"/>
        </w:rPr>
        <w:t xml:space="preserve"> студентов, а </w:t>
      </w:r>
      <w:r w:rsidR="001E6B90">
        <w:rPr>
          <w:rFonts w:ascii="Times New Roman" w:hAnsi="Times New Roman" w:cs="Times New Roman"/>
          <w:b w:val="0"/>
          <w:color w:val="auto"/>
          <w:sz w:val="28"/>
          <w:szCs w:val="28"/>
        </w:rPr>
        <w:t xml:space="preserve">идти </w:t>
      </w:r>
      <w:r w:rsidR="0009727D" w:rsidRPr="00E37346">
        <w:rPr>
          <w:rFonts w:ascii="Times New Roman" w:hAnsi="Times New Roman" w:cs="Times New Roman"/>
          <w:b w:val="0"/>
          <w:color w:val="auto"/>
          <w:sz w:val="28"/>
          <w:szCs w:val="28"/>
        </w:rPr>
        <w:t xml:space="preserve">рядом с ними. В нем, </w:t>
      </w:r>
      <w:r w:rsidR="00604108">
        <w:rPr>
          <w:rFonts w:ascii="Times New Roman" w:hAnsi="Times New Roman" w:cs="Times New Roman"/>
          <w:b w:val="0"/>
          <w:color w:val="auto"/>
          <w:sz w:val="28"/>
          <w:szCs w:val="28"/>
        </w:rPr>
        <w:t>например</w:t>
      </w:r>
      <w:r w:rsidR="0009727D" w:rsidRPr="00E37346">
        <w:rPr>
          <w:rFonts w:ascii="Times New Roman" w:hAnsi="Times New Roman" w:cs="Times New Roman"/>
          <w:b w:val="0"/>
          <w:color w:val="auto"/>
          <w:sz w:val="28"/>
          <w:szCs w:val="28"/>
        </w:rPr>
        <w:t>, говорится</w:t>
      </w:r>
      <w:r w:rsidR="00604108">
        <w:rPr>
          <w:rFonts w:ascii="Times New Roman" w:hAnsi="Times New Roman" w:cs="Times New Roman"/>
          <w:b w:val="0"/>
          <w:color w:val="auto"/>
          <w:sz w:val="28"/>
          <w:szCs w:val="28"/>
        </w:rPr>
        <w:t xml:space="preserve"> о н</w:t>
      </w:r>
      <w:r w:rsidR="0009727D" w:rsidRPr="00E37346">
        <w:rPr>
          <w:rFonts w:ascii="Times New Roman" w:hAnsi="Times New Roman" w:cs="Times New Roman"/>
          <w:b w:val="0"/>
          <w:color w:val="auto"/>
          <w:sz w:val="28"/>
          <w:szCs w:val="28"/>
        </w:rPr>
        <w:t>еобходимо</w:t>
      </w:r>
      <w:r w:rsidR="00604108">
        <w:rPr>
          <w:rFonts w:ascii="Times New Roman" w:hAnsi="Times New Roman" w:cs="Times New Roman"/>
          <w:b w:val="0"/>
          <w:color w:val="auto"/>
          <w:sz w:val="28"/>
          <w:szCs w:val="28"/>
        </w:rPr>
        <w:t>сти</w:t>
      </w:r>
      <w:r w:rsidR="0009727D" w:rsidRPr="00E37346">
        <w:rPr>
          <w:rFonts w:ascii="Times New Roman" w:hAnsi="Times New Roman" w:cs="Times New Roman"/>
          <w:b w:val="0"/>
          <w:color w:val="auto"/>
          <w:sz w:val="28"/>
          <w:szCs w:val="28"/>
        </w:rPr>
        <w:t xml:space="preserve"> </w:t>
      </w:r>
      <w:r w:rsidR="00604108">
        <w:rPr>
          <w:rFonts w:ascii="Times New Roman" w:hAnsi="Times New Roman" w:cs="Times New Roman"/>
          <w:b w:val="0"/>
          <w:color w:val="auto"/>
          <w:sz w:val="28"/>
          <w:szCs w:val="28"/>
        </w:rPr>
        <w:t>отходить</w:t>
      </w:r>
      <w:r w:rsidR="0009727D" w:rsidRPr="00E37346">
        <w:rPr>
          <w:rFonts w:ascii="Times New Roman" w:hAnsi="Times New Roman" w:cs="Times New Roman"/>
          <w:b w:val="0"/>
          <w:color w:val="auto"/>
          <w:sz w:val="28"/>
          <w:szCs w:val="28"/>
        </w:rPr>
        <w:t xml:space="preserve"> от образования, </w:t>
      </w:r>
      <w:r w:rsidR="00604108">
        <w:rPr>
          <w:rFonts w:ascii="Times New Roman" w:hAnsi="Times New Roman" w:cs="Times New Roman"/>
          <w:b w:val="0"/>
          <w:color w:val="auto"/>
          <w:sz w:val="28"/>
          <w:szCs w:val="28"/>
        </w:rPr>
        <w:t xml:space="preserve">во главу угла ставившего </w:t>
      </w:r>
      <w:r w:rsidR="0009727D" w:rsidRPr="00E37346">
        <w:rPr>
          <w:rFonts w:ascii="Times New Roman" w:hAnsi="Times New Roman" w:cs="Times New Roman"/>
          <w:b w:val="0"/>
          <w:color w:val="auto"/>
          <w:sz w:val="28"/>
          <w:szCs w:val="28"/>
        </w:rPr>
        <w:t>фигур</w:t>
      </w:r>
      <w:r w:rsidR="00604108">
        <w:rPr>
          <w:rFonts w:ascii="Times New Roman" w:hAnsi="Times New Roman" w:cs="Times New Roman"/>
          <w:b w:val="0"/>
          <w:color w:val="auto"/>
          <w:sz w:val="28"/>
          <w:szCs w:val="28"/>
        </w:rPr>
        <w:t>у</w:t>
      </w:r>
      <w:r w:rsidR="0009727D" w:rsidRPr="00E37346">
        <w:rPr>
          <w:rFonts w:ascii="Times New Roman" w:hAnsi="Times New Roman" w:cs="Times New Roman"/>
          <w:b w:val="0"/>
          <w:color w:val="auto"/>
          <w:sz w:val="28"/>
          <w:szCs w:val="28"/>
        </w:rPr>
        <w:t xml:space="preserve"> учителя, к образованию, </w:t>
      </w:r>
      <w:r w:rsidR="00604108">
        <w:rPr>
          <w:rFonts w:ascii="Times New Roman" w:hAnsi="Times New Roman" w:cs="Times New Roman"/>
          <w:b w:val="0"/>
          <w:color w:val="auto"/>
          <w:sz w:val="28"/>
          <w:szCs w:val="28"/>
        </w:rPr>
        <w:t>задействованному</w:t>
      </w:r>
      <w:r w:rsidR="0009727D" w:rsidRPr="00E37346">
        <w:rPr>
          <w:rFonts w:ascii="Times New Roman" w:hAnsi="Times New Roman" w:cs="Times New Roman"/>
          <w:b w:val="0"/>
          <w:color w:val="auto"/>
          <w:sz w:val="28"/>
          <w:szCs w:val="28"/>
        </w:rPr>
        <w:t xml:space="preserve"> на </w:t>
      </w:r>
      <w:r w:rsidR="00604108">
        <w:rPr>
          <w:rFonts w:ascii="Times New Roman" w:hAnsi="Times New Roman" w:cs="Times New Roman"/>
          <w:b w:val="0"/>
          <w:color w:val="auto"/>
          <w:sz w:val="28"/>
          <w:szCs w:val="28"/>
        </w:rPr>
        <w:t>этапе</w:t>
      </w:r>
      <w:r w:rsidR="0009727D" w:rsidRPr="00E37346">
        <w:rPr>
          <w:rFonts w:ascii="Times New Roman" w:hAnsi="Times New Roman" w:cs="Times New Roman"/>
          <w:b w:val="0"/>
          <w:color w:val="auto"/>
          <w:sz w:val="28"/>
          <w:szCs w:val="28"/>
        </w:rPr>
        <w:t xml:space="preserve"> обучения, </w:t>
      </w:r>
      <w:r w:rsidR="00604108">
        <w:rPr>
          <w:rFonts w:ascii="Times New Roman" w:hAnsi="Times New Roman" w:cs="Times New Roman"/>
          <w:b w:val="0"/>
          <w:color w:val="auto"/>
          <w:sz w:val="28"/>
          <w:szCs w:val="28"/>
        </w:rPr>
        <w:t>который дает право</w:t>
      </w:r>
      <w:r w:rsidR="0009727D" w:rsidRPr="00E37346">
        <w:rPr>
          <w:rFonts w:ascii="Times New Roman" w:hAnsi="Times New Roman" w:cs="Times New Roman"/>
          <w:b w:val="0"/>
          <w:color w:val="auto"/>
          <w:sz w:val="28"/>
          <w:szCs w:val="28"/>
        </w:rPr>
        <w:t xml:space="preserve"> студентам самим </w:t>
      </w:r>
      <w:r w:rsidR="00F354CA">
        <w:rPr>
          <w:rFonts w:ascii="Times New Roman" w:hAnsi="Times New Roman" w:cs="Times New Roman"/>
          <w:b w:val="0"/>
          <w:color w:val="auto"/>
          <w:sz w:val="28"/>
          <w:szCs w:val="28"/>
        </w:rPr>
        <w:t>искать новаторские решения</w:t>
      </w:r>
      <w:r w:rsidR="0009727D" w:rsidRPr="00E37346">
        <w:rPr>
          <w:rFonts w:ascii="Times New Roman" w:hAnsi="Times New Roman" w:cs="Times New Roman"/>
          <w:b w:val="0"/>
          <w:color w:val="auto"/>
          <w:sz w:val="28"/>
          <w:szCs w:val="28"/>
        </w:rPr>
        <w:t xml:space="preserve"> и </w:t>
      </w:r>
      <w:r w:rsidR="00F354CA">
        <w:rPr>
          <w:rFonts w:ascii="Times New Roman" w:hAnsi="Times New Roman" w:cs="Times New Roman"/>
          <w:b w:val="0"/>
          <w:color w:val="auto"/>
          <w:sz w:val="28"/>
          <w:szCs w:val="28"/>
        </w:rPr>
        <w:t>наращивать</w:t>
      </w:r>
      <w:r w:rsidR="0009727D" w:rsidRPr="00E37346">
        <w:rPr>
          <w:rFonts w:ascii="Times New Roman" w:hAnsi="Times New Roman" w:cs="Times New Roman"/>
          <w:b w:val="0"/>
          <w:color w:val="auto"/>
          <w:sz w:val="28"/>
          <w:szCs w:val="28"/>
        </w:rPr>
        <w:t xml:space="preserve"> собственны</w:t>
      </w:r>
      <w:r w:rsidR="00F354CA">
        <w:rPr>
          <w:rFonts w:ascii="Times New Roman" w:hAnsi="Times New Roman" w:cs="Times New Roman"/>
          <w:b w:val="0"/>
          <w:color w:val="auto"/>
          <w:sz w:val="28"/>
          <w:szCs w:val="28"/>
        </w:rPr>
        <w:t>е</w:t>
      </w:r>
      <w:r w:rsidR="0009727D" w:rsidRPr="00E37346">
        <w:rPr>
          <w:rFonts w:ascii="Times New Roman" w:hAnsi="Times New Roman" w:cs="Times New Roman"/>
          <w:b w:val="0"/>
          <w:color w:val="auto"/>
          <w:sz w:val="28"/>
          <w:szCs w:val="28"/>
        </w:rPr>
        <w:t xml:space="preserve"> </w:t>
      </w:r>
      <w:r w:rsidR="00F354CA">
        <w:rPr>
          <w:rFonts w:ascii="Times New Roman" w:hAnsi="Times New Roman" w:cs="Times New Roman"/>
          <w:b w:val="0"/>
          <w:color w:val="auto"/>
          <w:sz w:val="28"/>
          <w:szCs w:val="28"/>
        </w:rPr>
        <w:t>возможности</w:t>
      </w:r>
      <w:r w:rsidR="0009727D" w:rsidRPr="00E37346">
        <w:rPr>
          <w:rFonts w:ascii="Times New Roman" w:hAnsi="Times New Roman" w:cs="Times New Roman"/>
          <w:b w:val="0"/>
          <w:color w:val="auto"/>
          <w:sz w:val="28"/>
          <w:szCs w:val="28"/>
        </w:rPr>
        <w:t xml:space="preserve">, как в </w:t>
      </w:r>
      <w:r w:rsidR="00F354CA">
        <w:rPr>
          <w:rFonts w:ascii="Times New Roman" w:hAnsi="Times New Roman" w:cs="Times New Roman"/>
          <w:b w:val="0"/>
          <w:color w:val="auto"/>
          <w:sz w:val="28"/>
          <w:szCs w:val="28"/>
        </w:rPr>
        <w:t>рамках</w:t>
      </w:r>
      <w:r w:rsidR="0009727D" w:rsidRPr="00E37346">
        <w:rPr>
          <w:rFonts w:ascii="Times New Roman" w:hAnsi="Times New Roman" w:cs="Times New Roman"/>
          <w:b w:val="0"/>
          <w:color w:val="auto"/>
          <w:sz w:val="28"/>
          <w:szCs w:val="28"/>
        </w:rPr>
        <w:t xml:space="preserve">, так и за </w:t>
      </w:r>
      <w:r w:rsidR="00F354CA">
        <w:rPr>
          <w:rFonts w:ascii="Times New Roman" w:hAnsi="Times New Roman" w:cs="Times New Roman"/>
          <w:b w:val="0"/>
          <w:color w:val="auto"/>
          <w:sz w:val="28"/>
          <w:szCs w:val="28"/>
        </w:rPr>
        <w:t>рамками</w:t>
      </w:r>
      <w:r w:rsidR="0009727D" w:rsidRPr="00E37346">
        <w:rPr>
          <w:rFonts w:ascii="Times New Roman" w:hAnsi="Times New Roman" w:cs="Times New Roman"/>
          <w:b w:val="0"/>
          <w:color w:val="auto"/>
          <w:sz w:val="28"/>
          <w:szCs w:val="28"/>
        </w:rPr>
        <w:t xml:space="preserve"> академических программ. </w:t>
      </w:r>
      <w:r w:rsidR="00F354CA">
        <w:rPr>
          <w:rFonts w:ascii="Times New Roman" w:hAnsi="Times New Roman" w:cs="Times New Roman"/>
          <w:b w:val="0"/>
          <w:color w:val="auto"/>
          <w:sz w:val="28"/>
          <w:szCs w:val="28"/>
        </w:rPr>
        <w:t>Соответственно</w:t>
      </w:r>
      <w:r w:rsidR="00E9330C">
        <w:rPr>
          <w:rFonts w:ascii="Times New Roman" w:hAnsi="Times New Roman" w:cs="Times New Roman"/>
          <w:b w:val="0"/>
          <w:color w:val="auto"/>
          <w:sz w:val="28"/>
          <w:szCs w:val="28"/>
        </w:rPr>
        <w:t xml:space="preserve"> изменяется роль</w:t>
      </w:r>
      <w:r w:rsidR="0009727D" w:rsidRPr="00E37346">
        <w:rPr>
          <w:rFonts w:ascii="Times New Roman" w:hAnsi="Times New Roman" w:cs="Times New Roman"/>
          <w:b w:val="0"/>
          <w:color w:val="auto"/>
          <w:sz w:val="28"/>
          <w:szCs w:val="28"/>
        </w:rPr>
        <w:t xml:space="preserve"> </w:t>
      </w:r>
      <w:r w:rsidR="00F354CA">
        <w:rPr>
          <w:rFonts w:ascii="Times New Roman" w:hAnsi="Times New Roman" w:cs="Times New Roman"/>
          <w:b w:val="0"/>
          <w:color w:val="auto"/>
          <w:sz w:val="28"/>
          <w:szCs w:val="28"/>
        </w:rPr>
        <w:t>и значение</w:t>
      </w:r>
      <w:r w:rsidR="0009727D" w:rsidRPr="00E37346">
        <w:rPr>
          <w:rFonts w:ascii="Times New Roman" w:hAnsi="Times New Roman" w:cs="Times New Roman"/>
          <w:b w:val="0"/>
          <w:color w:val="auto"/>
          <w:sz w:val="28"/>
          <w:szCs w:val="28"/>
        </w:rPr>
        <w:t xml:space="preserve"> педагога</w:t>
      </w:r>
      <w:r w:rsidR="00F354CA">
        <w:rPr>
          <w:rFonts w:ascii="Times New Roman" w:hAnsi="Times New Roman" w:cs="Times New Roman"/>
          <w:b w:val="0"/>
          <w:color w:val="auto"/>
          <w:sz w:val="28"/>
          <w:szCs w:val="28"/>
        </w:rPr>
        <w:t>-наставника</w:t>
      </w:r>
      <w:r w:rsidR="0009727D" w:rsidRPr="00E37346">
        <w:rPr>
          <w:rFonts w:ascii="Times New Roman" w:hAnsi="Times New Roman" w:cs="Times New Roman"/>
          <w:b w:val="0"/>
          <w:color w:val="auto"/>
          <w:sz w:val="28"/>
          <w:szCs w:val="28"/>
        </w:rPr>
        <w:t xml:space="preserve">, </w:t>
      </w:r>
      <w:r w:rsidR="00E9330C">
        <w:rPr>
          <w:rFonts w:ascii="Times New Roman" w:hAnsi="Times New Roman" w:cs="Times New Roman"/>
          <w:b w:val="0"/>
          <w:color w:val="auto"/>
          <w:sz w:val="28"/>
          <w:szCs w:val="28"/>
        </w:rPr>
        <w:t>который становится</w:t>
      </w:r>
      <w:r w:rsidR="00F354CA">
        <w:rPr>
          <w:rFonts w:ascii="Times New Roman" w:hAnsi="Times New Roman" w:cs="Times New Roman"/>
          <w:b w:val="0"/>
          <w:color w:val="auto"/>
          <w:sz w:val="28"/>
          <w:szCs w:val="28"/>
        </w:rPr>
        <w:t xml:space="preserve"> </w:t>
      </w:r>
      <w:r w:rsidR="002B1496">
        <w:rPr>
          <w:rFonts w:ascii="Times New Roman" w:hAnsi="Times New Roman" w:cs="Times New Roman"/>
          <w:b w:val="0"/>
          <w:color w:val="auto"/>
          <w:sz w:val="28"/>
          <w:szCs w:val="28"/>
        </w:rPr>
        <w:t>уже не ведущим</w:t>
      </w:r>
      <w:r w:rsidR="00F354CA">
        <w:rPr>
          <w:rFonts w:ascii="Times New Roman" w:hAnsi="Times New Roman" w:cs="Times New Roman"/>
          <w:b w:val="0"/>
          <w:color w:val="auto"/>
          <w:sz w:val="28"/>
          <w:szCs w:val="28"/>
        </w:rPr>
        <w:t xml:space="preserve"> по пути накопления знаний, а тем</w:t>
      </w:r>
      <w:r w:rsidR="002B1496">
        <w:rPr>
          <w:rFonts w:ascii="Times New Roman" w:hAnsi="Times New Roman" w:cs="Times New Roman"/>
          <w:b w:val="0"/>
          <w:color w:val="auto"/>
          <w:sz w:val="28"/>
          <w:szCs w:val="28"/>
        </w:rPr>
        <w:t xml:space="preserve">, </w:t>
      </w:r>
      <w:r w:rsidR="0009727D" w:rsidRPr="00E37346">
        <w:rPr>
          <w:rFonts w:ascii="Times New Roman" w:hAnsi="Times New Roman" w:cs="Times New Roman"/>
          <w:b w:val="0"/>
          <w:color w:val="auto"/>
          <w:sz w:val="28"/>
          <w:szCs w:val="28"/>
        </w:rPr>
        <w:t>кто осуществл</w:t>
      </w:r>
      <w:r w:rsidR="003455BE">
        <w:rPr>
          <w:rFonts w:ascii="Times New Roman" w:hAnsi="Times New Roman" w:cs="Times New Roman"/>
          <w:b w:val="0"/>
          <w:color w:val="auto"/>
          <w:sz w:val="28"/>
          <w:szCs w:val="28"/>
        </w:rPr>
        <w:t xml:space="preserve">яет доступ к знанию, </w:t>
      </w:r>
      <w:r w:rsidR="0009727D" w:rsidRPr="00E37346">
        <w:rPr>
          <w:rFonts w:ascii="Times New Roman" w:hAnsi="Times New Roman" w:cs="Times New Roman"/>
          <w:b w:val="0"/>
          <w:color w:val="auto"/>
          <w:sz w:val="28"/>
          <w:szCs w:val="28"/>
        </w:rPr>
        <w:t>в</w:t>
      </w:r>
      <w:r w:rsidR="003455BE">
        <w:rPr>
          <w:rFonts w:ascii="Times New Roman" w:hAnsi="Times New Roman" w:cs="Times New Roman"/>
          <w:b w:val="0"/>
          <w:color w:val="auto"/>
          <w:sz w:val="28"/>
          <w:szCs w:val="28"/>
        </w:rPr>
        <w:t>оодушевляет</w:t>
      </w:r>
      <w:r w:rsidR="0009727D" w:rsidRPr="00E37346">
        <w:rPr>
          <w:rFonts w:ascii="Times New Roman" w:hAnsi="Times New Roman" w:cs="Times New Roman"/>
          <w:b w:val="0"/>
          <w:color w:val="auto"/>
          <w:sz w:val="28"/>
          <w:szCs w:val="28"/>
        </w:rPr>
        <w:t xml:space="preserve"> и </w:t>
      </w:r>
      <w:r w:rsidR="003455BE">
        <w:rPr>
          <w:rFonts w:ascii="Times New Roman" w:hAnsi="Times New Roman" w:cs="Times New Roman"/>
          <w:b w:val="0"/>
          <w:color w:val="auto"/>
          <w:sz w:val="28"/>
          <w:szCs w:val="28"/>
        </w:rPr>
        <w:t>ориентирует</w:t>
      </w:r>
      <w:r w:rsidR="00E71A50">
        <w:rPr>
          <w:rFonts w:ascii="Times New Roman" w:hAnsi="Times New Roman" w:cs="Times New Roman"/>
          <w:b w:val="0"/>
          <w:color w:val="auto"/>
          <w:sz w:val="28"/>
          <w:szCs w:val="28"/>
        </w:rPr>
        <w:t xml:space="preserve"> </w:t>
      </w:r>
      <w:r w:rsidR="003455BE">
        <w:rPr>
          <w:rFonts w:ascii="Times New Roman" w:hAnsi="Times New Roman" w:cs="Times New Roman"/>
          <w:b w:val="0"/>
          <w:color w:val="auto"/>
          <w:sz w:val="28"/>
          <w:szCs w:val="28"/>
        </w:rPr>
        <w:t xml:space="preserve">на самостоятельные шаги </w:t>
      </w:r>
      <w:r w:rsidR="00E71A50">
        <w:rPr>
          <w:rFonts w:ascii="Times New Roman" w:hAnsi="Times New Roman" w:cs="Times New Roman"/>
          <w:b w:val="0"/>
          <w:color w:val="auto"/>
          <w:sz w:val="28"/>
          <w:szCs w:val="28"/>
        </w:rPr>
        <w:t xml:space="preserve">для </w:t>
      </w:r>
      <w:r w:rsidR="003455BE">
        <w:rPr>
          <w:rFonts w:ascii="Times New Roman" w:hAnsi="Times New Roman" w:cs="Times New Roman"/>
          <w:b w:val="0"/>
          <w:color w:val="auto"/>
          <w:sz w:val="28"/>
          <w:szCs w:val="28"/>
        </w:rPr>
        <w:t xml:space="preserve">получения </w:t>
      </w:r>
      <w:r w:rsidR="00E71A50">
        <w:rPr>
          <w:rFonts w:ascii="Times New Roman" w:hAnsi="Times New Roman" w:cs="Times New Roman"/>
          <w:b w:val="0"/>
          <w:color w:val="auto"/>
          <w:sz w:val="28"/>
          <w:szCs w:val="28"/>
        </w:rPr>
        <w:t xml:space="preserve">более </w:t>
      </w:r>
      <w:r w:rsidR="003455BE">
        <w:rPr>
          <w:rFonts w:ascii="Times New Roman" w:hAnsi="Times New Roman" w:cs="Times New Roman"/>
          <w:b w:val="0"/>
          <w:color w:val="auto"/>
          <w:sz w:val="28"/>
          <w:szCs w:val="28"/>
        </w:rPr>
        <w:t xml:space="preserve">эффективной </w:t>
      </w:r>
      <w:r w:rsidR="00E71A50">
        <w:rPr>
          <w:rFonts w:ascii="Times New Roman" w:hAnsi="Times New Roman" w:cs="Times New Roman"/>
          <w:b w:val="0"/>
          <w:color w:val="auto"/>
          <w:sz w:val="28"/>
          <w:szCs w:val="28"/>
        </w:rPr>
        <w:t>практики</w:t>
      </w:r>
      <w:r w:rsidR="00044764" w:rsidRPr="00044764">
        <w:rPr>
          <w:rFonts w:ascii="Times New Roman" w:hAnsi="Times New Roman" w:cs="Times New Roman"/>
          <w:b w:val="0"/>
          <w:color w:val="auto"/>
          <w:sz w:val="28"/>
          <w:szCs w:val="28"/>
        </w:rPr>
        <w:t xml:space="preserve"> </w:t>
      </w:r>
      <w:r w:rsidR="00963947" w:rsidRPr="00063F50">
        <w:rPr>
          <w:rFonts w:ascii="Times New Roman" w:hAnsi="Times New Roman" w:cs="Times New Roman"/>
          <w:b w:val="0"/>
          <w:sz w:val="28"/>
          <w:szCs w:val="28"/>
        </w:rPr>
        <w:t>[</w:t>
      </w:r>
      <w:r w:rsidR="009A12E7">
        <w:rPr>
          <w:rFonts w:ascii="Times New Roman" w:hAnsi="Times New Roman" w:cs="Times New Roman"/>
          <w:b w:val="0"/>
          <w:sz w:val="28"/>
          <w:szCs w:val="28"/>
        </w:rPr>
        <w:t>33</w:t>
      </w:r>
      <w:r w:rsidR="00963947" w:rsidRPr="00063F50">
        <w:rPr>
          <w:rFonts w:ascii="Times New Roman" w:hAnsi="Times New Roman" w:cs="Times New Roman"/>
          <w:b w:val="0"/>
          <w:sz w:val="28"/>
          <w:szCs w:val="28"/>
        </w:rPr>
        <w:t>]</w:t>
      </w:r>
      <w:r w:rsidR="00044764" w:rsidRPr="00044764">
        <w:rPr>
          <w:rFonts w:ascii="Times New Roman" w:hAnsi="Times New Roman" w:cs="Times New Roman"/>
          <w:b w:val="0"/>
          <w:sz w:val="28"/>
          <w:szCs w:val="28"/>
        </w:rPr>
        <w:t>.</w:t>
      </w:r>
    </w:p>
    <w:p w:rsidR="005678C0" w:rsidRDefault="009F770F"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t>Сфер</w:t>
      </w:r>
      <w:r w:rsidRPr="009F770F">
        <w:rPr>
          <w:rFonts w:ascii="Times New Roman" w:hAnsi="Times New Roman" w:cs="Times New Roman"/>
          <w:b w:val="0"/>
          <w:color w:val="auto"/>
          <w:sz w:val="28"/>
          <w:szCs w:val="28"/>
        </w:rPr>
        <w:t>а деятельности дизайнеров</w:t>
      </w:r>
      <w:r>
        <w:rPr>
          <w:rFonts w:ascii="Times New Roman" w:hAnsi="Times New Roman" w:cs="Times New Roman"/>
          <w:b w:val="0"/>
          <w:color w:val="auto"/>
          <w:sz w:val="28"/>
          <w:szCs w:val="28"/>
        </w:rPr>
        <w:t xml:space="preserve"> </w:t>
      </w:r>
      <w:r w:rsidR="00F95D6F">
        <w:rPr>
          <w:rFonts w:ascii="Times New Roman" w:hAnsi="Times New Roman" w:cs="Times New Roman"/>
          <w:b w:val="0"/>
          <w:color w:val="auto"/>
          <w:sz w:val="28"/>
          <w:szCs w:val="28"/>
        </w:rPr>
        <w:t xml:space="preserve">постоянно </w:t>
      </w:r>
      <w:r w:rsidRPr="009F770F">
        <w:rPr>
          <w:rFonts w:ascii="Times New Roman" w:hAnsi="Times New Roman" w:cs="Times New Roman"/>
          <w:b w:val="0"/>
          <w:color w:val="auto"/>
          <w:sz w:val="28"/>
          <w:szCs w:val="28"/>
        </w:rPr>
        <w:t>расширяется</w:t>
      </w:r>
      <w:r w:rsidR="00C60796">
        <w:rPr>
          <w:rFonts w:ascii="Times New Roman" w:hAnsi="Times New Roman" w:cs="Times New Roman"/>
          <w:b w:val="0"/>
          <w:color w:val="auto"/>
          <w:sz w:val="28"/>
          <w:szCs w:val="28"/>
        </w:rPr>
        <w:t>,</w:t>
      </w:r>
      <w:r w:rsidR="00F95D6F">
        <w:rPr>
          <w:rFonts w:ascii="Times New Roman" w:hAnsi="Times New Roman" w:cs="Times New Roman"/>
          <w:b w:val="0"/>
          <w:color w:val="auto"/>
          <w:sz w:val="28"/>
          <w:szCs w:val="28"/>
        </w:rPr>
        <w:t xml:space="preserve"> появляется необходимость решать задачи, прежде им не свойственные</w:t>
      </w:r>
      <w:r w:rsidRPr="009F770F">
        <w:rPr>
          <w:rFonts w:ascii="Times New Roman" w:hAnsi="Times New Roman" w:cs="Times New Roman"/>
          <w:b w:val="0"/>
          <w:color w:val="auto"/>
          <w:sz w:val="28"/>
          <w:szCs w:val="28"/>
        </w:rPr>
        <w:t xml:space="preserve"> </w:t>
      </w:r>
      <w:r w:rsidR="00C60796">
        <w:rPr>
          <w:rFonts w:ascii="Times New Roman" w:hAnsi="Times New Roman" w:cs="Times New Roman"/>
          <w:b w:val="0"/>
          <w:color w:val="auto"/>
          <w:sz w:val="28"/>
          <w:szCs w:val="28"/>
        </w:rPr>
        <w:t>и действовать в роли первопроходца, не имея определенного опыта и разработанных методик.</w:t>
      </w:r>
      <w:r w:rsidRPr="009F770F">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Охват</w:t>
      </w:r>
      <w:r w:rsidR="00974A1C" w:rsidRPr="00883C57">
        <w:rPr>
          <w:rFonts w:ascii="Times New Roman" w:hAnsi="Times New Roman" w:cs="Times New Roman"/>
          <w:b w:val="0"/>
          <w:color w:val="auto"/>
          <w:sz w:val="28"/>
          <w:szCs w:val="28"/>
        </w:rPr>
        <w:t xml:space="preserve"> </w:t>
      </w:r>
      <w:r w:rsidR="00F761E7">
        <w:rPr>
          <w:rFonts w:ascii="Times New Roman" w:hAnsi="Times New Roman" w:cs="Times New Roman"/>
          <w:b w:val="0"/>
          <w:color w:val="auto"/>
          <w:sz w:val="28"/>
          <w:szCs w:val="28"/>
        </w:rPr>
        <w:t>тем</w:t>
      </w:r>
      <w:r w:rsidR="00974A1C" w:rsidRPr="00883C57">
        <w:rPr>
          <w:rFonts w:ascii="Times New Roman" w:hAnsi="Times New Roman" w:cs="Times New Roman"/>
          <w:b w:val="0"/>
          <w:color w:val="auto"/>
          <w:sz w:val="28"/>
          <w:szCs w:val="28"/>
        </w:rPr>
        <w:t>, над которыми работают студенты</w:t>
      </w:r>
      <w:r w:rsidR="00080B47">
        <w:rPr>
          <w:rFonts w:ascii="Times New Roman" w:hAnsi="Times New Roman" w:cs="Times New Roman"/>
          <w:b w:val="0"/>
          <w:color w:val="auto"/>
          <w:sz w:val="28"/>
          <w:szCs w:val="28"/>
        </w:rPr>
        <w:t>-дизайнеры</w:t>
      </w:r>
      <w:r w:rsidR="00974A1C" w:rsidRPr="00883C57">
        <w:rPr>
          <w:rFonts w:ascii="Times New Roman" w:hAnsi="Times New Roman" w:cs="Times New Roman"/>
          <w:b w:val="0"/>
          <w:color w:val="auto"/>
          <w:sz w:val="28"/>
          <w:szCs w:val="28"/>
        </w:rPr>
        <w:t xml:space="preserve">, </w:t>
      </w:r>
      <w:r w:rsidR="00791CFA">
        <w:rPr>
          <w:rFonts w:ascii="Times New Roman" w:hAnsi="Times New Roman" w:cs="Times New Roman"/>
          <w:b w:val="0"/>
          <w:color w:val="auto"/>
          <w:sz w:val="28"/>
          <w:szCs w:val="28"/>
        </w:rPr>
        <w:t>обширен</w:t>
      </w:r>
      <w:r w:rsidR="00974A1C" w:rsidRPr="00883C57">
        <w:rPr>
          <w:rFonts w:ascii="Times New Roman" w:hAnsi="Times New Roman" w:cs="Times New Roman"/>
          <w:b w:val="0"/>
          <w:color w:val="auto"/>
          <w:sz w:val="28"/>
          <w:szCs w:val="28"/>
        </w:rPr>
        <w:t xml:space="preserve"> и </w:t>
      </w:r>
      <w:r w:rsidR="00791CFA">
        <w:rPr>
          <w:rFonts w:ascii="Times New Roman" w:hAnsi="Times New Roman" w:cs="Times New Roman"/>
          <w:b w:val="0"/>
          <w:color w:val="auto"/>
          <w:sz w:val="28"/>
          <w:szCs w:val="28"/>
        </w:rPr>
        <w:t>мног</w:t>
      </w:r>
      <w:r w:rsidR="00974A1C" w:rsidRPr="00883C57">
        <w:rPr>
          <w:rFonts w:ascii="Times New Roman" w:hAnsi="Times New Roman" w:cs="Times New Roman"/>
          <w:b w:val="0"/>
          <w:color w:val="auto"/>
          <w:sz w:val="28"/>
          <w:szCs w:val="28"/>
        </w:rPr>
        <w:t>ообразен: от  единичн</w:t>
      </w:r>
      <w:r w:rsidR="00791CFA">
        <w:rPr>
          <w:rFonts w:ascii="Times New Roman" w:hAnsi="Times New Roman" w:cs="Times New Roman"/>
          <w:b w:val="0"/>
          <w:color w:val="auto"/>
          <w:sz w:val="28"/>
          <w:szCs w:val="28"/>
        </w:rPr>
        <w:t>ых</w:t>
      </w:r>
      <w:r w:rsidR="00974A1C" w:rsidRPr="00883C57">
        <w:rPr>
          <w:rFonts w:ascii="Times New Roman" w:hAnsi="Times New Roman" w:cs="Times New Roman"/>
          <w:b w:val="0"/>
          <w:color w:val="auto"/>
          <w:sz w:val="28"/>
          <w:szCs w:val="28"/>
        </w:rPr>
        <w:t xml:space="preserve"> графическ</w:t>
      </w:r>
      <w:r w:rsidR="00791CFA">
        <w:rPr>
          <w:rFonts w:ascii="Times New Roman" w:hAnsi="Times New Roman" w:cs="Times New Roman"/>
          <w:b w:val="0"/>
          <w:color w:val="auto"/>
          <w:sz w:val="28"/>
          <w:szCs w:val="28"/>
        </w:rPr>
        <w:t>их</w:t>
      </w:r>
      <w:r w:rsidR="00974A1C" w:rsidRPr="00883C57">
        <w:rPr>
          <w:rFonts w:ascii="Times New Roman" w:hAnsi="Times New Roman" w:cs="Times New Roman"/>
          <w:b w:val="0"/>
          <w:color w:val="auto"/>
          <w:sz w:val="28"/>
          <w:szCs w:val="28"/>
        </w:rPr>
        <w:t xml:space="preserve"> </w:t>
      </w:r>
      <w:r w:rsidR="00791CFA">
        <w:rPr>
          <w:rFonts w:ascii="Times New Roman" w:hAnsi="Times New Roman" w:cs="Times New Roman"/>
          <w:b w:val="0"/>
          <w:color w:val="auto"/>
          <w:sz w:val="28"/>
          <w:szCs w:val="28"/>
        </w:rPr>
        <w:t>объектов</w:t>
      </w:r>
      <w:r w:rsidR="00974A1C" w:rsidRPr="00883C57">
        <w:rPr>
          <w:rFonts w:ascii="Times New Roman" w:hAnsi="Times New Roman" w:cs="Times New Roman"/>
          <w:b w:val="0"/>
          <w:color w:val="auto"/>
          <w:sz w:val="28"/>
          <w:szCs w:val="28"/>
        </w:rPr>
        <w:t xml:space="preserve"> (календар</w:t>
      </w:r>
      <w:r w:rsidR="00791CFA">
        <w:rPr>
          <w:rFonts w:ascii="Times New Roman" w:hAnsi="Times New Roman" w:cs="Times New Roman"/>
          <w:b w:val="0"/>
          <w:color w:val="auto"/>
          <w:sz w:val="28"/>
          <w:szCs w:val="28"/>
        </w:rPr>
        <w:t>и</w:t>
      </w:r>
      <w:r w:rsidR="00974A1C" w:rsidRPr="00883C57">
        <w:rPr>
          <w:rFonts w:ascii="Times New Roman" w:hAnsi="Times New Roman" w:cs="Times New Roman"/>
          <w:b w:val="0"/>
          <w:color w:val="auto"/>
          <w:sz w:val="28"/>
          <w:szCs w:val="28"/>
        </w:rPr>
        <w:t>, буклет</w:t>
      </w:r>
      <w:r w:rsidR="00791CFA">
        <w:rPr>
          <w:rFonts w:ascii="Times New Roman" w:hAnsi="Times New Roman" w:cs="Times New Roman"/>
          <w:b w:val="0"/>
          <w:color w:val="auto"/>
          <w:sz w:val="28"/>
          <w:szCs w:val="28"/>
        </w:rPr>
        <w:t>ы</w:t>
      </w:r>
      <w:r w:rsidR="00974A1C" w:rsidRPr="00883C57">
        <w:rPr>
          <w:rFonts w:ascii="Times New Roman" w:hAnsi="Times New Roman" w:cs="Times New Roman"/>
          <w:b w:val="0"/>
          <w:color w:val="auto"/>
          <w:sz w:val="28"/>
          <w:szCs w:val="28"/>
        </w:rPr>
        <w:t xml:space="preserve">, </w:t>
      </w:r>
      <w:r w:rsidR="00791CFA">
        <w:rPr>
          <w:rFonts w:ascii="Times New Roman" w:hAnsi="Times New Roman" w:cs="Times New Roman"/>
          <w:b w:val="0"/>
          <w:color w:val="auto"/>
          <w:sz w:val="28"/>
          <w:szCs w:val="28"/>
        </w:rPr>
        <w:t xml:space="preserve">проспекты </w:t>
      </w:r>
      <w:r w:rsidR="00974A1C" w:rsidRPr="00883C57">
        <w:rPr>
          <w:rFonts w:ascii="Times New Roman" w:hAnsi="Times New Roman" w:cs="Times New Roman"/>
          <w:b w:val="0"/>
          <w:color w:val="auto"/>
          <w:sz w:val="28"/>
          <w:szCs w:val="28"/>
        </w:rPr>
        <w:t>и т.д.) до больших комплекс</w:t>
      </w:r>
      <w:r w:rsidR="00791CFA">
        <w:rPr>
          <w:rFonts w:ascii="Times New Roman" w:hAnsi="Times New Roman" w:cs="Times New Roman"/>
          <w:b w:val="0"/>
          <w:color w:val="auto"/>
          <w:sz w:val="28"/>
          <w:szCs w:val="28"/>
        </w:rPr>
        <w:t xml:space="preserve">ных </w:t>
      </w:r>
      <w:r w:rsidR="009B0DEE">
        <w:rPr>
          <w:rFonts w:ascii="Times New Roman" w:hAnsi="Times New Roman" w:cs="Times New Roman"/>
          <w:b w:val="0"/>
          <w:color w:val="auto"/>
          <w:sz w:val="28"/>
          <w:szCs w:val="28"/>
        </w:rPr>
        <w:t>решений</w:t>
      </w:r>
      <w:r w:rsidR="00974A1C" w:rsidRPr="00883C57">
        <w:rPr>
          <w:rFonts w:ascii="Times New Roman" w:hAnsi="Times New Roman" w:cs="Times New Roman"/>
          <w:b w:val="0"/>
          <w:color w:val="auto"/>
          <w:sz w:val="28"/>
          <w:szCs w:val="28"/>
        </w:rPr>
        <w:t xml:space="preserve"> (концептуальны</w:t>
      </w:r>
      <w:r w:rsidR="009B0DEE">
        <w:rPr>
          <w:rFonts w:ascii="Times New Roman" w:hAnsi="Times New Roman" w:cs="Times New Roman"/>
          <w:b w:val="0"/>
          <w:color w:val="auto"/>
          <w:sz w:val="28"/>
          <w:szCs w:val="28"/>
        </w:rPr>
        <w:t>е</w:t>
      </w:r>
      <w:r w:rsidR="00974A1C" w:rsidRPr="00883C57">
        <w:rPr>
          <w:rFonts w:ascii="Times New Roman" w:hAnsi="Times New Roman" w:cs="Times New Roman"/>
          <w:b w:val="0"/>
          <w:color w:val="auto"/>
          <w:sz w:val="28"/>
          <w:szCs w:val="28"/>
        </w:rPr>
        <w:t xml:space="preserve"> </w:t>
      </w:r>
      <w:proofErr w:type="spellStart"/>
      <w:proofErr w:type="gramStart"/>
      <w:r w:rsidR="00974A1C" w:rsidRPr="00883C57">
        <w:rPr>
          <w:rFonts w:ascii="Times New Roman" w:hAnsi="Times New Roman" w:cs="Times New Roman"/>
          <w:b w:val="0"/>
          <w:color w:val="auto"/>
          <w:sz w:val="28"/>
          <w:szCs w:val="28"/>
        </w:rPr>
        <w:t>дизайн-проект</w:t>
      </w:r>
      <w:r w:rsidR="009B0DEE">
        <w:rPr>
          <w:rFonts w:ascii="Times New Roman" w:hAnsi="Times New Roman" w:cs="Times New Roman"/>
          <w:b w:val="0"/>
          <w:color w:val="auto"/>
          <w:sz w:val="28"/>
          <w:szCs w:val="28"/>
        </w:rPr>
        <w:t>ы</w:t>
      </w:r>
      <w:proofErr w:type="spellEnd"/>
      <w:proofErr w:type="gramEnd"/>
      <w:r w:rsidR="00974A1C" w:rsidRPr="00883C57">
        <w:rPr>
          <w:rFonts w:ascii="Times New Roman" w:hAnsi="Times New Roman" w:cs="Times New Roman"/>
          <w:b w:val="0"/>
          <w:color w:val="auto"/>
          <w:sz w:val="28"/>
          <w:szCs w:val="28"/>
        </w:rPr>
        <w:t>, фирменны</w:t>
      </w:r>
      <w:r w:rsidR="009B0DEE">
        <w:rPr>
          <w:rFonts w:ascii="Times New Roman" w:hAnsi="Times New Roman" w:cs="Times New Roman"/>
          <w:b w:val="0"/>
          <w:color w:val="auto"/>
          <w:sz w:val="28"/>
          <w:szCs w:val="28"/>
        </w:rPr>
        <w:t>е стили</w:t>
      </w:r>
      <w:r w:rsidR="00974A1C" w:rsidRPr="00883C57">
        <w:rPr>
          <w:rFonts w:ascii="Times New Roman" w:hAnsi="Times New Roman" w:cs="Times New Roman"/>
          <w:b w:val="0"/>
          <w:color w:val="auto"/>
          <w:sz w:val="28"/>
          <w:szCs w:val="28"/>
        </w:rPr>
        <w:t xml:space="preserve">, </w:t>
      </w:r>
      <w:r w:rsidR="002B5EBE" w:rsidRPr="00883C57">
        <w:rPr>
          <w:rFonts w:ascii="Times New Roman" w:hAnsi="Times New Roman" w:cs="Times New Roman"/>
          <w:b w:val="0"/>
          <w:color w:val="auto"/>
          <w:sz w:val="28"/>
          <w:szCs w:val="28"/>
        </w:rPr>
        <w:t xml:space="preserve">графическое </w:t>
      </w:r>
      <w:r w:rsidR="002B5EBE">
        <w:rPr>
          <w:rFonts w:ascii="Times New Roman" w:hAnsi="Times New Roman" w:cs="Times New Roman"/>
          <w:b w:val="0"/>
          <w:color w:val="auto"/>
          <w:sz w:val="28"/>
          <w:szCs w:val="28"/>
        </w:rPr>
        <w:t>выполнение</w:t>
      </w:r>
      <w:r w:rsidR="002B5EBE" w:rsidRPr="00883C57">
        <w:rPr>
          <w:rFonts w:ascii="Times New Roman" w:hAnsi="Times New Roman" w:cs="Times New Roman"/>
          <w:b w:val="0"/>
          <w:color w:val="auto"/>
          <w:sz w:val="28"/>
          <w:szCs w:val="28"/>
        </w:rPr>
        <w:t xml:space="preserve"> рекламных </w:t>
      </w:r>
      <w:r w:rsidR="002B5EBE" w:rsidRPr="00883C57">
        <w:rPr>
          <w:rFonts w:ascii="Times New Roman" w:hAnsi="Times New Roman" w:cs="Times New Roman"/>
          <w:b w:val="0"/>
          <w:color w:val="auto"/>
          <w:sz w:val="28"/>
          <w:szCs w:val="28"/>
        </w:rPr>
        <w:lastRenderedPageBreak/>
        <w:t>акций,</w:t>
      </w:r>
      <w:r w:rsidR="002B5EBE">
        <w:rPr>
          <w:rFonts w:ascii="Times New Roman" w:hAnsi="Times New Roman" w:cs="Times New Roman"/>
          <w:b w:val="0"/>
          <w:color w:val="auto"/>
          <w:sz w:val="28"/>
          <w:szCs w:val="28"/>
        </w:rPr>
        <w:t xml:space="preserve"> </w:t>
      </w:r>
      <w:r w:rsidR="00974A1C" w:rsidRPr="00883C57">
        <w:rPr>
          <w:rFonts w:ascii="Times New Roman" w:hAnsi="Times New Roman" w:cs="Times New Roman"/>
          <w:b w:val="0"/>
          <w:color w:val="auto"/>
          <w:sz w:val="28"/>
          <w:szCs w:val="28"/>
        </w:rPr>
        <w:t>макетирование издательской продукции</w:t>
      </w:r>
      <w:r w:rsidR="002B5EBE">
        <w:rPr>
          <w:rFonts w:ascii="Times New Roman" w:hAnsi="Times New Roman" w:cs="Times New Roman"/>
          <w:b w:val="0"/>
          <w:color w:val="auto"/>
          <w:sz w:val="28"/>
          <w:szCs w:val="28"/>
        </w:rPr>
        <w:t>,</w:t>
      </w:r>
      <w:r w:rsidR="002B5EBE" w:rsidRPr="002B5EBE">
        <w:rPr>
          <w:rFonts w:ascii="Times New Roman" w:hAnsi="Times New Roman" w:cs="Times New Roman"/>
          <w:b w:val="0"/>
          <w:color w:val="auto"/>
          <w:sz w:val="28"/>
          <w:szCs w:val="28"/>
        </w:rPr>
        <w:t xml:space="preserve"> </w:t>
      </w:r>
      <w:r w:rsidR="002B5EBE" w:rsidRPr="00883C57">
        <w:rPr>
          <w:rFonts w:ascii="Times New Roman" w:hAnsi="Times New Roman" w:cs="Times New Roman"/>
          <w:b w:val="0"/>
          <w:color w:val="auto"/>
          <w:sz w:val="28"/>
          <w:szCs w:val="28"/>
        </w:rPr>
        <w:t>о</w:t>
      </w:r>
      <w:r w:rsidR="002B5EBE">
        <w:rPr>
          <w:rFonts w:ascii="Times New Roman" w:hAnsi="Times New Roman" w:cs="Times New Roman"/>
          <w:b w:val="0"/>
          <w:color w:val="auto"/>
          <w:sz w:val="28"/>
          <w:szCs w:val="28"/>
        </w:rPr>
        <w:t>формление телевизионных каналов</w:t>
      </w:r>
      <w:r w:rsidR="00974A1C" w:rsidRPr="00883C57">
        <w:rPr>
          <w:rFonts w:ascii="Times New Roman" w:hAnsi="Times New Roman" w:cs="Times New Roman"/>
          <w:b w:val="0"/>
          <w:color w:val="auto"/>
          <w:sz w:val="28"/>
          <w:szCs w:val="28"/>
        </w:rPr>
        <w:t xml:space="preserve"> и т.д.) </w:t>
      </w:r>
      <w:r w:rsidR="00C60796">
        <w:rPr>
          <w:rFonts w:ascii="Times New Roman" w:hAnsi="Times New Roman" w:cs="Times New Roman"/>
          <w:b w:val="0"/>
          <w:color w:val="auto"/>
          <w:sz w:val="28"/>
          <w:szCs w:val="28"/>
        </w:rPr>
        <w:t>Каждое новое задание, выполненное в так</w:t>
      </w:r>
      <w:r w:rsidR="00AD59E7">
        <w:rPr>
          <w:rFonts w:ascii="Times New Roman" w:hAnsi="Times New Roman" w:cs="Times New Roman"/>
          <w:b w:val="0"/>
          <w:color w:val="auto"/>
          <w:sz w:val="28"/>
          <w:szCs w:val="28"/>
        </w:rPr>
        <w:t>ой ситуации, особенно если оно оказывается результативно, само по себе</w:t>
      </w:r>
      <w:r w:rsidRPr="009F770F">
        <w:rPr>
          <w:rFonts w:ascii="Times New Roman" w:hAnsi="Times New Roman" w:cs="Times New Roman"/>
          <w:b w:val="0"/>
          <w:color w:val="auto"/>
          <w:sz w:val="28"/>
          <w:szCs w:val="28"/>
        </w:rPr>
        <w:t xml:space="preserve"> становится </w:t>
      </w:r>
      <w:r w:rsidR="00AD59E7">
        <w:rPr>
          <w:rFonts w:ascii="Times New Roman" w:hAnsi="Times New Roman" w:cs="Times New Roman"/>
          <w:b w:val="0"/>
          <w:color w:val="auto"/>
          <w:sz w:val="28"/>
          <w:szCs w:val="28"/>
        </w:rPr>
        <w:t xml:space="preserve">своего рода методикой и является </w:t>
      </w:r>
      <w:r w:rsidRPr="009F770F">
        <w:rPr>
          <w:rFonts w:ascii="Times New Roman" w:hAnsi="Times New Roman" w:cs="Times New Roman"/>
          <w:b w:val="0"/>
          <w:color w:val="auto"/>
          <w:sz w:val="28"/>
          <w:szCs w:val="28"/>
        </w:rPr>
        <w:t xml:space="preserve">методическим материалом и </w:t>
      </w:r>
      <w:r w:rsidR="00AD59E7">
        <w:rPr>
          <w:rFonts w:ascii="Times New Roman" w:hAnsi="Times New Roman" w:cs="Times New Roman"/>
          <w:b w:val="0"/>
          <w:color w:val="auto"/>
          <w:sz w:val="28"/>
          <w:szCs w:val="28"/>
        </w:rPr>
        <w:t>своеобразным образцом</w:t>
      </w:r>
      <w:r w:rsidRPr="009F770F">
        <w:rPr>
          <w:rFonts w:ascii="Times New Roman" w:hAnsi="Times New Roman" w:cs="Times New Roman"/>
          <w:b w:val="0"/>
          <w:color w:val="auto"/>
          <w:sz w:val="28"/>
          <w:szCs w:val="28"/>
        </w:rPr>
        <w:t xml:space="preserve"> для </w:t>
      </w:r>
      <w:r w:rsidR="00AD59E7">
        <w:rPr>
          <w:rFonts w:ascii="Times New Roman" w:hAnsi="Times New Roman" w:cs="Times New Roman"/>
          <w:b w:val="0"/>
          <w:color w:val="auto"/>
          <w:sz w:val="28"/>
          <w:szCs w:val="28"/>
        </w:rPr>
        <w:t>дальнейших</w:t>
      </w:r>
      <w:r w:rsidRPr="009F770F">
        <w:rPr>
          <w:rFonts w:ascii="Times New Roman" w:hAnsi="Times New Roman" w:cs="Times New Roman"/>
          <w:b w:val="0"/>
          <w:color w:val="auto"/>
          <w:sz w:val="28"/>
          <w:szCs w:val="28"/>
        </w:rPr>
        <w:t xml:space="preserve"> решений</w:t>
      </w:r>
      <w:r>
        <w:rPr>
          <w:rFonts w:ascii="Times New Roman" w:hAnsi="Times New Roman" w:cs="Times New Roman"/>
          <w:b w:val="0"/>
          <w:color w:val="auto"/>
          <w:sz w:val="28"/>
          <w:szCs w:val="28"/>
        </w:rPr>
        <w:t xml:space="preserve">. </w:t>
      </w:r>
      <w:r w:rsidR="00712787">
        <w:rPr>
          <w:rFonts w:ascii="Times New Roman" w:hAnsi="Times New Roman" w:cs="Times New Roman"/>
          <w:b w:val="0"/>
          <w:color w:val="auto"/>
          <w:sz w:val="28"/>
          <w:szCs w:val="28"/>
        </w:rPr>
        <w:t>Необходимо подчеркнуть</w:t>
      </w:r>
      <w:r w:rsidR="005678C0" w:rsidRPr="005678C0">
        <w:rPr>
          <w:rFonts w:ascii="Times New Roman" w:hAnsi="Times New Roman" w:cs="Times New Roman"/>
          <w:b w:val="0"/>
          <w:color w:val="auto"/>
          <w:sz w:val="28"/>
          <w:szCs w:val="28"/>
        </w:rPr>
        <w:t xml:space="preserve">, что </w:t>
      </w:r>
      <w:r w:rsidR="00712787">
        <w:rPr>
          <w:rFonts w:ascii="Times New Roman" w:hAnsi="Times New Roman" w:cs="Times New Roman"/>
          <w:b w:val="0"/>
          <w:color w:val="auto"/>
          <w:sz w:val="28"/>
          <w:szCs w:val="28"/>
        </w:rPr>
        <w:t>проектная</w:t>
      </w:r>
      <w:r w:rsidR="005678C0" w:rsidRPr="005678C0">
        <w:rPr>
          <w:rFonts w:ascii="Times New Roman" w:hAnsi="Times New Roman" w:cs="Times New Roman"/>
          <w:b w:val="0"/>
          <w:color w:val="auto"/>
          <w:sz w:val="28"/>
          <w:szCs w:val="28"/>
        </w:rPr>
        <w:t xml:space="preserve"> деятельность</w:t>
      </w:r>
      <w:r w:rsidR="00712787">
        <w:rPr>
          <w:rFonts w:ascii="Times New Roman" w:hAnsi="Times New Roman" w:cs="Times New Roman"/>
          <w:b w:val="0"/>
          <w:color w:val="auto"/>
          <w:sz w:val="28"/>
          <w:szCs w:val="28"/>
        </w:rPr>
        <w:t xml:space="preserve"> стимулирует</w:t>
      </w:r>
      <w:r w:rsidR="005678C0" w:rsidRPr="005678C0">
        <w:rPr>
          <w:rFonts w:ascii="Times New Roman" w:hAnsi="Times New Roman" w:cs="Times New Roman"/>
          <w:b w:val="0"/>
          <w:color w:val="auto"/>
          <w:sz w:val="28"/>
          <w:szCs w:val="28"/>
        </w:rPr>
        <w:t xml:space="preserve"> </w:t>
      </w:r>
      <w:r w:rsidR="00712787">
        <w:rPr>
          <w:rFonts w:ascii="Times New Roman" w:hAnsi="Times New Roman" w:cs="Times New Roman"/>
          <w:b w:val="0"/>
          <w:color w:val="auto"/>
          <w:sz w:val="28"/>
          <w:szCs w:val="28"/>
        </w:rPr>
        <w:t>и мотивирует</w:t>
      </w:r>
      <w:r w:rsidR="005678C0" w:rsidRPr="005678C0">
        <w:rPr>
          <w:rFonts w:ascii="Times New Roman" w:hAnsi="Times New Roman" w:cs="Times New Roman"/>
          <w:b w:val="0"/>
          <w:color w:val="auto"/>
          <w:sz w:val="28"/>
          <w:szCs w:val="28"/>
        </w:rPr>
        <w:t xml:space="preserve"> </w:t>
      </w:r>
      <w:r w:rsidR="00B12343">
        <w:rPr>
          <w:rFonts w:ascii="Times New Roman" w:hAnsi="Times New Roman" w:cs="Times New Roman"/>
          <w:b w:val="0"/>
          <w:color w:val="auto"/>
          <w:sz w:val="28"/>
          <w:szCs w:val="28"/>
        </w:rPr>
        <w:t>студентов</w:t>
      </w:r>
      <w:r w:rsidR="005678C0" w:rsidRPr="005678C0">
        <w:rPr>
          <w:rFonts w:ascii="Times New Roman" w:hAnsi="Times New Roman" w:cs="Times New Roman"/>
          <w:b w:val="0"/>
          <w:color w:val="auto"/>
          <w:sz w:val="28"/>
          <w:szCs w:val="28"/>
        </w:rPr>
        <w:t>, расширя</w:t>
      </w:r>
      <w:r w:rsidR="00712787">
        <w:rPr>
          <w:rFonts w:ascii="Times New Roman" w:hAnsi="Times New Roman" w:cs="Times New Roman"/>
          <w:b w:val="0"/>
          <w:color w:val="auto"/>
          <w:sz w:val="28"/>
          <w:szCs w:val="28"/>
        </w:rPr>
        <w:t>е</w:t>
      </w:r>
      <w:r w:rsidR="005678C0" w:rsidRPr="005678C0">
        <w:rPr>
          <w:rFonts w:ascii="Times New Roman" w:hAnsi="Times New Roman" w:cs="Times New Roman"/>
          <w:b w:val="0"/>
          <w:color w:val="auto"/>
          <w:sz w:val="28"/>
          <w:szCs w:val="28"/>
        </w:rPr>
        <w:t>т их кругозор, развива</w:t>
      </w:r>
      <w:r w:rsidR="00712787">
        <w:rPr>
          <w:rFonts w:ascii="Times New Roman" w:hAnsi="Times New Roman" w:cs="Times New Roman"/>
          <w:b w:val="0"/>
          <w:color w:val="auto"/>
          <w:sz w:val="28"/>
          <w:szCs w:val="28"/>
        </w:rPr>
        <w:t>е</w:t>
      </w:r>
      <w:r w:rsidR="005678C0" w:rsidRPr="005678C0">
        <w:rPr>
          <w:rFonts w:ascii="Times New Roman" w:hAnsi="Times New Roman" w:cs="Times New Roman"/>
          <w:b w:val="0"/>
          <w:color w:val="auto"/>
          <w:sz w:val="28"/>
          <w:szCs w:val="28"/>
        </w:rPr>
        <w:t>т навыки самостоятельной работы</w:t>
      </w:r>
      <w:r w:rsidR="00712787">
        <w:rPr>
          <w:rFonts w:ascii="Times New Roman" w:hAnsi="Times New Roman" w:cs="Times New Roman"/>
          <w:b w:val="0"/>
          <w:color w:val="auto"/>
          <w:sz w:val="28"/>
          <w:szCs w:val="28"/>
        </w:rPr>
        <w:t xml:space="preserve">, </w:t>
      </w:r>
      <w:r w:rsidR="000E663A">
        <w:rPr>
          <w:rFonts w:ascii="Times New Roman" w:hAnsi="Times New Roman" w:cs="Times New Roman"/>
          <w:b w:val="0"/>
          <w:color w:val="auto"/>
          <w:sz w:val="28"/>
          <w:szCs w:val="28"/>
        </w:rPr>
        <w:t xml:space="preserve">вырабатывает </w:t>
      </w:r>
      <w:r w:rsidR="005678C0" w:rsidRPr="005678C0">
        <w:rPr>
          <w:rFonts w:ascii="Times New Roman" w:hAnsi="Times New Roman" w:cs="Times New Roman"/>
          <w:b w:val="0"/>
          <w:color w:val="auto"/>
          <w:sz w:val="28"/>
          <w:szCs w:val="28"/>
        </w:rPr>
        <w:t xml:space="preserve">умение </w:t>
      </w:r>
      <w:r w:rsidR="00712787">
        <w:rPr>
          <w:rFonts w:ascii="Times New Roman" w:hAnsi="Times New Roman" w:cs="Times New Roman"/>
          <w:b w:val="0"/>
          <w:color w:val="auto"/>
          <w:sz w:val="28"/>
          <w:szCs w:val="28"/>
        </w:rPr>
        <w:t>обнаружить</w:t>
      </w:r>
      <w:r w:rsidR="005678C0" w:rsidRPr="005678C0">
        <w:rPr>
          <w:rFonts w:ascii="Times New Roman" w:hAnsi="Times New Roman" w:cs="Times New Roman"/>
          <w:b w:val="0"/>
          <w:color w:val="auto"/>
          <w:sz w:val="28"/>
          <w:szCs w:val="28"/>
        </w:rPr>
        <w:t xml:space="preserve"> и </w:t>
      </w:r>
      <w:r w:rsidR="00712787">
        <w:rPr>
          <w:rFonts w:ascii="Times New Roman" w:hAnsi="Times New Roman" w:cs="Times New Roman"/>
          <w:b w:val="0"/>
          <w:color w:val="auto"/>
          <w:sz w:val="28"/>
          <w:szCs w:val="28"/>
        </w:rPr>
        <w:t>решить</w:t>
      </w:r>
      <w:r w:rsidR="005678C0" w:rsidRPr="005678C0">
        <w:rPr>
          <w:rFonts w:ascii="Times New Roman" w:hAnsi="Times New Roman" w:cs="Times New Roman"/>
          <w:b w:val="0"/>
          <w:color w:val="auto"/>
          <w:sz w:val="28"/>
          <w:szCs w:val="28"/>
        </w:rPr>
        <w:t xml:space="preserve"> проблему, </w:t>
      </w:r>
      <w:r w:rsidR="000E663A">
        <w:rPr>
          <w:rFonts w:ascii="Times New Roman" w:hAnsi="Times New Roman" w:cs="Times New Roman"/>
          <w:b w:val="0"/>
          <w:color w:val="auto"/>
          <w:sz w:val="28"/>
          <w:szCs w:val="28"/>
        </w:rPr>
        <w:t xml:space="preserve">помогает </w:t>
      </w:r>
      <w:r w:rsidR="005678C0" w:rsidRPr="005678C0">
        <w:rPr>
          <w:rFonts w:ascii="Times New Roman" w:hAnsi="Times New Roman" w:cs="Times New Roman"/>
          <w:b w:val="0"/>
          <w:color w:val="auto"/>
          <w:sz w:val="28"/>
          <w:szCs w:val="28"/>
        </w:rPr>
        <w:t>на</w:t>
      </w:r>
      <w:r w:rsidR="00712787">
        <w:rPr>
          <w:rFonts w:ascii="Times New Roman" w:hAnsi="Times New Roman" w:cs="Times New Roman"/>
          <w:b w:val="0"/>
          <w:color w:val="auto"/>
          <w:sz w:val="28"/>
          <w:szCs w:val="28"/>
        </w:rPr>
        <w:t>йти</w:t>
      </w:r>
      <w:r w:rsidR="005678C0" w:rsidRPr="005678C0">
        <w:rPr>
          <w:rFonts w:ascii="Times New Roman" w:hAnsi="Times New Roman" w:cs="Times New Roman"/>
          <w:b w:val="0"/>
          <w:color w:val="auto"/>
          <w:sz w:val="28"/>
          <w:szCs w:val="28"/>
        </w:rPr>
        <w:t xml:space="preserve"> и от</w:t>
      </w:r>
      <w:r w:rsidR="000E663A">
        <w:rPr>
          <w:rFonts w:ascii="Times New Roman" w:hAnsi="Times New Roman" w:cs="Times New Roman"/>
          <w:b w:val="0"/>
          <w:color w:val="auto"/>
          <w:sz w:val="28"/>
          <w:szCs w:val="28"/>
        </w:rPr>
        <w:t>обрать</w:t>
      </w:r>
      <w:r w:rsidR="005678C0" w:rsidRPr="005678C0">
        <w:rPr>
          <w:rFonts w:ascii="Times New Roman" w:hAnsi="Times New Roman" w:cs="Times New Roman"/>
          <w:b w:val="0"/>
          <w:color w:val="auto"/>
          <w:sz w:val="28"/>
          <w:szCs w:val="28"/>
        </w:rPr>
        <w:t xml:space="preserve"> необходимую информацию для </w:t>
      </w:r>
      <w:r w:rsidR="00253EEB">
        <w:rPr>
          <w:rFonts w:ascii="Times New Roman" w:hAnsi="Times New Roman" w:cs="Times New Roman"/>
          <w:b w:val="0"/>
          <w:color w:val="auto"/>
          <w:sz w:val="28"/>
          <w:szCs w:val="28"/>
        </w:rPr>
        <w:t xml:space="preserve">использования в решении задач </w:t>
      </w:r>
      <w:proofErr w:type="spellStart"/>
      <w:proofErr w:type="gramStart"/>
      <w:r w:rsidR="00253EEB">
        <w:rPr>
          <w:rFonts w:ascii="Times New Roman" w:hAnsi="Times New Roman" w:cs="Times New Roman"/>
          <w:b w:val="0"/>
          <w:color w:val="auto"/>
          <w:sz w:val="28"/>
          <w:szCs w:val="28"/>
        </w:rPr>
        <w:t>дизайн-проектирования</w:t>
      </w:r>
      <w:proofErr w:type="spellEnd"/>
      <w:proofErr w:type="gramEnd"/>
      <w:r w:rsidR="005678C0" w:rsidRPr="005678C0">
        <w:rPr>
          <w:rFonts w:ascii="Times New Roman" w:hAnsi="Times New Roman" w:cs="Times New Roman"/>
          <w:b w:val="0"/>
          <w:color w:val="auto"/>
          <w:sz w:val="28"/>
          <w:szCs w:val="28"/>
        </w:rPr>
        <w:t>. </w:t>
      </w:r>
    </w:p>
    <w:p w:rsidR="00295106" w:rsidRDefault="00295106" w:rsidP="00F937B0">
      <w:pPr>
        <w:pStyle w:val="Zagolovoktext"/>
        <w:spacing w:line="360" w:lineRule="auto"/>
        <w:ind w:firstLine="851"/>
        <w:jc w:val="both"/>
        <w:rPr>
          <w:rFonts w:ascii="Times New Roman" w:hAnsi="Times New Roman" w:cs="Times New Roman"/>
          <w:b w:val="0"/>
          <w:color w:val="auto"/>
          <w:sz w:val="28"/>
          <w:szCs w:val="28"/>
        </w:rPr>
      </w:pPr>
      <w:r w:rsidRPr="00295106">
        <w:rPr>
          <w:rFonts w:ascii="Times New Roman" w:hAnsi="Times New Roman" w:cs="Times New Roman"/>
          <w:b w:val="0"/>
          <w:color w:val="auto"/>
          <w:sz w:val="28"/>
          <w:szCs w:val="28"/>
        </w:rPr>
        <w:t xml:space="preserve">При </w:t>
      </w:r>
      <w:r w:rsidR="00B069F6">
        <w:rPr>
          <w:rFonts w:ascii="Times New Roman" w:hAnsi="Times New Roman" w:cs="Times New Roman"/>
          <w:b w:val="0"/>
          <w:color w:val="auto"/>
          <w:sz w:val="28"/>
          <w:szCs w:val="28"/>
        </w:rPr>
        <w:t>привлечении</w:t>
      </w:r>
      <w:r w:rsidRPr="00295106">
        <w:rPr>
          <w:rFonts w:ascii="Times New Roman" w:hAnsi="Times New Roman" w:cs="Times New Roman"/>
          <w:b w:val="0"/>
          <w:color w:val="auto"/>
          <w:sz w:val="28"/>
          <w:szCs w:val="28"/>
        </w:rPr>
        <w:t xml:space="preserve"> обучающихся </w:t>
      </w:r>
      <w:r w:rsidR="00B069F6">
        <w:rPr>
          <w:rFonts w:ascii="Times New Roman" w:hAnsi="Times New Roman" w:cs="Times New Roman"/>
          <w:b w:val="0"/>
          <w:color w:val="auto"/>
          <w:sz w:val="28"/>
          <w:szCs w:val="28"/>
        </w:rPr>
        <w:t>непосредственно к</w:t>
      </w:r>
      <w:r w:rsidRPr="00295106">
        <w:rPr>
          <w:rFonts w:ascii="Times New Roman" w:hAnsi="Times New Roman" w:cs="Times New Roman"/>
          <w:b w:val="0"/>
          <w:color w:val="auto"/>
          <w:sz w:val="28"/>
          <w:szCs w:val="28"/>
        </w:rPr>
        <w:t xml:space="preserve"> </w:t>
      </w:r>
      <w:r w:rsidR="00B069F6">
        <w:rPr>
          <w:rFonts w:ascii="Times New Roman" w:hAnsi="Times New Roman" w:cs="Times New Roman"/>
          <w:b w:val="0"/>
          <w:color w:val="auto"/>
          <w:sz w:val="28"/>
          <w:szCs w:val="28"/>
        </w:rPr>
        <w:t>дизайнерской</w:t>
      </w:r>
      <w:r w:rsidRPr="00295106">
        <w:rPr>
          <w:rFonts w:ascii="Times New Roman" w:hAnsi="Times New Roman" w:cs="Times New Roman"/>
          <w:b w:val="0"/>
          <w:color w:val="auto"/>
          <w:sz w:val="28"/>
          <w:szCs w:val="28"/>
        </w:rPr>
        <w:t xml:space="preserve"> деятельност</w:t>
      </w:r>
      <w:r w:rsidR="00B069F6">
        <w:rPr>
          <w:rFonts w:ascii="Times New Roman" w:hAnsi="Times New Roman" w:cs="Times New Roman"/>
          <w:b w:val="0"/>
          <w:color w:val="auto"/>
          <w:sz w:val="28"/>
          <w:szCs w:val="28"/>
        </w:rPr>
        <w:t>и</w:t>
      </w:r>
      <w:r w:rsidRPr="00295106">
        <w:rPr>
          <w:rFonts w:ascii="Times New Roman" w:hAnsi="Times New Roman" w:cs="Times New Roman"/>
          <w:b w:val="0"/>
          <w:color w:val="auto"/>
          <w:sz w:val="28"/>
          <w:szCs w:val="28"/>
        </w:rPr>
        <w:t xml:space="preserve"> </w:t>
      </w:r>
      <w:r w:rsidR="00B069F6">
        <w:rPr>
          <w:rFonts w:ascii="Times New Roman" w:hAnsi="Times New Roman" w:cs="Times New Roman"/>
          <w:b w:val="0"/>
          <w:color w:val="auto"/>
          <w:sz w:val="28"/>
          <w:szCs w:val="28"/>
        </w:rPr>
        <w:t>необходимо</w:t>
      </w:r>
      <w:r w:rsidRPr="00295106">
        <w:rPr>
          <w:rFonts w:ascii="Times New Roman" w:hAnsi="Times New Roman" w:cs="Times New Roman"/>
          <w:b w:val="0"/>
          <w:color w:val="auto"/>
          <w:sz w:val="28"/>
          <w:szCs w:val="28"/>
        </w:rPr>
        <w:t xml:space="preserve"> помнить</w:t>
      </w:r>
      <w:r w:rsidR="00B069F6">
        <w:rPr>
          <w:rFonts w:ascii="Times New Roman" w:hAnsi="Times New Roman" w:cs="Times New Roman"/>
          <w:b w:val="0"/>
          <w:color w:val="auto"/>
          <w:sz w:val="28"/>
          <w:szCs w:val="28"/>
        </w:rPr>
        <w:t xml:space="preserve"> о том</w:t>
      </w:r>
      <w:r w:rsidRPr="00295106">
        <w:rPr>
          <w:rFonts w:ascii="Times New Roman" w:hAnsi="Times New Roman" w:cs="Times New Roman"/>
          <w:b w:val="0"/>
          <w:color w:val="auto"/>
          <w:sz w:val="28"/>
          <w:szCs w:val="28"/>
        </w:rPr>
        <w:t>, что </w:t>
      </w:r>
      <w:r w:rsidRPr="00E95891">
        <w:rPr>
          <w:rFonts w:ascii="Times New Roman" w:hAnsi="Times New Roman" w:cs="Times New Roman"/>
          <w:b w:val="0"/>
          <w:iCs/>
          <w:color w:val="auto"/>
          <w:sz w:val="28"/>
          <w:szCs w:val="28"/>
        </w:rPr>
        <w:t>проект</w:t>
      </w:r>
      <w:r w:rsidR="00FC38AE">
        <w:rPr>
          <w:rFonts w:ascii="Times New Roman" w:hAnsi="Times New Roman" w:cs="Times New Roman"/>
          <w:b w:val="0"/>
          <w:i/>
          <w:iCs/>
          <w:color w:val="auto"/>
          <w:sz w:val="28"/>
          <w:szCs w:val="28"/>
        </w:rPr>
        <w:t xml:space="preserve"> </w:t>
      </w:r>
      <w:r w:rsidR="00B069F6" w:rsidRPr="00B069F6">
        <w:rPr>
          <w:rFonts w:ascii="Times New Roman" w:hAnsi="Times New Roman" w:cs="Times New Roman"/>
          <w:b w:val="0"/>
          <w:color w:val="auto"/>
          <w:sz w:val="28"/>
          <w:szCs w:val="28"/>
        </w:rPr>
        <w:t>является</w:t>
      </w:r>
      <w:r w:rsidRPr="00295106">
        <w:rPr>
          <w:rFonts w:ascii="Times New Roman" w:hAnsi="Times New Roman" w:cs="Times New Roman"/>
          <w:b w:val="0"/>
          <w:color w:val="auto"/>
          <w:sz w:val="28"/>
          <w:szCs w:val="28"/>
        </w:rPr>
        <w:t xml:space="preserve"> форм</w:t>
      </w:r>
      <w:r w:rsidR="00B069F6">
        <w:rPr>
          <w:rFonts w:ascii="Times New Roman" w:hAnsi="Times New Roman" w:cs="Times New Roman"/>
          <w:b w:val="0"/>
          <w:color w:val="auto"/>
          <w:sz w:val="28"/>
          <w:szCs w:val="28"/>
        </w:rPr>
        <w:t>ой</w:t>
      </w:r>
      <w:r w:rsidRPr="00295106">
        <w:rPr>
          <w:rFonts w:ascii="Times New Roman" w:hAnsi="Times New Roman" w:cs="Times New Roman"/>
          <w:b w:val="0"/>
          <w:color w:val="auto"/>
          <w:sz w:val="28"/>
          <w:szCs w:val="28"/>
        </w:rPr>
        <w:t xml:space="preserve"> организации </w:t>
      </w:r>
      <w:r w:rsidR="00B069F6">
        <w:rPr>
          <w:rFonts w:ascii="Times New Roman" w:hAnsi="Times New Roman" w:cs="Times New Roman"/>
          <w:b w:val="0"/>
          <w:color w:val="auto"/>
          <w:sz w:val="28"/>
          <w:szCs w:val="28"/>
        </w:rPr>
        <w:t xml:space="preserve">коллективной работы </w:t>
      </w:r>
      <w:r w:rsidRPr="00295106">
        <w:rPr>
          <w:rFonts w:ascii="Times New Roman" w:hAnsi="Times New Roman" w:cs="Times New Roman"/>
          <w:b w:val="0"/>
          <w:color w:val="auto"/>
          <w:sz w:val="28"/>
          <w:szCs w:val="28"/>
        </w:rPr>
        <w:t>п</w:t>
      </w:r>
      <w:r w:rsidR="00B069F6">
        <w:rPr>
          <w:rFonts w:ascii="Times New Roman" w:hAnsi="Times New Roman" w:cs="Times New Roman"/>
          <w:b w:val="0"/>
          <w:color w:val="auto"/>
          <w:sz w:val="28"/>
          <w:szCs w:val="28"/>
        </w:rPr>
        <w:t>реподавателя</w:t>
      </w:r>
      <w:r w:rsidRPr="00295106">
        <w:rPr>
          <w:rFonts w:ascii="Times New Roman" w:hAnsi="Times New Roman" w:cs="Times New Roman"/>
          <w:b w:val="0"/>
          <w:color w:val="auto"/>
          <w:sz w:val="28"/>
          <w:szCs w:val="28"/>
        </w:rPr>
        <w:t xml:space="preserve"> и </w:t>
      </w:r>
      <w:r w:rsidR="0098589E">
        <w:rPr>
          <w:rFonts w:ascii="Times New Roman" w:hAnsi="Times New Roman" w:cs="Times New Roman"/>
          <w:b w:val="0"/>
          <w:color w:val="auto"/>
          <w:sz w:val="28"/>
          <w:szCs w:val="28"/>
        </w:rPr>
        <w:t>обучающихся</w:t>
      </w:r>
      <w:r w:rsidRPr="00295106">
        <w:rPr>
          <w:rFonts w:ascii="Times New Roman" w:hAnsi="Times New Roman" w:cs="Times New Roman"/>
          <w:b w:val="0"/>
          <w:color w:val="auto"/>
          <w:sz w:val="28"/>
          <w:szCs w:val="28"/>
        </w:rPr>
        <w:t xml:space="preserve">, </w:t>
      </w:r>
      <w:r w:rsidR="00B069F6">
        <w:rPr>
          <w:rFonts w:ascii="Times New Roman" w:hAnsi="Times New Roman" w:cs="Times New Roman"/>
          <w:b w:val="0"/>
          <w:color w:val="auto"/>
          <w:sz w:val="28"/>
          <w:szCs w:val="28"/>
        </w:rPr>
        <w:t xml:space="preserve">в </w:t>
      </w:r>
      <w:r w:rsidR="00597D28">
        <w:rPr>
          <w:rFonts w:ascii="Times New Roman" w:hAnsi="Times New Roman" w:cs="Times New Roman"/>
          <w:b w:val="0"/>
          <w:color w:val="auto"/>
          <w:sz w:val="28"/>
          <w:szCs w:val="28"/>
        </w:rPr>
        <w:t xml:space="preserve">рамках </w:t>
      </w:r>
      <w:r w:rsidR="00B069F6">
        <w:rPr>
          <w:rFonts w:ascii="Times New Roman" w:hAnsi="Times New Roman" w:cs="Times New Roman"/>
          <w:b w:val="0"/>
          <w:color w:val="auto"/>
          <w:sz w:val="28"/>
          <w:szCs w:val="28"/>
        </w:rPr>
        <w:t xml:space="preserve">которой должна быть задействована </w:t>
      </w:r>
      <w:r w:rsidR="00294D54">
        <w:rPr>
          <w:rFonts w:ascii="Times New Roman" w:hAnsi="Times New Roman" w:cs="Times New Roman"/>
          <w:b w:val="0"/>
          <w:color w:val="auto"/>
          <w:sz w:val="28"/>
          <w:szCs w:val="28"/>
        </w:rPr>
        <w:t>в</w:t>
      </w:r>
      <w:r w:rsidR="00B069F6">
        <w:rPr>
          <w:rFonts w:ascii="Times New Roman" w:hAnsi="Times New Roman" w:cs="Times New Roman"/>
          <w:b w:val="0"/>
          <w:color w:val="auto"/>
          <w:sz w:val="28"/>
          <w:szCs w:val="28"/>
        </w:rPr>
        <w:t>ся</w:t>
      </w:r>
      <w:r w:rsidR="00294D54">
        <w:rPr>
          <w:rFonts w:ascii="Times New Roman" w:hAnsi="Times New Roman" w:cs="Times New Roman"/>
          <w:b w:val="0"/>
          <w:color w:val="auto"/>
          <w:sz w:val="28"/>
          <w:szCs w:val="28"/>
        </w:rPr>
        <w:t xml:space="preserve"> </w:t>
      </w:r>
      <w:r w:rsidR="00B069F6">
        <w:rPr>
          <w:rFonts w:ascii="Times New Roman" w:hAnsi="Times New Roman" w:cs="Times New Roman"/>
          <w:b w:val="0"/>
          <w:color w:val="auto"/>
          <w:sz w:val="28"/>
          <w:szCs w:val="28"/>
        </w:rPr>
        <w:t>совокупность</w:t>
      </w:r>
      <w:r w:rsidRPr="00295106">
        <w:rPr>
          <w:rFonts w:ascii="Times New Roman" w:hAnsi="Times New Roman" w:cs="Times New Roman"/>
          <w:b w:val="0"/>
          <w:color w:val="auto"/>
          <w:sz w:val="28"/>
          <w:szCs w:val="28"/>
        </w:rPr>
        <w:t xml:space="preserve"> </w:t>
      </w:r>
      <w:r w:rsidR="00B069F6">
        <w:rPr>
          <w:rFonts w:ascii="Times New Roman" w:hAnsi="Times New Roman" w:cs="Times New Roman"/>
          <w:b w:val="0"/>
          <w:color w:val="auto"/>
          <w:sz w:val="28"/>
          <w:szCs w:val="28"/>
        </w:rPr>
        <w:t>способов</w:t>
      </w:r>
      <w:r w:rsidRPr="00295106">
        <w:rPr>
          <w:rFonts w:ascii="Times New Roman" w:hAnsi="Times New Roman" w:cs="Times New Roman"/>
          <w:b w:val="0"/>
          <w:color w:val="auto"/>
          <w:sz w:val="28"/>
          <w:szCs w:val="28"/>
        </w:rPr>
        <w:t xml:space="preserve"> </w:t>
      </w:r>
      <w:r w:rsidR="00597D28">
        <w:rPr>
          <w:rFonts w:ascii="Times New Roman" w:hAnsi="Times New Roman" w:cs="Times New Roman"/>
          <w:b w:val="0"/>
          <w:color w:val="auto"/>
          <w:sz w:val="28"/>
          <w:szCs w:val="28"/>
        </w:rPr>
        <w:t>реализации проектного задания</w:t>
      </w:r>
      <w:r w:rsidRPr="00295106">
        <w:rPr>
          <w:rFonts w:ascii="Times New Roman" w:hAnsi="Times New Roman" w:cs="Times New Roman"/>
          <w:b w:val="0"/>
          <w:color w:val="auto"/>
          <w:sz w:val="28"/>
          <w:szCs w:val="28"/>
        </w:rPr>
        <w:t xml:space="preserve"> в </w:t>
      </w:r>
      <w:r w:rsidR="00597D28">
        <w:rPr>
          <w:rFonts w:ascii="Times New Roman" w:hAnsi="Times New Roman" w:cs="Times New Roman"/>
          <w:b w:val="0"/>
          <w:color w:val="auto"/>
          <w:sz w:val="28"/>
          <w:szCs w:val="28"/>
        </w:rPr>
        <w:t>четкой</w:t>
      </w:r>
      <w:r w:rsidRPr="00295106">
        <w:rPr>
          <w:rFonts w:ascii="Times New Roman" w:hAnsi="Times New Roman" w:cs="Times New Roman"/>
          <w:b w:val="0"/>
          <w:color w:val="auto"/>
          <w:sz w:val="28"/>
          <w:szCs w:val="28"/>
        </w:rPr>
        <w:t xml:space="preserve"> последовательности, </w:t>
      </w:r>
      <w:r w:rsidR="00597D28">
        <w:rPr>
          <w:rFonts w:ascii="Times New Roman" w:hAnsi="Times New Roman" w:cs="Times New Roman"/>
          <w:b w:val="0"/>
          <w:color w:val="auto"/>
          <w:sz w:val="28"/>
          <w:szCs w:val="28"/>
        </w:rPr>
        <w:t xml:space="preserve">которая должна быть </w:t>
      </w:r>
      <w:r w:rsidR="00597D28" w:rsidRPr="00295106">
        <w:rPr>
          <w:rFonts w:ascii="Times New Roman" w:hAnsi="Times New Roman" w:cs="Times New Roman"/>
          <w:b w:val="0"/>
          <w:color w:val="auto"/>
          <w:sz w:val="28"/>
          <w:szCs w:val="28"/>
        </w:rPr>
        <w:t>направлена</w:t>
      </w:r>
      <w:r w:rsidRPr="00295106">
        <w:rPr>
          <w:rFonts w:ascii="Times New Roman" w:hAnsi="Times New Roman" w:cs="Times New Roman"/>
          <w:b w:val="0"/>
          <w:color w:val="auto"/>
          <w:sz w:val="28"/>
          <w:szCs w:val="28"/>
        </w:rPr>
        <w:t xml:space="preserve"> на</w:t>
      </w:r>
      <w:r>
        <w:rPr>
          <w:rFonts w:ascii="Times New Roman" w:hAnsi="Times New Roman" w:cs="Times New Roman"/>
          <w:b w:val="0"/>
          <w:color w:val="auto"/>
          <w:sz w:val="28"/>
          <w:szCs w:val="28"/>
        </w:rPr>
        <w:t xml:space="preserve"> достижение </w:t>
      </w:r>
      <w:r w:rsidR="00597D28">
        <w:rPr>
          <w:rFonts w:ascii="Times New Roman" w:hAnsi="Times New Roman" w:cs="Times New Roman"/>
          <w:b w:val="0"/>
          <w:color w:val="auto"/>
          <w:sz w:val="28"/>
          <w:szCs w:val="28"/>
        </w:rPr>
        <w:t>определенной</w:t>
      </w:r>
      <w:r>
        <w:rPr>
          <w:rFonts w:ascii="Times New Roman" w:hAnsi="Times New Roman" w:cs="Times New Roman"/>
          <w:b w:val="0"/>
          <w:color w:val="auto"/>
          <w:sz w:val="28"/>
          <w:szCs w:val="28"/>
        </w:rPr>
        <w:t xml:space="preserve"> цели.</w:t>
      </w:r>
    </w:p>
    <w:p w:rsidR="00295106" w:rsidRPr="00B06F41" w:rsidRDefault="00B06F41"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t>П</w:t>
      </w:r>
      <w:r w:rsidR="00295106" w:rsidRPr="00B06F41">
        <w:rPr>
          <w:rFonts w:ascii="Times New Roman" w:hAnsi="Times New Roman" w:cs="Times New Roman"/>
          <w:b w:val="0"/>
          <w:color w:val="auto"/>
          <w:sz w:val="28"/>
          <w:szCs w:val="28"/>
        </w:rPr>
        <w:t xml:space="preserve">ри </w:t>
      </w:r>
      <w:r w:rsidR="0098589E">
        <w:rPr>
          <w:rFonts w:ascii="Times New Roman" w:hAnsi="Times New Roman" w:cs="Times New Roman"/>
          <w:b w:val="0"/>
          <w:color w:val="auto"/>
          <w:sz w:val="28"/>
          <w:szCs w:val="28"/>
        </w:rPr>
        <w:t>использовании</w:t>
      </w:r>
      <w:r w:rsidR="00295106" w:rsidRPr="00B06F41">
        <w:rPr>
          <w:rFonts w:ascii="Times New Roman" w:hAnsi="Times New Roman" w:cs="Times New Roman"/>
          <w:b w:val="0"/>
          <w:color w:val="auto"/>
          <w:sz w:val="28"/>
          <w:szCs w:val="28"/>
        </w:rPr>
        <w:t xml:space="preserve"> терминолог</w:t>
      </w:r>
      <w:r w:rsidR="0098589E">
        <w:rPr>
          <w:rFonts w:ascii="Times New Roman" w:hAnsi="Times New Roman" w:cs="Times New Roman"/>
          <w:b w:val="0"/>
          <w:color w:val="auto"/>
          <w:sz w:val="28"/>
          <w:szCs w:val="28"/>
        </w:rPr>
        <w:t>ического аппарата</w:t>
      </w:r>
      <w:r w:rsidR="00295106" w:rsidRPr="00B06F41">
        <w:rPr>
          <w:rFonts w:ascii="Times New Roman" w:hAnsi="Times New Roman" w:cs="Times New Roman"/>
          <w:b w:val="0"/>
          <w:color w:val="auto"/>
          <w:sz w:val="28"/>
          <w:szCs w:val="28"/>
        </w:rPr>
        <w:t xml:space="preserve"> </w:t>
      </w:r>
      <w:r w:rsidR="0098589E">
        <w:rPr>
          <w:rFonts w:ascii="Times New Roman" w:hAnsi="Times New Roman" w:cs="Times New Roman"/>
          <w:b w:val="0"/>
          <w:color w:val="auto"/>
          <w:sz w:val="28"/>
          <w:szCs w:val="28"/>
        </w:rPr>
        <w:t>необходимо</w:t>
      </w:r>
      <w:r w:rsidR="00295106" w:rsidRPr="00B06F41">
        <w:rPr>
          <w:rFonts w:ascii="Times New Roman" w:hAnsi="Times New Roman" w:cs="Times New Roman"/>
          <w:b w:val="0"/>
          <w:color w:val="auto"/>
          <w:sz w:val="28"/>
          <w:szCs w:val="28"/>
        </w:rPr>
        <w:t xml:space="preserve"> </w:t>
      </w:r>
      <w:r w:rsidR="0098589E">
        <w:rPr>
          <w:rFonts w:ascii="Times New Roman" w:hAnsi="Times New Roman" w:cs="Times New Roman"/>
          <w:b w:val="0"/>
          <w:color w:val="auto"/>
          <w:sz w:val="28"/>
          <w:szCs w:val="28"/>
        </w:rPr>
        <w:t>отличать</w:t>
      </w:r>
      <w:r w:rsidR="00295106" w:rsidRPr="00B06F41">
        <w:rPr>
          <w:rFonts w:ascii="Times New Roman" w:hAnsi="Times New Roman" w:cs="Times New Roman"/>
          <w:b w:val="0"/>
          <w:color w:val="auto"/>
          <w:sz w:val="28"/>
          <w:szCs w:val="28"/>
        </w:rPr>
        <w:t xml:space="preserve"> </w:t>
      </w:r>
      <w:r w:rsidR="0098589E">
        <w:rPr>
          <w:rFonts w:ascii="Times New Roman" w:hAnsi="Times New Roman" w:cs="Times New Roman"/>
          <w:b w:val="0"/>
          <w:color w:val="auto"/>
          <w:sz w:val="28"/>
          <w:szCs w:val="28"/>
        </w:rPr>
        <w:t xml:space="preserve">такие </w:t>
      </w:r>
      <w:r w:rsidR="00295106" w:rsidRPr="00B06F41">
        <w:rPr>
          <w:rFonts w:ascii="Times New Roman" w:hAnsi="Times New Roman" w:cs="Times New Roman"/>
          <w:b w:val="0"/>
          <w:color w:val="auto"/>
          <w:sz w:val="28"/>
          <w:szCs w:val="28"/>
        </w:rPr>
        <w:t xml:space="preserve">понятия </w:t>
      </w:r>
      <w:r w:rsidR="0098589E">
        <w:rPr>
          <w:rFonts w:ascii="Times New Roman" w:hAnsi="Times New Roman" w:cs="Times New Roman"/>
          <w:b w:val="0"/>
          <w:color w:val="auto"/>
          <w:sz w:val="28"/>
          <w:szCs w:val="28"/>
        </w:rPr>
        <w:t xml:space="preserve">как </w:t>
      </w:r>
      <w:r w:rsidR="00295106" w:rsidRPr="00B06F41">
        <w:rPr>
          <w:rFonts w:ascii="Times New Roman" w:hAnsi="Times New Roman" w:cs="Times New Roman"/>
          <w:b w:val="0"/>
          <w:color w:val="auto"/>
          <w:sz w:val="28"/>
          <w:szCs w:val="28"/>
        </w:rPr>
        <w:t xml:space="preserve">«проектная деятельность», «проектирование» и «метод проектов» </w:t>
      </w:r>
      <w:r w:rsidR="0098589E">
        <w:rPr>
          <w:rFonts w:ascii="Times New Roman" w:hAnsi="Times New Roman" w:cs="Times New Roman"/>
          <w:b w:val="0"/>
          <w:color w:val="auto"/>
          <w:sz w:val="28"/>
          <w:szCs w:val="28"/>
        </w:rPr>
        <w:t xml:space="preserve">в рамках </w:t>
      </w:r>
      <w:r w:rsidR="00295106" w:rsidRPr="00B06F41">
        <w:rPr>
          <w:rFonts w:ascii="Times New Roman" w:hAnsi="Times New Roman" w:cs="Times New Roman"/>
          <w:b w:val="0"/>
          <w:color w:val="auto"/>
          <w:sz w:val="28"/>
          <w:szCs w:val="28"/>
        </w:rPr>
        <w:t>педагогическ</w:t>
      </w:r>
      <w:r w:rsidR="0098589E">
        <w:rPr>
          <w:rFonts w:ascii="Times New Roman" w:hAnsi="Times New Roman" w:cs="Times New Roman"/>
          <w:b w:val="0"/>
          <w:color w:val="auto"/>
          <w:sz w:val="28"/>
          <w:szCs w:val="28"/>
        </w:rPr>
        <w:t>ой</w:t>
      </w:r>
      <w:r w:rsidR="00295106" w:rsidRPr="00B06F41">
        <w:rPr>
          <w:rFonts w:ascii="Times New Roman" w:hAnsi="Times New Roman" w:cs="Times New Roman"/>
          <w:b w:val="0"/>
          <w:color w:val="auto"/>
          <w:sz w:val="28"/>
          <w:szCs w:val="28"/>
        </w:rPr>
        <w:t xml:space="preserve"> технологи</w:t>
      </w:r>
      <w:r w:rsidR="0098589E">
        <w:rPr>
          <w:rFonts w:ascii="Times New Roman" w:hAnsi="Times New Roman" w:cs="Times New Roman"/>
          <w:b w:val="0"/>
          <w:color w:val="auto"/>
          <w:sz w:val="28"/>
          <w:szCs w:val="28"/>
        </w:rPr>
        <w:t>и</w:t>
      </w:r>
      <w:r w:rsidR="00295106" w:rsidRPr="00B06F41">
        <w:rPr>
          <w:rFonts w:ascii="Times New Roman" w:hAnsi="Times New Roman" w:cs="Times New Roman"/>
          <w:b w:val="0"/>
          <w:color w:val="auto"/>
          <w:sz w:val="28"/>
          <w:szCs w:val="28"/>
        </w:rPr>
        <w:t>.</w:t>
      </w:r>
    </w:p>
    <w:p w:rsidR="00295106" w:rsidRPr="00B06F41" w:rsidRDefault="00295106"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t xml:space="preserve">Проектная деятельность </w:t>
      </w:r>
      <w:r w:rsidR="0098589E">
        <w:rPr>
          <w:rFonts w:ascii="Times New Roman" w:hAnsi="Times New Roman" w:cs="Times New Roman"/>
          <w:b w:val="0"/>
          <w:color w:val="auto"/>
          <w:sz w:val="28"/>
          <w:szCs w:val="28"/>
        </w:rPr>
        <w:t xml:space="preserve">отдельного </w:t>
      </w:r>
      <w:r w:rsidRPr="00B06F41">
        <w:rPr>
          <w:rFonts w:ascii="Times New Roman" w:hAnsi="Times New Roman" w:cs="Times New Roman"/>
          <w:b w:val="0"/>
          <w:color w:val="auto"/>
          <w:sz w:val="28"/>
          <w:szCs w:val="28"/>
        </w:rPr>
        <w:t>индивиду</w:t>
      </w:r>
      <w:r w:rsidR="0098589E">
        <w:rPr>
          <w:rFonts w:ascii="Times New Roman" w:hAnsi="Times New Roman" w:cs="Times New Roman"/>
          <w:b w:val="0"/>
          <w:color w:val="auto"/>
          <w:sz w:val="28"/>
          <w:szCs w:val="28"/>
        </w:rPr>
        <w:t>ума</w:t>
      </w:r>
      <w:r w:rsidRPr="00B06F41">
        <w:rPr>
          <w:rFonts w:ascii="Times New Roman" w:hAnsi="Times New Roman" w:cs="Times New Roman"/>
          <w:b w:val="0"/>
          <w:color w:val="auto"/>
          <w:sz w:val="28"/>
          <w:szCs w:val="28"/>
        </w:rPr>
        <w:t xml:space="preserve"> и</w:t>
      </w:r>
      <w:r w:rsidR="00501155">
        <w:rPr>
          <w:rFonts w:ascii="Times New Roman" w:hAnsi="Times New Roman" w:cs="Times New Roman"/>
          <w:b w:val="0"/>
          <w:color w:val="auto"/>
          <w:sz w:val="28"/>
          <w:szCs w:val="28"/>
        </w:rPr>
        <w:t>ли</w:t>
      </w:r>
      <w:r w:rsidRPr="00B06F41">
        <w:rPr>
          <w:rFonts w:ascii="Times New Roman" w:hAnsi="Times New Roman" w:cs="Times New Roman"/>
          <w:b w:val="0"/>
          <w:color w:val="auto"/>
          <w:sz w:val="28"/>
          <w:szCs w:val="28"/>
        </w:rPr>
        <w:t xml:space="preserve"> </w:t>
      </w:r>
      <w:r w:rsidR="00501155">
        <w:rPr>
          <w:rFonts w:ascii="Times New Roman" w:hAnsi="Times New Roman" w:cs="Times New Roman"/>
          <w:b w:val="0"/>
          <w:color w:val="auto"/>
          <w:sz w:val="28"/>
          <w:szCs w:val="28"/>
        </w:rPr>
        <w:t xml:space="preserve">целого </w:t>
      </w:r>
      <w:r w:rsidRPr="00B06F41">
        <w:rPr>
          <w:rFonts w:ascii="Times New Roman" w:hAnsi="Times New Roman" w:cs="Times New Roman"/>
          <w:b w:val="0"/>
          <w:color w:val="auto"/>
          <w:sz w:val="28"/>
          <w:szCs w:val="28"/>
        </w:rPr>
        <w:t>коллектив</w:t>
      </w:r>
      <w:r w:rsidR="00501155">
        <w:rPr>
          <w:rFonts w:ascii="Times New Roman" w:hAnsi="Times New Roman" w:cs="Times New Roman"/>
          <w:b w:val="0"/>
          <w:color w:val="auto"/>
          <w:sz w:val="28"/>
          <w:szCs w:val="28"/>
        </w:rPr>
        <w:t xml:space="preserve">а </w:t>
      </w:r>
      <w:r w:rsidR="00BC7B08">
        <w:rPr>
          <w:rFonts w:ascii="Times New Roman" w:hAnsi="Times New Roman" w:cs="Times New Roman"/>
          <w:b w:val="0"/>
          <w:color w:val="auto"/>
          <w:sz w:val="28"/>
          <w:szCs w:val="28"/>
        </w:rPr>
        <w:t>– это самостоятельная и</w:t>
      </w:r>
      <w:r w:rsidRPr="00B06F41">
        <w:rPr>
          <w:rFonts w:ascii="Times New Roman" w:hAnsi="Times New Roman" w:cs="Times New Roman"/>
          <w:b w:val="0"/>
          <w:color w:val="auto"/>
          <w:sz w:val="28"/>
          <w:szCs w:val="28"/>
        </w:rPr>
        <w:t xml:space="preserve">ли групповая </w:t>
      </w:r>
      <w:r w:rsidR="00501155">
        <w:rPr>
          <w:rFonts w:ascii="Times New Roman" w:hAnsi="Times New Roman" w:cs="Times New Roman"/>
          <w:b w:val="0"/>
          <w:color w:val="auto"/>
          <w:sz w:val="28"/>
          <w:szCs w:val="28"/>
        </w:rPr>
        <w:t>практика</w:t>
      </w:r>
      <w:r w:rsidRPr="00B06F41">
        <w:rPr>
          <w:rFonts w:ascii="Times New Roman" w:hAnsi="Times New Roman" w:cs="Times New Roman"/>
          <w:b w:val="0"/>
          <w:color w:val="auto"/>
          <w:sz w:val="28"/>
          <w:szCs w:val="28"/>
        </w:rPr>
        <w:t xml:space="preserve">, </w:t>
      </w:r>
      <w:r w:rsidR="00501155">
        <w:rPr>
          <w:rFonts w:ascii="Times New Roman" w:hAnsi="Times New Roman" w:cs="Times New Roman"/>
          <w:b w:val="0"/>
          <w:color w:val="auto"/>
          <w:sz w:val="28"/>
          <w:szCs w:val="28"/>
        </w:rPr>
        <w:t xml:space="preserve">которая </w:t>
      </w:r>
      <w:r w:rsidR="00501155" w:rsidRPr="00B06F41">
        <w:rPr>
          <w:rFonts w:ascii="Times New Roman" w:hAnsi="Times New Roman" w:cs="Times New Roman"/>
          <w:b w:val="0"/>
          <w:color w:val="auto"/>
          <w:sz w:val="28"/>
          <w:szCs w:val="28"/>
        </w:rPr>
        <w:t>на</w:t>
      </w:r>
      <w:r w:rsidR="00501155">
        <w:rPr>
          <w:rFonts w:ascii="Times New Roman" w:hAnsi="Times New Roman" w:cs="Times New Roman"/>
          <w:b w:val="0"/>
          <w:color w:val="auto"/>
          <w:sz w:val="28"/>
          <w:szCs w:val="28"/>
        </w:rPr>
        <w:t>целена</w:t>
      </w:r>
      <w:r w:rsidRPr="00B06F41">
        <w:rPr>
          <w:rFonts w:ascii="Times New Roman" w:hAnsi="Times New Roman" w:cs="Times New Roman"/>
          <w:b w:val="0"/>
          <w:color w:val="auto"/>
          <w:sz w:val="28"/>
          <w:szCs w:val="28"/>
        </w:rPr>
        <w:t xml:space="preserve"> на достижение </w:t>
      </w:r>
      <w:r w:rsidR="00501155">
        <w:rPr>
          <w:rFonts w:ascii="Times New Roman" w:hAnsi="Times New Roman" w:cs="Times New Roman"/>
          <w:b w:val="0"/>
          <w:color w:val="auto"/>
          <w:sz w:val="28"/>
          <w:szCs w:val="28"/>
        </w:rPr>
        <w:t>конкретной цели</w:t>
      </w:r>
      <w:r w:rsidR="002F1AFC">
        <w:rPr>
          <w:rFonts w:ascii="Times New Roman" w:hAnsi="Times New Roman" w:cs="Times New Roman"/>
          <w:b w:val="0"/>
          <w:color w:val="auto"/>
          <w:sz w:val="28"/>
          <w:szCs w:val="28"/>
        </w:rPr>
        <w:t>, в виде</w:t>
      </w:r>
      <w:r w:rsidRPr="00B06F41">
        <w:rPr>
          <w:rFonts w:ascii="Times New Roman" w:hAnsi="Times New Roman" w:cs="Times New Roman"/>
          <w:b w:val="0"/>
          <w:color w:val="auto"/>
          <w:sz w:val="28"/>
          <w:szCs w:val="28"/>
        </w:rPr>
        <w:t xml:space="preserve"> </w:t>
      </w:r>
      <w:r w:rsidR="002F1AFC">
        <w:rPr>
          <w:rFonts w:ascii="Times New Roman" w:hAnsi="Times New Roman" w:cs="Times New Roman"/>
          <w:b w:val="0"/>
          <w:color w:val="auto"/>
          <w:sz w:val="28"/>
          <w:szCs w:val="28"/>
        </w:rPr>
        <w:t>конечного результата</w:t>
      </w:r>
      <w:r w:rsidRPr="00B06F41">
        <w:rPr>
          <w:rFonts w:ascii="Times New Roman" w:hAnsi="Times New Roman" w:cs="Times New Roman"/>
          <w:b w:val="0"/>
          <w:color w:val="auto"/>
          <w:sz w:val="28"/>
          <w:szCs w:val="28"/>
        </w:rPr>
        <w:t xml:space="preserve">, </w:t>
      </w:r>
      <w:r w:rsidR="002F1AFC">
        <w:rPr>
          <w:rFonts w:ascii="Times New Roman" w:hAnsi="Times New Roman" w:cs="Times New Roman"/>
          <w:b w:val="0"/>
          <w:color w:val="auto"/>
          <w:sz w:val="28"/>
          <w:szCs w:val="28"/>
        </w:rPr>
        <w:t xml:space="preserve">который является </w:t>
      </w:r>
      <w:r w:rsidRPr="00B06F41">
        <w:rPr>
          <w:rFonts w:ascii="Times New Roman" w:hAnsi="Times New Roman" w:cs="Times New Roman"/>
          <w:b w:val="0"/>
          <w:color w:val="auto"/>
          <w:sz w:val="28"/>
          <w:szCs w:val="28"/>
        </w:rPr>
        <w:t>значим</w:t>
      </w:r>
      <w:r w:rsidR="002F1AFC">
        <w:rPr>
          <w:rFonts w:ascii="Times New Roman" w:hAnsi="Times New Roman" w:cs="Times New Roman"/>
          <w:b w:val="0"/>
          <w:color w:val="auto"/>
          <w:sz w:val="28"/>
          <w:szCs w:val="28"/>
        </w:rPr>
        <w:t>ым</w:t>
      </w:r>
      <w:r w:rsidRPr="00B06F41">
        <w:rPr>
          <w:rFonts w:ascii="Times New Roman" w:hAnsi="Times New Roman" w:cs="Times New Roman"/>
          <w:b w:val="0"/>
          <w:color w:val="auto"/>
          <w:sz w:val="28"/>
          <w:szCs w:val="28"/>
        </w:rPr>
        <w:t xml:space="preserve"> для </w:t>
      </w:r>
      <w:r w:rsidR="002F1AFC">
        <w:rPr>
          <w:rFonts w:ascii="Times New Roman" w:hAnsi="Times New Roman" w:cs="Times New Roman"/>
          <w:b w:val="0"/>
          <w:color w:val="auto"/>
          <w:sz w:val="28"/>
          <w:szCs w:val="28"/>
        </w:rPr>
        <w:t xml:space="preserve">всех </w:t>
      </w:r>
      <w:r w:rsidRPr="00B06F41">
        <w:rPr>
          <w:rFonts w:ascii="Times New Roman" w:hAnsi="Times New Roman" w:cs="Times New Roman"/>
          <w:b w:val="0"/>
          <w:color w:val="auto"/>
          <w:sz w:val="28"/>
          <w:szCs w:val="28"/>
        </w:rPr>
        <w:t>участников проект</w:t>
      </w:r>
      <w:r w:rsidR="002F1AFC">
        <w:rPr>
          <w:rFonts w:ascii="Times New Roman" w:hAnsi="Times New Roman" w:cs="Times New Roman"/>
          <w:b w:val="0"/>
          <w:color w:val="auto"/>
          <w:sz w:val="28"/>
          <w:szCs w:val="28"/>
        </w:rPr>
        <w:t>а</w:t>
      </w:r>
      <w:r w:rsidR="003F776F">
        <w:rPr>
          <w:rFonts w:ascii="Times New Roman" w:hAnsi="Times New Roman" w:cs="Times New Roman"/>
          <w:b w:val="0"/>
          <w:color w:val="auto"/>
          <w:sz w:val="28"/>
          <w:szCs w:val="28"/>
        </w:rPr>
        <w:t>,</w:t>
      </w:r>
      <w:r w:rsidR="002F1AFC">
        <w:rPr>
          <w:rFonts w:ascii="Times New Roman" w:hAnsi="Times New Roman" w:cs="Times New Roman"/>
          <w:b w:val="0"/>
          <w:color w:val="auto"/>
          <w:sz w:val="28"/>
          <w:szCs w:val="28"/>
        </w:rPr>
        <w:t xml:space="preserve"> произведенного </w:t>
      </w:r>
      <w:r w:rsidRPr="00B06F41">
        <w:rPr>
          <w:rFonts w:ascii="Times New Roman" w:hAnsi="Times New Roman" w:cs="Times New Roman"/>
          <w:b w:val="0"/>
          <w:color w:val="auto"/>
          <w:sz w:val="28"/>
          <w:szCs w:val="28"/>
        </w:rPr>
        <w:t xml:space="preserve">в виде </w:t>
      </w:r>
      <w:r w:rsidR="002F1AFC">
        <w:rPr>
          <w:rFonts w:ascii="Times New Roman" w:hAnsi="Times New Roman" w:cs="Times New Roman"/>
          <w:b w:val="0"/>
          <w:color w:val="auto"/>
          <w:sz w:val="28"/>
          <w:szCs w:val="28"/>
        </w:rPr>
        <w:t xml:space="preserve">финального </w:t>
      </w:r>
      <w:proofErr w:type="gramStart"/>
      <w:r w:rsidR="003F776F">
        <w:rPr>
          <w:rFonts w:ascii="Times New Roman" w:hAnsi="Times New Roman" w:cs="Times New Roman"/>
          <w:b w:val="0"/>
          <w:color w:val="auto"/>
          <w:sz w:val="28"/>
          <w:szCs w:val="28"/>
        </w:rPr>
        <w:t>дизайн-</w:t>
      </w:r>
      <w:r w:rsidR="002F1AFC">
        <w:rPr>
          <w:rFonts w:ascii="Times New Roman" w:hAnsi="Times New Roman" w:cs="Times New Roman"/>
          <w:b w:val="0"/>
          <w:color w:val="auto"/>
          <w:sz w:val="28"/>
          <w:szCs w:val="28"/>
        </w:rPr>
        <w:t>продукта</w:t>
      </w:r>
      <w:proofErr w:type="gramEnd"/>
      <w:r w:rsidRPr="00B06F41">
        <w:rPr>
          <w:rFonts w:ascii="Times New Roman" w:hAnsi="Times New Roman" w:cs="Times New Roman"/>
          <w:b w:val="0"/>
          <w:color w:val="auto"/>
          <w:sz w:val="28"/>
          <w:szCs w:val="28"/>
        </w:rPr>
        <w:t>.</w:t>
      </w:r>
    </w:p>
    <w:p w:rsidR="00295106" w:rsidRPr="00B06F41" w:rsidRDefault="00295106"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t xml:space="preserve">Проектирование – </w:t>
      </w:r>
      <w:r w:rsidR="00090E40">
        <w:rPr>
          <w:rFonts w:ascii="Times New Roman" w:hAnsi="Times New Roman" w:cs="Times New Roman"/>
          <w:b w:val="0"/>
          <w:color w:val="auto"/>
          <w:sz w:val="28"/>
          <w:szCs w:val="28"/>
        </w:rPr>
        <w:t>это весь комплекс по</w:t>
      </w:r>
      <w:r w:rsidRPr="00B06F41">
        <w:rPr>
          <w:rFonts w:ascii="Times New Roman" w:hAnsi="Times New Roman" w:cs="Times New Roman"/>
          <w:b w:val="0"/>
          <w:color w:val="auto"/>
          <w:sz w:val="28"/>
          <w:szCs w:val="28"/>
        </w:rPr>
        <w:t xml:space="preserve"> создания описания, изображения или концептуальной модели </w:t>
      </w:r>
      <w:r w:rsidR="00B16DF4">
        <w:rPr>
          <w:rFonts w:ascii="Times New Roman" w:hAnsi="Times New Roman" w:cs="Times New Roman"/>
          <w:b w:val="0"/>
          <w:color w:val="auto"/>
          <w:sz w:val="28"/>
          <w:szCs w:val="28"/>
        </w:rPr>
        <w:t>воображаемого</w:t>
      </w:r>
      <w:r w:rsidRPr="00B06F41">
        <w:rPr>
          <w:rFonts w:ascii="Times New Roman" w:hAnsi="Times New Roman" w:cs="Times New Roman"/>
          <w:b w:val="0"/>
          <w:color w:val="auto"/>
          <w:sz w:val="28"/>
          <w:szCs w:val="28"/>
        </w:rPr>
        <w:t xml:space="preserve"> </w:t>
      </w:r>
      <w:proofErr w:type="gramStart"/>
      <w:r w:rsidR="00B16DF4">
        <w:rPr>
          <w:rFonts w:ascii="Times New Roman" w:hAnsi="Times New Roman" w:cs="Times New Roman"/>
          <w:b w:val="0"/>
          <w:color w:val="auto"/>
          <w:sz w:val="28"/>
          <w:szCs w:val="28"/>
        </w:rPr>
        <w:t>дизайн-</w:t>
      </w:r>
      <w:r w:rsidRPr="00B06F41">
        <w:rPr>
          <w:rFonts w:ascii="Times New Roman" w:hAnsi="Times New Roman" w:cs="Times New Roman"/>
          <w:b w:val="0"/>
          <w:color w:val="auto"/>
          <w:sz w:val="28"/>
          <w:szCs w:val="28"/>
        </w:rPr>
        <w:t>объекта</w:t>
      </w:r>
      <w:proofErr w:type="gramEnd"/>
      <w:r w:rsidRPr="00B06F41">
        <w:rPr>
          <w:rFonts w:ascii="Times New Roman" w:hAnsi="Times New Roman" w:cs="Times New Roman"/>
          <w:b w:val="0"/>
          <w:color w:val="auto"/>
          <w:sz w:val="28"/>
          <w:szCs w:val="28"/>
        </w:rPr>
        <w:t xml:space="preserve"> с заданными </w:t>
      </w:r>
      <w:r w:rsidR="00B16DF4" w:rsidRPr="00B06F41">
        <w:rPr>
          <w:rFonts w:ascii="Times New Roman" w:hAnsi="Times New Roman" w:cs="Times New Roman"/>
          <w:b w:val="0"/>
          <w:color w:val="auto"/>
          <w:sz w:val="28"/>
          <w:szCs w:val="28"/>
        </w:rPr>
        <w:t>эстетическими</w:t>
      </w:r>
      <w:r w:rsidR="00B16DF4">
        <w:rPr>
          <w:rFonts w:ascii="Times New Roman" w:hAnsi="Times New Roman" w:cs="Times New Roman"/>
          <w:b w:val="0"/>
          <w:color w:val="auto"/>
          <w:sz w:val="28"/>
          <w:szCs w:val="28"/>
        </w:rPr>
        <w:t>,</w:t>
      </w:r>
      <w:r w:rsidR="00B16DF4" w:rsidRPr="00B06F41">
        <w:rPr>
          <w:rFonts w:ascii="Times New Roman" w:hAnsi="Times New Roman" w:cs="Times New Roman"/>
          <w:b w:val="0"/>
          <w:color w:val="auto"/>
          <w:sz w:val="28"/>
          <w:szCs w:val="28"/>
        </w:rPr>
        <w:t xml:space="preserve"> </w:t>
      </w:r>
      <w:r w:rsidRPr="00B06F41">
        <w:rPr>
          <w:rFonts w:ascii="Times New Roman" w:hAnsi="Times New Roman" w:cs="Times New Roman"/>
          <w:b w:val="0"/>
          <w:color w:val="auto"/>
          <w:sz w:val="28"/>
          <w:szCs w:val="28"/>
        </w:rPr>
        <w:t>функциональными</w:t>
      </w:r>
      <w:r w:rsidR="00B16DF4">
        <w:rPr>
          <w:rFonts w:ascii="Times New Roman" w:hAnsi="Times New Roman" w:cs="Times New Roman"/>
          <w:b w:val="0"/>
          <w:color w:val="auto"/>
          <w:sz w:val="28"/>
          <w:szCs w:val="28"/>
        </w:rPr>
        <w:t xml:space="preserve"> и</w:t>
      </w:r>
      <w:r w:rsidRPr="00B06F41">
        <w:rPr>
          <w:rFonts w:ascii="Times New Roman" w:hAnsi="Times New Roman" w:cs="Times New Roman"/>
          <w:b w:val="0"/>
          <w:color w:val="auto"/>
          <w:sz w:val="28"/>
          <w:szCs w:val="28"/>
        </w:rPr>
        <w:t xml:space="preserve"> эргономическими свойствами. </w:t>
      </w:r>
      <w:r w:rsidR="00B16DF4">
        <w:rPr>
          <w:rFonts w:ascii="Times New Roman" w:hAnsi="Times New Roman" w:cs="Times New Roman"/>
          <w:b w:val="0"/>
          <w:color w:val="auto"/>
          <w:sz w:val="28"/>
          <w:szCs w:val="28"/>
        </w:rPr>
        <w:t>Такой</w:t>
      </w:r>
      <w:r w:rsidRPr="00B06F41">
        <w:rPr>
          <w:rFonts w:ascii="Times New Roman" w:hAnsi="Times New Roman" w:cs="Times New Roman"/>
          <w:b w:val="0"/>
          <w:color w:val="auto"/>
          <w:sz w:val="28"/>
          <w:szCs w:val="28"/>
        </w:rPr>
        <w:t xml:space="preserve"> вид художественного </w:t>
      </w:r>
      <w:r w:rsidR="00E10FDC">
        <w:rPr>
          <w:rFonts w:ascii="Times New Roman" w:hAnsi="Times New Roman" w:cs="Times New Roman"/>
          <w:b w:val="0"/>
          <w:color w:val="auto"/>
          <w:sz w:val="28"/>
          <w:szCs w:val="28"/>
        </w:rPr>
        <w:t>творчества</w:t>
      </w:r>
      <w:r w:rsidRPr="00B06F41">
        <w:rPr>
          <w:rFonts w:ascii="Times New Roman" w:hAnsi="Times New Roman" w:cs="Times New Roman"/>
          <w:b w:val="0"/>
          <w:color w:val="auto"/>
          <w:sz w:val="28"/>
          <w:szCs w:val="28"/>
        </w:rPr>
        <w:t>,</w:t>
      </w:r>
      <w:r w:rsidR="00B16DF4">
        <w:rPr>
          <w:rFonts w:ascii="Times New Roman" w:hAnsi="Times New Roman" w:cs="Times New Roman"/>
          <w:b w:val="0"/>
          <w:color w:val="auto"/>
          <w:sz w:val="28"/>
          <w:szCs w:val="28"/>
        </w:rPr>
        <w:t xml:space="preserve"> как дизайн,</w:t>
      </w:r>
      <w:r w:rsidRPr="00B06F41">
        <w:rPr>
          <w:rFonts w:ascii="Times New Roman" w:hAnsi="Times New Roman" w:cs="Times New Roman"/>
          <w:b w:val="0"/>
          <w:color w:val="auto"/>
          <w:sz w:val="28"/>
          <w:szCs w:val="28"/>
        </w:rPr>
        <w:t xml:space="preserve"> </w:t>
      </w:r>
      <w:r w:rsidR="00BE32DA">
        <w:rPr>
          <w:rFonts w:ascii="Times New Roman" w:hAnsi="Times New Roman" w:cs="Times New Roman"/>
          <w:b w:val="0"/>
          <w:color w:val="auto"/>
          <w:sz w:val="28"/>
          <w:szCs w:val="28"/>
        </w:rPr>
        <w:t>соединяет</w:t>
      </w:r>
      <w:r w:rsidRPr="00B06F41">
        <w:rPr>
          <w:rFonts w:ascii="Times New Roman" w:hAnsi="Times New Roman" w:cs="Times New Roman"/>
          <w:b w:val="0"/>
          <w:color w:val="auto"/>
          <w:sz w:val="28"/>
          <w:szCs w:val="28"/>
        </w:rPr>
        <w:t xml:space="preserve"> </w:t>
      </w:r>
      <w:r w:rsidR="00E10FDC">
        <w:rPr>
          <w:rFonts w:ascii="Times New Roman" w:hAnsi="Times New Roman" w:cs="Times New Roman"/>
          <w:b w:val="0"/>
          <w:color w:val="auto"/>
          <w:sz w:val="28"/>
          <w:szCs w:val="28"/>
        </w:rPr>
        <w:t xml:space="preserve">два подхода </w:t>
      </w:r>
      <w:r w:rsidR="00E10FDC" w:rsidRPr="00B06F41">
        <w:rPr>
          <w:rFonts w:ascii="Times New Roman" w:hAnsi="Times New Roman" w:cs="Times New Roman"/>
          <w:b w:val="0"/>
          <w:color w:val="auto"/>
          <w:sz w:val="28"/>
          <w:szCs w:val="28"/>
        </w:rPr>
        <w:t xml:space="preserve">к построению модели будущего объекта, созданию его структуры и способа описания </w:t>
      </w:r>
      <w:r w:rsidR="00E10FDC">
        <w:rPr>
          <w:rFonts w:ascii="Times New Roman" w:hAnsi="Times New Roman" w:cs="Times New Roman"/>
          <w:b w:val="0"/>
          <w:color w:val="auto"/>
          <w:sz w:val="28"/>
          <w:szCs w:val="28"/>
        </w:rPr>
        <w:t xml:space="preserve">– </w:t>
      </w:r>
      <w:r w:rsidRPr="00B06F41">
        <w:rPr>
          <w:rFonts w:ascii="Times New Roman" w:hAnsi="Times New Roman" w:cs="Times New Roman"/>
          <w:b w:val="0"/>
          <w:color w:val="auto"/>
          <w:sz w:val="28"/>
          <w:szCs w:val="28"/>
        </w:rPr>
        <w:t xml:space="preserve">научно-технический </w:t>
      </w:r>
      <w:r w:rsidR="00E10FDC">
        <w:rPr>
          <w:rFonts w:ascii="Times New Roman" w:hAnsi="Times New Roman" w:cs="Times New Roman"/>
          <w:b w:val="0"/>
          <w:color w:val="auto"/>
          <w:sz w:val="28"/>
          <w:szCs w:val="28"/>
        </w:rPr>
        <w:t>и</w:t>
      </w:r>
      <w:r w:rsidRPr="00B06F41">
        <w:rPr>
          <w:rFonts w:ascii="Times New Roman" w:hAnsi="Times New Roman" w:cs="Times New Roman"/>
          <w:b w:val="0"/>
          <w:color w:val="auto"/>
          <w:sz w:val="28"/>
          <w:szCs w:val="28"/>
        </w:rPr>
        <w:t xml:space="preserve"> художественно-образны</w:t>
      </w:r>
      <w:r w:rsidR="00E10FDC">
        <w:rPr>
          <w:rFonts w:ascii="Times New Roman" w:hAnsi="Times New Roman" w:cs="Times New Roman"/>
          <w:b w:val="0"/>
          <w:color w:val="auto"/>
          <w:sz w:val="28"/>
          <w:szCs w:val="28"/>
        </w:rPr>
        <w:t>й.</w:t>
      </w:r>
      <w:r w:rsidRPr="00B06F41">
        <w:rPr>
          <w:rFonts w:ascii="Times New Roman" w:hAnsi="Times New Roman" w:cs="Times New Roman"/>
          <w:b w:val="0"/>
          <w:color w:val="auto"/>
          <w:sz w:val="28"/>
          <w:szCs w:val="28"/>
        </w:rPr>
        <w:t xml:space="preserve"> </w:t>
      </w:r>
      <w:r w:rsidR="00E10FDC">
        <w:rPr>
          <w:rFonts w:ascii="Times New Roman" w:hAnsi="Times New Roman" w:cs="Times New Roman"/>
          <w:b w:val="0"/>
          <w:color w:val="auto"/>
          <w:sz w:val="28"/>
          <w:szCs w:val="28"/>
        </w:rPr>
        <w:t>Действенным</w:t>
      </w:r>
      <w:r w:rsidRPr="00B06F41">
        <w:rPr>
          <w:rFonts w:ascii="Times New Roman" w:hAnsi="Times New Roman" w:cs="Times New Roman"/>
          <w:b w:val="0"/>
          <w:color w:val="auto"/>
          <w:sz w:val="28"/>
          <w:szCs w:val="28"/>
        </w:rPr>
        <w:t xml:space="preserve"> языком проектирования является </w:t>
      </w:r>
      <w:proofErr w:type="gramStart"/>
      <w:r w:rsidRPr="00B06F41">
        <w:rPr>
          <w:rFonts w:ascii="Times New Roman" w:hAnsi="Times New Roman" w:cs="Times New Roman"/>
          <w:b w:val="0"/>
          <w:color w:val="auto"/>
          <w:sz w:val="28"/>
          <w:szCs w:val="28"/>
        </w:rPr>
        <w:t>проектная</w:t>
      </w:r>
      <w:proofErr w:type="gramEnd"/>
      <w:r w:rsidRPr="00B06F41">
        <w:rPr>
          <w:rFonts w:ascii="Times New Roman" w:hAnsi="Times New Roman" w:cs="Times New Roman"/>
          <w:b w:val="0"/>
          <w:color w:val="auto"/>
          <w:sz w:val="28"/>
          <w:szCs w:val="28"/>
        </w:rPr>
        <w:t xml:space="preserve"> </w:t>
      </w:r>
      <w:r w:rsidR="00C41C83">
        <w:rPr>
          <w:rFonts w:ascii="Times New Roman" w:hAnsi="Times New Roman" w:cs="Times New Roman"/>
          <w:b w:val="0"/>
          <w:color w:val="auto"/>
          <w:sz w:val="28"/>
          <w:szCs w:val="28"/>
        </w:rPr>
        <w:lastRenderedPageBreak/>
        <w:t>концептуалистика</w:t>
      </w:r>
      <w:r w:rsidRPr="00B06F41">
        <w:rPr>
          <w:rFonts w:ascii="Times New Roman" w:hAnsi="Times New Roman" w:cs="Times New Roman"/>
          <w:b w:val="0"/>
          <w:color w:val="auto"/>
          <w:sz w:val="28"/>
          <w:szCs w:val="28"/>
        </w:rPr>
        <w:t xml:space="preserve"> – </w:t>
      </w:r>
      <w:r w:rsidR="00C41C83">
        <w:rPr>
          <w:rFonts w:ascii="Times New Roman" w:hAnsi="Times New Roman" w:cs="Times New Roman"/>
          <w:b w:val="0"/>
          <w:color w:val="auto"/>
          <w:sz w:val="28"/>
          <w:szCs w:val="28"/>
        </w:rPr>
        <w:t xml:space="preserve">от </w:t>
      </w:r>
      <w:r w:rsidRPr="00B06F41">
        <w:rPr>
          <w:rFonts w:ascii="Times New Roman" w:hAnsi="Times New Roman" w:cs="Times New Roman"/>
          <w:b w:val="0"/>
          <w:color w:val="auto"/>
          <w:sz w:val="28"/>
          <w:szCs w:val="28"/>
        </w:rPr>
        <w:t>наброск</w:t>
      </w:r>
      <w:r w:rsidR="00C41C83">
        <w:rPr>
          <w:rFonts w:ascii="Times New Roman" w:hAnsi="Times New Roman" w:cs="Times New Roman"/>
          <w:b w:val="0"/>
          <w:color w:val="auto"/>
          <w:sz w:val="28"/>
          <w:szCs w:val="28"/>
        </w:rPr>
        <w:t>а</w:t>
      </w:r>
      <w:r w:rsidRPr="00B06F41">
        <w:rPr>
          <w:rFonts w:ascii="Times New Roman" w:hAnsi="Times New Roman" w:cs="Times New Roman"/>
          <w:b w:val="0"/>
          <w:color w:val="auto"/>
          <w:sz w:val="28"/>
          <w:szCs w:val="28"/>
        </w:rPr>
        <w:t>, поисков</w:t>
      </w:r>
      <w:r w:rsidR="00C41C83">
        <w:rPr>
          <w:rFonts w:ascii="Times New Roman" w:hAnsi="Times New Roman" w:cs="Times New Roman"/>
          <w:b w:val="0"/>
          <w:color w:val="auto"/>
          <w:sz w:val="28"/>
          <w:szCs w:val="28"/>
        </w:rPr>
        <w:t>ого</w:t>
      </w:r>
      <w:r w:rsidRPr="00B06F41">
        <w:rPr>
          <w:rFonts w:ascii="Times New Roman" w:hAnsi="Times New Roman" w:cs="Times New Roman"/>
          <w:b w:val="0"/>
          <w:color w:val="auto"/>
          <w:sz w:val="28"/>
          <w:szCs w:val="28"/>
        </w:rPr>
        <w:t xml:space="preserve"> </w:t>
      </w:r>
      <w:r w:rsidR="00C41C83" w:rsidRPr="00B06F41">
        <w:rPr>
          <w:rFonts w:ascii="Times New Roman" w:hAnsi="Times New Roman" w:cs="Times New Roman"/>
          <w:b w:val="0"/>
          <w:color w:val="auto"/>
          <w:sz w:val="28"/>
          <w:szCs w:val="28"/>
        </w:rPr>
        <w:t>рисунка</w:t>
      </w:r>
      <w:r w:rsidR="00C41C83">
        <w:rPr>
          <w:rFonts w:ascii="Times New Roman" w:hAnsi="Times New Roman" w:cs="Times New Roman"/>
          <w:b w:val="0"/>
          <w:color w:val="auto"/>
          <w:sz w:val="28"/>
          <w:szCs w:val="28"/>
        </w:rPr>
        <w:t xml:space="preserve"> до</w:t>
      </w:r>
      <w:r w:rsidRPr="00B06F41">
        <w:rPr>
          <w:rFonts w:ascii="Times New Roman" w:hAnsi="Times New Roman" w:cs="Times New Roman"/>
          <w:b w:val="0"/>
          <w:color w:val="auto"/>
          <w:sz w:val="28"/>
          <w:szCs w:val="28"/>
        </w:rPr>
        <w:t xml:space="preserve"> </w:t>
      </w:r>
      <w:r w:rsidR="00C41C83">
        <w:rPr>
          <w:rFonts w:ascii="Times New Roman" w:hAnsi="Times New Roman" w:cs="Times New Roman"/>
          <w:b w:val="0"/>
          <w:color w:val="auto"/>
          <w:sz w:val="28"/>
          <w:szCs w:val="28"/>
        </w:rPr>
        <w:t>комплекс</w:t>
      </w:r>
      <w:r w:rsidR="001761D5">
        <w:rPr>
          <w:rFonts w:ascii="Times New Roman" w:hAnsi="Times New Roman" w:cs="Times New Roman"/>
          <w:b w:val="0"/>
          <w:color w:val="auto"/>
          <w:sz w:val="28"/>
          <w:szCs w:val="28"/>
        </w:rPr>
        <w:t>ного решения</w:t>
      </w:r>
      <w:r w:rsidR="00C41C83">
        <w:rPr>
          <w:rFonts w:ascii="Times New Roman" w:hAnsi="Times New Roman" w:cs="Times New Roman"/>
          <w:b w:val="0"/>
          <w:color w:val="auto"/>
          <w:sz w:val="28"/>
          <w:szCs w:val="28"/>
        </w:rPr>
        <w:t xml:space="preserve"> задач, </w:t>
      </w:r>
      <w:r w:rsidR="00AB403D">
        <w:rPr>
          <w:rFonts w:ascii="Times New Roman" w:hAnsi="Times New Roman" w:cs="Times New Roman"/>
          <w:b w:val="0"/>
          <w:color w:val="auto"/>
          <w:sz w:val="28"/>
          <w:szCs w:val="28"/>
        </w:rPr>
        <w:t>соответствующих всем</w:t>
      </w:r>
      <w:r w:rsidR="001761D5">
        <w:rPr>
          <w:rFonts w:ascii="Times New Roman" w:hAnsi="Times New Roman" w:cs="Times New Roman"/>
          <w:b w:val="0"/>
          <w:color w:val="auto"/>
          <w:sz w:val="28"/>
          <w:szCs w:val="28"/>
        </w:rPr>
        <w:t xml:space="preserve"> </w:t>
      </w:r>
      <w:r w:rsidR="00AB403D">
        <w:rPr>
          <w:rFonts w:ascii="Times New Roman" w:hAnsi="Times New Roman" w:cs="Times New Roman"/>
          <w:b w:val="0"/>
          <w:color w:val="auto"/>
          <w:sz w:val="28"/>
          <w:szCs w:val="28"/>
        </w:rPr>
        <w:t>современным запросам общества к дизайн</w:t>
      </w:r>
      <w:r w:rsidR="0056688B">
        <w:rPr>
          <w:rFonts w:ascii="Times New Roman" w:hAnsi="Times New Roman" w:cs="Times New Roman"/>
          <w:b w:val="0"/>
          <w:color w:val="auto"/>
          <w:sz w:val="28"/>
          <w:szCs w:val="28"/>
        </w:rPr>
        <w:t>-проекту.</w:t>
      </w:r>
      <w:r w:rsidRPr="00B06F41">
        <w:rPr>
          <w:rFonts w:ascii="Times New Roman" w:hAnsi="Times New Roman" w:cs="Times New Roman"/>
          <w:b w:val="0"/>
          <w:color w:val="auto"/>
          <w:sz w:val="28"/>
          <w:szCs w:val="28"/>
        </w:rPr>
        <w:t xml:space="preserve"> </w:t>
      </w:r>
      <w:r w:rsidR="0056688B">
        <w:rPr>
          <w:rFonts w:ascii="Times New Roman" w:hAnsi="Times New Roman" w:cs="Times New Roman"/>
          <w:b w:val="0"/>
          <w:color w:val="auto"/>
          <w:sz w:val="28"/>
          <w:szCs w:val="28"/>
        </w:rPr>
        <w:t>Концептуалистика</w:t>
      </w:r>
      <w:r w:rsidRPr="00B06F41">
        <w:rPr>
          <w:rFonts w:ascii="Times New Roman" w:hAnsi="Times New Roman" w:cs="Times New Roman"/>
          <w:b w:val="0"/>
          <w:color w:val="auto"/>
          <w:sz w:val="28"/>
          <w:szCs w:val="28"/>
        </w:rPr>
        <w:t xml:space="preserve"> </w:t>
      </w:r>
      <w:r w:rsidR="00814788">
        <w:rPr>
          <w:rFonts w:ascii="Times New Roman" w:hAnsi="Times New Roman" w:cs="Times New Roman"/>
          <w:b w:val="0"/>
          <w:color w:val="auto"/>
          <w:sz w:val="28"/>
          <w:szCs w:val="28"/>
        </w:rPr>
        <w:t>обладает</w:t>
      </w:r>
      <w:r w:rsidRPr="00B06F41">
        <w:rPr>
          <w:rFonts w:ascii="Times New Roman" w:hAnsi="Times New Roman" w:cs="Times New Roman"/>
          <w:b w:val="0"/>
          <w:color w:val="auto"/>
          <w:sz w:val="28"/>
          <w:szCs w:val="28"/>
        </w:rPr>
        <w:t xml:space="preserve"> особ</w:t>
      </w:r>
      <w:r w:rsidR="00334B3D">
        <w:rPr>
          <w:rFonts w:ascii="Times New Roman" w:hAnsi="Times New Roman" w:cs="Times New Roman"/>
          <w:b w:val="0"/>
          <w:color w:val="auto"/>
          <w:sz w:val="28"/>
          <w:szCs w:val="28"/>
        </w:rPr>
        <w:t>ым</w:t>
      </w:r>
      <w:r w:rsidRPr="00B06F41">
        <w:rPr>
          <w:rFonts w:ascii="Times New Roman" w:hAnsi="Times New Roman" w:cs="Times New Roman"/>
          <w:b w:val="0"/>
          <w:color w:val="auto"/>
          <w:sz w:val="28"/>
          <w:szCs w:val="28"/>
        </w:rPr>
        <w:t xml:space="preserve"> </w:t>
      </w:r>
      <w:r w:rsidR="00865E55">
        <w:rPr>
          <w:rFonts w:ascii="Times New Roman" w:hAnsi="Times New Roman" w:cs="Times New Roman"/>
          <w:b w:val="0"/>
          <w:color w:val="auto"/>
          <w:sz w:val="28"/>
          <w:szCs w:val="28"/>
        </w:rPr>
        <w:t>эстетическ</w:t>
      </w:r>
      <w:r w:rsidR="00334B3D">
        <w:rPr>
          <w:rFonts w:ascii="Times New Roman" w:hAnsi="Times New Roman" w:cs="Times New Roman"/>
          <w:b w:val="0"/>
          <w:color w:val="auto"/>
          <w:sz w:val="28"/>
          <w:szCs w:val="28"/>
        </w:rPr>
        <w:t>и</w:t>
      </w:r>
      <w:r w:rsidR="00814788">
        <w:rPr>
          <w:rFonts w:ascii="Times New Roman" w:hAnsi="Times New Roman" w:cs="Times New Roman"/>
          <w:b w:val="0"/>
          <w:color w:val="auto"/>
          <w:sz w:val="28"/>
          <w:szCs w:val="28"/>
        </w:rPr>
        <w:t>м</w:t>
      </w:r>
      <w:r w:rsidRPr="00B06F41">
        <w:rPr>
          <w:rFonts w:ascii="Times New Roman" w:hAnsi="Times New Roman" w:cs="Times New Roman"/>
          <w:b w:val="0"/>
          <w:color w:val="auto"/>
          <w:sz w:val="28"/>
          <w:szCs w:val="28"/>
        </w:rPr>
        <w:t xml:space="preserve"> </w:t>
      </w:r>
      <w:r w:rsidR="00334B3D">
        <w:rPr>
          <w:rFonts w:ascii="Times New Roman" w:hAnsi="Times New Roman" w:cs="Times New Roman"/>
          <w:b w:val="0"/>
          <w:color w:val="auto"/>
          <w:sz w:val="28"/>
          <w:szCs w:val="28"/>
        </w:rPr>
        <w:t>статус</w:t>
      </w:r>
      <w:r w:rsidR="00814788">
        <w:rPr>
          <w:rFonts w:ascii="Times New Roman" w:hAnsi="Times New Roman" w:cs="Times New Roman"/>
          <w:b w:val="0"/>
          <w:color w:val="auto"/>
          <w:sz w:val="28"/>
          <w:szCs w:val="28"/>
        </w:rPr>
        <w:t>ом</w:t>
      </w:r>
      <w:r w:rsidRPr="00B06F41">
        <w:rPr>
          <w:rFonts w:ascii="Times New Roman" w:hAnsi="Times New Roman" w:cs="Times New Roman"/>
          <w:b w:val="0"/>
          <w:color w:val="auto"/>
          <w:sz w:val="28"/>
          <w:szCs w:val="28"/>
        </w:rPr>
        <w:t xml:space="preserve"> и </w:t>
      </w:r>
      <w:r w:rsidR="0056688B">
        <w:rPr>
          <w:rFonts w:ascii="Times New Roman" w:hAnsi="Times New Roman" w:cs="Times New Roman"/>
          <w:b w:val="0"/>
          <w:color w:val="auto"/>
          <w:sz w:val="28"/>
          <w:szCs w:val="28"/>
        </w:rPr>
        <w:t>выполняет</w:t>
      </w:r>
      <w:r w:rsidRPr="00B06F41">
        <w:rPr>
          <w:rFonts w:ascii="Times New Roman" w:hAnsi="Times New Roman" w:cs="Times New Roman"/>
          <w:b w:val="0"/>
          <w:color w:val="auto"/>
          <w:sz w:val="28"/>
          <w:szCs w:val="28"/>
        </w:rPr>
        <w:t xml:space="preserve"> ведущую роль в решении </w:t>
      </w:r>
      <w:r w:rsidR="00865E55">
        <w:rPr>
          <w:rFonts w:ascii="Times New Roman" w:hAnsi="Times New Roman" w:cs="Times New Roman"/>
          <w:b w:val="0"/>
          <w:color w:val="auto"/>
          <w:sz w:val="28"/>
          <w:szCs w:val="28"/>
        </w:rPr>
        <w:t xml:space="preserve">художественного </w:t>
      </w:r>
      <w:r w:rsidR="0056688B">
        <w:rPr>
          <w:rFonts w:ascii="Times New Roman" w:hAnsi="Times New Roman" w:cs="Times New Roman"/>
          <w:b w:val="0"/>
          <w:color w:val="auto"/>
          <w:sz w:val="28"/>
          <w:szCs w:val="28"/>
        </w:rPr>
        <w:t xml:space="preserve">образа </w:t>
      </w:r>
      <w:r w:rsidRPr="00B06F41">
        <w:rPr>
          <w:rFonts w:ascii="Times New Roman" w:hAnsi="Times New Roman" w:cs="Times New Roman"/>
          <w:b w:val="0"/>
          <w:color w:val="auto"/>
          <w:sz w:val="28"/>
          <w:szCs w:val="28"/>
        </w:rPr>
        <w:t>проектного задания.</w:t>
      </w:r>
    </w:p>
    <w:p w:rsidR="00883C57" w:rsidRPr="00B06F41" w:rsidRDefault="00295106"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t>Метод проектов</w:t>
      </w:r>
      <w:r w:rsidR="00B06F41">
        <w:rPr>
          <w:rFonts w:ascii="Times New Roman" w:hAnsi="Times New Roman" w:cs="Times New Roman"/>
          <w:b w:val="0"/>
          <w:color w:val="auto"/>
          <w:sz w:val="28"/>
          <w:szCs w:val="28"/>
        </w:rPr>
        <w:t xml:space="preserve"> –</w:t>
      </w:r>
      <w:r w:rsidR="0072797C">
        <w:rPr>
          <w:rFonts w:ascii="Times New Roman" w:hAnsi="Times New Roman" w:cs="Times New Roman"/>
          <w:b w:val="0"/>
          <w:color w:val="auto"/>
          <w:sz w:val="28"/>
          <w:szCs w:val="28"/>
        </w:rPr>
        <w:t xml:space="preserve"> особая </w:t>
      </w:r>
      <w:r w:rsidRPr="00B06F41">
        <w:rPr>
          <w:rFonts w:ascii="Times New Roman" w:hAnsi="Times New Roman" w:cs="Times New Roman"/>
          <w:b w:val="0"/>
          <w:color w:val="auto"/>
          <w:sz w:val="28"/>
          <w:szCs w:val="28"/>
        </w:rPr>
        <w:t>технология</w:t>
      </w:r>
      <w:r w:rsidR="0072797C">
        <w:rPr>
          <w:rFonts w:ascii="Times New Roman" w:hAnsi="Times New Roman" w:cs="Times New Roman"/>
          <w:b w:val="0"/>
          <w:color w:val="auto"/>
          <w:sz w:val="28"/>
          <w:szCs w:val="28"/>
        </w:rPr>
        <w:t xml:space="preserve"> педагогики</w:t>
      </w:r>
      <w:r w:rsidRPr="00B06F41">
        <w:rPr>
          <w:rFonts w:ascii="Times New Roman" w:hAnsi="Times New Roman" w:cs="Times New Roman"/>
          <w:b w:val="0"/>
          <w:color w:val="auto"/>
          <w:sz w:val="28"/>
          <w:szCs w:val="28"/>
        </w:rPr>
        <w:t xml:space="preserve">, </w:t>
      </w:r>
      <w:r w:rsidR="0072797C">
        <w:rPr>
          <w:rFonts w:ascii="Times New Roman" w:hAnsi="Times New Roman" w:cs="Times New Roman"/>
          <w:b w:val="0"/>
          <w:color w:val="auto"/>
          <w:sz w:val="28"/>
          <w:szCs w:val="28"/>
        </w:rPr>
        <w:t xml:space="preserve">которая осуществляется через </w:t>
      </w:r>
      <w:r w:rsidR="007B5111">
        <w:rPr>
          <w:rFonts w:ascii="Times New Roman" w:hAnsi="Times New Roman" w:cs="Times New Roman"/>
          <w:b w:val="0"/>
          <w:color w:val="auto"/>
          <w:sz w:val="28"/>
          <w:szCs w:val="28"/>
        </w:rPr>
        <w:t>целый комплекс</w:t>
      </w:r>
      <w:r w:rsidR="00883C57" w:rsidRPr="00B06F41">
        <w:rPr>
          <w:rFonts w:ascii="Times New Roman" w:hAnsi="Times New Roman" w:cs="Times New Roman"/>
          <w:b w:val="0"/>
          <w:color w:val="auto"/>
          <w:sz w:val="28"/>
          <w:szCs w:val="28"/>
        </w:rPr>
        <w:t xml:space="preserve"> учебно-познавательных </w:t>
      </w:r>
      <w:r w:rsidR="007B5111">
        <w:rPr>
          <w:rFonts w:ascii="Times New Roman" w:hAnsi="Times New Roman" w:cs="Times New Roman"/>
          <w:b w:val="0"/>
          <w:color w:val="auto"/>
          <w:sz w:val="28"/>
          <w:szCs w:val="28"/>
        </w:rPr>
        <w:t>средств</w:t>
      </w:r>
      <w:r w:rsidR="00883C57" w:rsidRPr="00B06F41">
        <w:rPr>
          <w:rFonts w:ascii="Times New Roman" w:hAnsi="Times New Roman" w:cs="Times New Roman"/>
          <w:b w:val="0"/>
          <w:color w:val="auto"/>
          <w:sz w:val="28"/>
          <w:szCs w:val="28"/>
        </w:rPr>
        <w:t xml:space="preserve">, которые </w:t>
      </w:r>
      <w:r w:rsidR="007B5111">
        <w:rPr>
          <w:rFonts w:ascii="Times New Roman" w:hAnsi="Times New Roman" w:cs="Times New Roman"/>
          <w:b w:val="0"/>
          <w:color w:val="auto"/>
          <w:sz w:val="28"/>
          <w:szCs w:val="28"/>
        </w:rPr>
        <w:t>способствуют</w:t>
      </w:r>
      <w:r w:rsidR="00883C57" w:rsidRPr="00B06F41">
        <w:rPr>
          <w:rFonts w:ascii="Times New Roman" w:hAnsi="Times New Roman" w:cs="Times New Roman"/>
          <w:b w:val="0"/>
          <w:color w:val="auto"/>
          <w:sz w:val="28"/>
          <w:szCs w:val="28"/>
        </w:rPr>
        <w:t xml:space="preserve"> реш</w:t>
      </w:r>
      <w:r w:rsidR="007B5111">
        <w:rPr>
          <w:rFonts w:ascii="Times New Roman" w:hAnsi="Times New Roman" w:cs="Times New Roman"/>
          <w:b w:val="0"/>
          <w:color w:val="auto"/>
          <w:sz w:val="28"/>
          <w:szCs w:val="28"/>
        </w:rPr>
        <w:t>ению</w:t>
      </w:r>
      <w:r w:rsidR="00883C57" w:rsidRPr="00B06F41">
        <w:rPr>
          <w:rFonts w:ascii="Times New Roman" w:hAnsi="Times New Roman" w:cs="Times New Roman"/>
          <w:b w:val="0"/>
          <w:color w:val="auto"/>
          <w:sz w:val="28"/>
          <w:szCs w:val="28"/>
        </w:rPr>
        <w:t xml:space="preserve"> т</w:t>
      </w:r>
      <w:r w:rsidR="007B5111">
        <w:rPr>
          <w:rFonts w:ascii="Times New Roman" w:hAnsi="Times New Roman" w:cs="Times New Roman"/>
          <w:b w:val="0"/>
          <w:color w:val="auto"/>
          <w:sz w:val="28"/>
          <w:szCs w:val="28"/>
        </w:rPr>
        <w:t>ой</w:t>
      </w:r>
      <w:r w:rsidR="00883C57" w:rsidRPr="00B06F41">
        <w:rPr>
          <w:rFonts w:ascii="Times New Roman" w:hAnsi="Times New Roman" w:cs="Times New Roman"/>
          <w:b w:val="0"/>
          <w:color w:val="auto"/>
          <w:sz w:val="28"/>
          <w:szCs w:val="28"/>
        </w:rPr>
        <w:t xml:space="preserve"> или ин</w:t>
      </w:r>
      <w:r w:rsidR="007B5111">
        <w:rPr>
          <w:rFonts w:ascii="Times New Roman" w:hAnsi="Times New Roman" w:cs="Times New Roman"/>
          <w:b w:val="0"/>
          <w:color w:val="auto"/>
          <w:sz w:val="28"/>
          <w:szCs w:val="28"/>
        </w:rPr>
        <w:t>ой</w:t>
      </w:r>
      <w:r w:rsidR="00883C57" w:rsidRPr="00B06F41">
        <w:rPr>
          <w:rFonts w:ascii="Times New Roman" w:hAnsi="Times New Roman" w:cs="Times New Roman"/>
          <w:b w:val="0"/>
          <w:color w:val="auto"/>
          <w:sz w:val="28"/>
          <w:szCs w:val="28"/>
        </w:rPr>
        <w:t xml:space="preserve"> проблем</w:t>
      </w:r>
      <w:r w:rsidR="007B5111">
        <w:rPr>
          <w:rFonts w:ascii="Times New Roman" w:hAnsi="Times New Roman" w:cs="Times New Roman"/>
          <w:b w:val="0"/>
          <w:color w:val="auto"/>
          <w:sz w:val="28"/>
          <w:szCs w:val="28"/>
        </w:rPr>
        <w:t>ы</w:t>
      </w:r>
      <w:r w:rsidR="00883C57" w:rsidRPr="00B06F41">
        <w:rPr>
          <w:rFonts w:ascii="Times New Roman" w:hAnsi="Times New Roman" w:cs="Times New Roman"/>
          <w:b w:val="0"/>
          <w:color w:val="auto"/>
          <w:sz w:val="28"/>
          <w:szCs w:val="28"/>
        </w:rPr>
        <w:t xml:space="preserve"> </w:t>
      </w:r>
      <w:r w:rsidR="007B5111">
        <w:rPr>
          <w:rFonts w:ascii="Times New Roman" w:hAnsi="Times New Roman" w:cs="Times New Roman"/>
          <w:b w:val="0"/>
          <w:color w:val="auto"/>
          <w:sz w:val="28"/>
          <w:szCs w:val="28"/>
        </w:rPr>
        <w:t>за счет</w:t>
      </w:r>
      <w:r w:rsidR="00883C57" w:rsidRPr="00B06F41">
        <w:rPr>
          <w:rFonts w:ascii="Times New Roman" w:hAnsi="Times New Roman" w:cs="Times New Roman"/>
          <w:b w:val="0"/>
          <w:color w:val="auto"/>
          <w:sz w:val="28"/>
          <w:szCs w:val="28"/>
        </w:rPr>
        <w:t xml:space="preserve"> само</w:t>
      </w:r>
      <w:r w:rsidR="007B5111">
        <w:rPr>
          <w:rFonts w:ascii="Times New Roman" w:hAnsi="Times New Roman" w:cs="Times New Roman"/>
          <w:b w:val="0"/>
          <w:color w:val="auto"/>
          <w:sz w:val="28"/>
          <w:szCs w:val="28"/>
        </w:rPr>
        <w:t>стоятельной</w:t>
      </w:r>
      <w:r w:rsidR="00883C57" w:rsidRPr="00B06F41">
        <w:rPr>
          <w:rFonts w:ascii="Times New Roman" w:hAnsi="Times New Roman" w:cs="Times New Roman"/>
          <w:b w:val="0"/>
          <w:color w:val="auto"/>
          <w:sz w:val="28"/>
          <w:szCs w:val="28"/>
        </w:rPr>
        <w:t xml:space="preserve"> </w:t>
      </w:r>
      <w:r w:rsidR="007B5111">
        <w:rPr>
          <w:rFonts w:ascii="Times New Roman" w:hAnsi="Times New Roman" w:cs="Times New Roman"/>
          <w:b w:val="0"/>
          <w:color w:val="auto"/>
          <w:sz w:val="28"/>
          <w:szCs w:val="28"/>
        </w:rPr>
        <w:t>работы</w:t>
      </w:r>
      <w:r w:rsidR="00883C57" w:rsidRPr="00B06F41">
        <w:rPr>
          <w:rFonts w:ascii="Times New Roman" w:hAnsi="Times New Roman" w:cs="Times New Roman"/>
          <w:b w:val="0"/>
          <w:color w:val="auto"/>
          <w:sz w:val="28"/>
          <w:szCs w:val="28"/>
        </w:rPr>
        <w:t xml:space="preserve"> </w:t>
      </w:r>
      <w:r w:rsidR="0072797C">
        <w:rPr>
          <w:rFonts w:ascii="Times New Roman" w:hAnsi="Times New Roman" w:cs="Times New Roman"/>
          <w:b w:val="0"/>
          <w:color w:val="auto"/>
          <w:sz w:val="28"/>
          <w:szCs w:val="28"/>
        </w:rPr>
        <w:t>обучающихся</w:t>
      </w:r>
      <w:r w:rsidR="00883C57" w:rsidRPr="00B06F41">
        <w:rPr>
          <w:rFonts w:ascii="Times New Roman" w:hAnsi="Times New Roman" w:cs="Times New Roman"/>
          <w:b w:val="0"/>
          <w:color w:val="auto"/>
          <w:sz w:val="28"/>
          <w:szCs w:val="28"/>
        </w:rPr>
        <w:t xml:space="preserve"> с обязательной</w:t>
      </w:r>
      <w:r w:rsidR="00CA3087">
        <w:rPr>
          <w:rFonts w:ascii="Times New Roman" w:hAnsi="Times New Roman" w:cs="Times New Roman"/>
          <w:b w:val="0"/>
          <w:color w:val="auto"/>
          <w:sz w:val="28"/>
          <w:szCs w:val="28"/>
        </w:rPr>
        <w:t xml:space="preserve"> </w:t>
      </w:r>
      <w:r w:rsidR="007B5111">
        <w:rPr>
          <w:rFonts w:ascii="Times New Roman" w:hAnsi="Times New Roman" w:cs="Times New Roman"/>
          <w:b w:val="0"/>
          <w:color w:val="auto"/>
          <w:sz w:val="28"/>
          <w:szCs w:val="28"/>
        </w:rPr>
        <w:t>демонстрацией</w:t>
      </w:r>
      <w:r w:rsidR="00CA3087">
        <w:rPr>
          <w:rFonts w:ascii="Times New Roman" w:hAnsi="Times New Roman" w:cs="Times New Roman"/>
          <w:b w:val="0"/>
          <w:color w:val="auto"/>
          <w:sz w:val="28"/>
          <w:szCs w:val="28"/>
        </w:rPr>
        <w:t xml:space="preserve"> </w:t>
      </w:r>
      <w:r w:rsidR="007B5111">
        <w:rPr>
          <w:rFonts w:ascii="Times New Roman" w:hAnsi="Times New Roman" w:cs="Times New Roman"/>
          <w:b w:val="0"/>
          <w:color w:val="auto"/>
          <w:sz w:val="28"/>
          <w:szCs w:val="28"/>
        </w:rPr>
        <w:t xml:space="preserve">полученных </w:t>
      </w:r>
      <w:r w:rsidR="00CA3087">
        <w:rPr>
          <w:rFonts w:ascii="Times New Roman" w:hAnsi="Times New Roman" w:cs="Times New Roman"/>
          <w:b w:val="0"/>
          <w:color w:val="auto"/>
          <w:sz w:val="28"/>
          <w:szCs w:val="28"/>
        </w:rPr>
        <w:t xml:space="preserve">результатов. </w:t>
      </w:r>
      <w:r w:rsidR="00F95D62" w:rsidRPr="00B06F41">
        <w:rPr>
          <w:rFonts w:ascii="Times New Roman" w:hAnsi="Times New Roman" w:cs="Times New Roman"/>
          <w:b w:val="0"/>
          <w:color w:val="auto"/>
          <w:sz w:val="28"/>
          <w:szCs w:val="28"/>
        </w:rPr>
        <w:t>Стержнем метода проектов является самостоятельная деятельность</w:t>
      </w:r>
      <w:r w:rsidR="00B06F41">
        <w:rPr>
          <w:rFonts w:ascii="Times New Roman" w:hAnsi="Times New Roman" w:cs="Times New Roman"/>
          <w:b w:val="0"/>
          <w:color w:val="auto"/>
          <w:sz w:val="28"/>
          <w:szCs w:val="28"/>
        </w:rPr>
        <w:t xml:space="preserve"> – </w:t>
      </w:r>
      <w:r w:rsidR="00F95D62" w:rsidRPr="00B06F41">
        <w:rPr>
          <w:rFonts w:ascii="Times New Roman" w:hAnsi="Times New Roman" w:cs="Times New Roman"/>
          <w:b w:val="0"/>
          <w:color w:val="auto"/>
          <w:sz w:val="28"/>
          <w:szCs w:val="28"/>
        </w:rPr>
        <w:t xml:space="preserve">исследовательская, познавательная, продуктивная, в </w:t>
      </w:r>
      <w:r w:rsidR="007B5111">
        <w:rPr>
          <w:rFonts w:ascii="Times New Roman" w:hAnsi="Times New Roman" w:cs="Times New Roman"/>
          <w:b w:val="0"/>
          <w:color w:val="auto"/>
          <w:sz w:val="28"/>
          <w:szCs w:val="28"/>
        </w:rPr>
        <w:t>результате</w:t>
      </w:r>
      <w:r w:rsidR="00F95D62" w:rsidRPr="00B06F41">
        <w:rPr>
          <w:rFonts w:ascii="Times New Roman" w:hAnsi="Times New Roman" w:cs="Times New Roman"/>
          <w:b w:val="0"/>
          <w:color w:val="auto"/>
          <w:sz w:val="28"/>
          <w:szCs w:val="28"/>
        </w:rPr>
        <w:t xml:space="preserve"> которой </w:t>
      </w:r>
      <w:r w:rsidR="00C40CDA">
        <w:rPr>
          <w:rFonts w:ascii="Times New Roman" w:hAnsi="Times New Roman" w:cs="Times New Roman"/>
          <w:b w:val="0"/>
          <w:color w:val="auto"/>
          <w:sz w:val="28"/>
          <w:szCs w:val="28"/>
        </w:rPr>
        <w:t>обучающийся</w:t>
      </w:r>
      <w:r w:rsidR="00F95D62" w:rsidRPr="00B06F41">
        <w:rPr>
          <w:rFonts w:ascii="Times New Roman" w:hAnsi="Times New Roman" w:cs="Times New Roman"/>
          <w:b w:val="0"/>
          <w:color w:val="auto"/>
          <w:sz w:val="28"/>
          <w:szCs w:val="28"/>
        </w:rPr>
        <w:t xml:space="preserve"> </w:t>
      </w:r>
      <w:r w:rsidR="007B5111">
        <w:rPr>
          <w:rFonts w:ascii="Times New Roman" w:hAnsi="Times New Roman" w:cs="Times New Roman"/>
          <w:b w:val="0"/>
          <w:color w:val="auto"/>
          <w:sz w:val="28"/>
          <w:szCs w:val="28"/>
        </w:rPr>
        <w:t>постигает</w:t>
      </w:r>
      <w:r w:rsidR="00F95D62" w:rsidRPr="00B06F41">
        <w:rPr>
          <w:rFonts w:ascii="Times New Roman" w:hAnsi="Times New Roman" w:cs="Times New Roman"/>
          <w:b w:val="0"/>
          <w:color w:val="auto"/>
          <w:sz w:val="28"/>
          <w:szCs w:val="28"/>
        </w:rPr>
        <w:t xml:space="preserve"> окружающ</w:t>
      </w:r>
      <w:r w:rsidR="00C40CDA">
        <w:rPr>
          <w:rFonts w:ascii="Times New Roman" w:hAnsi="Times New Roman" w:cs="Times New Roman"/>
          <w:b w:val="0"/>
          <w:color w:val="auto"/>
          <w:sz w:val="28"/>
          <w:szCs w:val="28"/>
        </w:rPr>
        <w:t>ий его</w:t>
      </w:r>
      <w:r w:rsidR="00F95D62" w:rsidRPr="00B06F41">
        <w:rPr>
          <w:rFonts w:ascii="Times New Roman" w:hAnsi="Times New Roman" w:cs="Times New Roman"/>
          <w:b w:val="0"/>
          <w:color w:val="auto"/>
          <w:sz w:val="28"/>
          <w:szCs w:val="28"/>
        </w:rPr>
        <w:t xml:space="preserve"> </w:t>
      </w:r>
      <w:r w:rsidR="00C40CDA">
        <w:rPr>
          <w:rFonts w:ascii="Times New Roman" w:hAnsi="Times New Roman" w:cs="Times New Roman"/>
          <w:b w:val="0"/>
          <w:color w:val="auto"/>
          <w:sz w:val="28"/>
          <w:szCs w:val="28"/>
        </w:rPr>
        <w:t>мир,</w:t>
      </w:r>
      <w:r w:rsidR="00F95D62" w:rsidRPr="00B06F41">
        <w:rPr>
          <w:rFonts w:ascii="Times New Roman" w:hAnsi="Times New Roman" w:cs="Times New Roman"/>
          <w:b w:val="0"/>
          <w:color w:val="auto"/>
          <w:sz w:val="28"/>
          <w:szCs w:val="28"/>
        </w:rPr>
        <w:t xml:space="preserve"> и </w:t>
      </w:r>
      <w:r w:rsidR="00C40CDA">
        <w:rPr>
          <w:rFonts w:ascii="Times New Roman" w:hAnsi="Times New Roman" w:cs="Times New Roman"/>
          <w:b w:val="0"/>
          <w:color w:val="auto"/>
          <w:sz w:val="28"/>
          <w:szCs w:val="28"/>
        </w:rPr>
        <w:t>реализует</w:t>
      </w:r>
      <w:r w:rsidR="00F95D62" w:rsidRPr="00B06F41">
        <w:rPr>
          <w:rFonts w:ascii="Times New Roman" w:hAnsi="Times New Roman" w:cs="Times New Roman"/>
          <w:b w:val="0"/>
          <w:color w:val="auto"/>
          <w:sz w:val="28"/>
          <w:szCs w:val="28"/>
        </w:rPr>
        <w:t xml:space="preserve"> </w:t>
      </w:r>
      <w:r w:rsidR="00C40CDA">
        <w:rPr>
          <w:rFonts w:ascii="Times New Roman" w:hAnsi="Times New Roman" w:cs="Times New Roman"/>
          <w:b w:val="0"/>
          <w:color w:val="auto"/>
          <w:sz w:val="28"/>
          <w:szCs w:val="28"/>
        </w:rPr>
        <w:t>полученные</w:t>
      </w:r>
      <w:r w:rsidR="00F95D62" w:rsidRPr="00B06F41">
        <w:rPr>
          <w:rFonts w:ascii="Times New Roman" w:hAnsi="Times New Roman" w:cs="Times New Roman"/>
          <w:b w:val="0"/>
          <w:color w:val="auto"/>
          <w:sz w:val="28"/>
          <w:szCs w:val="28"/>
        </w:rPr>
        <w:t xml:space="preserve"> знания в </w:t>
      </w:r>
      <w:r w:rsidR="00C40CDA">
        <w:rPr>
          <w:rFonts w:ascii="Times New Roman" w:hAnsi="Times New Roman" w:cs="Times New Roman"/>
          <w:b w:val="0"/>
          <w:color w:val="auto"/>
          <w:sz w:val="28"/>
          <w:szCs w:val="28"/>
        </w:rPr>
        <w:t>виде конечного</w:t>
      </w:r>
      <w:r w:rsidR="0072797C">
        <w:rPr>
          <w:rFonts w:ascii="Times New Roman" w:hAnsi="Times New Roman" w:cs="Times New Roman"/>
          <w:b w:val="0"/>
          <w:color w:val="auto"/>
          <w:sz w:val="28"/>
          <w:szCs w:val="28"/>
        </w:rPr>
        <w:t xml:space="preserve"> продукт</w:t>
      </w:r>
      <w:r w:rsidR="00C40CDA">
        <w:rPr>
          <w:rFonts w:ascii="Times New Roman" w:hAnsi="Times New Roman" w:cs="Times New Roman"/>
          <w:b w:val="0"/>
          <w:color w:val="auto"/>
          <w:sz w:val="28"/>
          <w:szCs w:val="28"/>
        </w:rPr>
        <w:t>а</w:t>
      </w:r>
      <w:r w:rsidR="0072797C">
        <w:rPr>
          <w:rFonts w:ascii="Times New Roman" w:hAnsi="Times New Roman" w:cs="Times New Roman"/>
          <w:b w:val="0"/>
          <w:color w:val="auto"/>
          <w:sz w:val="28"/>
          <w:szCs w:val="28"/>
        </w:rPr>
        <w:t>. Суть</w:t>
      </w:r>
      <w:r w:rsidR="00C40CDA">
        <w:rPr>
          <w:rFonts w:ascii="Times New Roman" w:hAnsi="Times New Roman" w:cs="Times New Roman"/>
          <w:b w:val="0"/>
          <w:color w:val="auto"/>
          <w:sz w:val="28"/>
          <w:szCs w:val="28"/>
        </w:rPr>
        <w:t>ю</w:t>
      </w:r>
      <w:r w:rsidR="0072797C">
        <w:rPr>
          <w:rFonts w:ascii="Times New Roman" w:hAnsi="Times New Roman" w:cs="Times New Roman"/>
          <w:b w:val="0"/>
          <w:color w:val="auto"/>
          <w:sz w:val="28"/>
          <w:szCs w:val="28"/>
        </w:rPr>
        <w:t xml:space="preserve"> метода проектов </w:t>
      </w:r>
      <w:r w:rsidR="00F95D62" w:rsidRPr="00B06F41">
        <w:rPr>
          <w:rFonts w:ascii="Times New Roman" w:hAnsi="Times New Roman" w:cs="Times New Roman"/>
          <w:b w:val="0"/>
          <w:color w:val="auto"/>
          <w:sz w:val="28"/>
          <w:szCs w:val="28"/>
        </w:rPr>
        <w:t xml:space="preserve">в образовании </w:t>
      </w:r>
      <w:r w:rsidR="00C40CDA">
        <w:rPr>
          <w:rFonts w:ascii="Times New Roman" w:hAnsi="Times New Roman" w:cs="Times New Roman"/>
          <w:b w:val="0"/>
          <w:color w:val="auto"/>
          <w:sz w:val="28"/>
          <w:szCs w:val="28"/>
        </w:rPr>
        <w:t>является</w:t>
      </w:r>
      <w:r w:rsidR="00F95D62" w:rsidRPr="00B06F41">
        <w:rPr>
          <w:rFonts w:ascii="Times New Roman" w:hAnsi="Times New Roman" w:cs="Times New Roman"/>
          <w:b w:val="0"/>
          <w:color w:val="auto"/>
          <w:sz w:val="28"/>
          <w:szCs w:val="28"/>
        </w:rPr>
        <w:t xml:space="preserve"> </w:t>
      </w:r>
      <w:r w:rsidR="00E04F79">
        <w:rPr>
          <w:rFonts w:ascii="Times New Roman" w:hAnsi="Times New Roman" w:cs="Times New Roman"/>
          <w:b w:val="0"/>
          <w:color w:val="auto"/>
          <w:sz w:val="28"/>
          <w:szCs w:val="28"/>
        </w:rPr>
        <w:t>формировании</w:t>
      </w:r>
      <w:r w:rsidR="00F95D62" w:rsidRPr="00B06F41">
        <w:rPr>
          <w:rFonts w:ascii="Times New Roman" w:hAnsi="Times New Roman" w:cs="Times New Roman"/>
          <w:b w:val="0"/>
          <w:color w:val="auto"/>
          <w:sz w:val="28"/>
          <w:szCs w:val="28"/>
        </w:rPr>
        <w:t xml:space="preserve"> </w:t>
      </w:r>
      <w:r w:rsidR="009B0627">
        <w:rPr>
          <w:rFonts w:ascii="Times New Roman" w:hAnsi="Times New Roman" w:cs="Times New Roman"/>
          <w:b w:val="0"/>
          <w:color w:val="auto"/>
          <w:sz w:val="28"/>
          <w:szCs w:val="28"/>
        </w:rPr>
        <w:t>учебного</w:t>
      </w:r>
      <w:r w:rsidR="00F95D62" w:rsidRPr="00B06F41">
        <w:rPr>
          <w:rFonts w:ascii="Times New Roman" w:hAnsi="Times New Roman" w:cs="Times New Roman"/>
          <w:b w:val="0"/>
          <w:color w:val="auto"/>
          <w:sz w:val="28"/>
          <w:szCs w:val="28"/>
        </w:rPr>
        <w:t xml:space="preserve"> процесса, при которо</w:t>
      </w:r>
      <w:r w:rsidR="00350AF7" w:rsidRPr="00B06F41">
        <w:rPr>
          <w:rFonts w:ascii="Times New Roman" w:hAnsi="Times New Roman" w:cs="Times New Roman"/>
          <w:b w:val="0"/>
          <w:color w:val="auto"/>
          <w:sz w:val="28"/>
          <w:szCs w:val="28"/>
        </w:rPr>
        <w:t>м</w:t>
      </w:r>
      <w:r w:rsidR="00F95D62" w:rsidRPr="00B06F41">
        <w:rPr>
          <w:rFonts w:ascii="Times New Roman" w:hAnsi="Times New Roman" w:cs="Times New Roman"/>
          <w:b w:val="0"/>
          <w:color w:val="auto"/>
          <w:sz w:val="28"/>
          <w:szCs w:val="28"/>
        </w:rPr>
        <w:t xml:space="preserve"> обучающиеся приобретают </w:t>
      </w:r>
      <w:r w:rsidR="00EB13ED">
        <w:rPr>
          <w:rFonts w:ascii="Times New Roman" w:hAnsi="Times New Roman" w:cs="Times New Roman"/>
          <w:b w:val="0"/>
          <w:color w:val="auto"/>
          <w:sz w:val="28"/>
          <w:szCs w:val="28"/>
        </w:rPr>
        <w:t>опыт творческой деятельности</w:t>
      </w:r>
      <w:r w:rsidR="00F95D62" w:rsidRPr="00B06F41">
        <w:rPr>
          <w:rFonts w:ascii="Times New Roman" w:hAnsi="Times New Roman" w:cs="Times New Roman"/>
          <w:b w:val="0"/>
          <w:color w:val="auto"/>
          <w:sz w:val="28"/>
          <w:szCs w:val="28"/>
        </w:rPr>
        <w:t xml:space="preserve"> </w:t>
      </w:r>
      <w:r w:rsidR="00E04F79">
        <w:rPr>
          <w:rFonts w:ascii="Times New Roman" w:hAnsi="Times New Roman" w:cs="Times New Roman"/>
          <w:b w:val="0"/>
          <w:color w:val="auto"/>
          <w:sz w:val="28"/>
          <w:szCs w:val="28"/>
        </w:rPr>
        <w:t>для</w:t>
      </w:r>
      <w:r w:rsidR="00F95D62" w:rsidRPr="00B06F41">
        <w:rPr>
          <w:rFonts w:ascii="Times New Roman" w:hAnsi="Times New Roman" w:cs="Times New Roman"/>
          <w:b w:val="0"/>
          <w:color w:val="auto"/>
          <w:sz w:val="28"/>
          <w:szCs w:val="28"/>
        </w:rPr>
        <w:t xml:space="preserve"> процесс</w:t>
      </w:r>
      <w:r w:rsidR="00E04F79">
        <w:rPr>
          <w:rFonts w:ascii="Times New Roman" w:hAnsi="Times New Roman" w:cs="Times New Roman"/>
          <w:b w:val="0"/>
          <w:color w:val="auto"/>
          <w:sz w:val="28"/>
          <w:szCs w:val="28"/>
        </w:rPr>
        <w:t>а</w:t>
      </w:r>
      <w:r w:rsidR="00F95D62" w:rsidRPr="00B06F41">
        <w:rPr>
          <w:rFonts w:ascii="Times New Roman" w:hAnsi="Times New Roman" w:cs="Times New Roman"/>
          <w:b w:val="0"/>
          <w:color w:val="auto"/>
          <w:sz w:val="28"/>
          <w:szCs w:val="28"/>
        </w:rPr>
        <w:t xml:space="preserve"> планирования и </w:t>
      </w:r>
      <w:r w:rsidR="00E04F79">
        <w:rPr>
          <w:rFonts w:ascii="Times New Roman" w:hAnsi="Times New Roman" w:cs="Times New Roman"/>
          <w:b w:val="0"/>
          <w:color w:val="auto"/>
          <w:sz w:val="28"/>
          <w:szCs w:val="28"/>
        </w:rPr>
        <w:t>реализации</w:t>
      </w:r>
      <w:r w:rsidR="00EB13ED">
        <w:rPr>
          <w:rFonts w:ascii="Times New Roman" w:hAnsi="Times New Roman" w:cs="Times New Roman"/>
          <w:b w:val="0"/>
          <w:color w:val="auto"/>
          <w:sz w:val="28"/>
          <w:szCs w:val="28"/>
        </w:rPr>
        <w:t>,</w:t>
      </w:r>
      <w:r w:rsidR="00F95D62" w:rsidRPr="00B06F41">
        <w:rPr>
          <w:rFonts w:ascii="Times New Roman" w:hAnsi="Times New Roman" w:cs="Times New Roman"/>
          <w:b w:val="0"/>
          <w:color w:val="auto"/>
          <w:sz w:val="28"/>
          <w:szCs w:val="28"/>
        </w:rPr>
        <w:t xml:space="preserve"> постепенно усложняющихся проектов, </w:t>
      </w:r>
      <w:r w:rsidR="00EB13ED">
        <w:rPr>
          <w:rFonts w:ascii="Times New Roman" w:hAnsi="Times New Roman" w:cs="Times New Roman"/>
          <w:b w:val="0"/>
          <w:color w:val="auto"/>
          <w:sz w:val="28"/>
          <w:szCs w:val="28"/>
        </w:rPr>
        <w:t xml:space="preserve">которые </w:t>
      </w:r>
      <w:r w:rsidR="00F95D62" w:rsidRPr="00B06F41">
        <w:rPr>
          <w:rFonts w:ascii="Times New Roman" w:hAnsi="Times New Roman" w:cs="Times New Roman"/>
          <w:b w:val="0"/>
          <w:color w:val="auto"/>
          <w:sz w:val="28"/>
          <w:szCs w:val="28"/>
        </w:rPr>
        <w:t>имею</w:t>
      </w:r>
      <w:r w:rsidR="00EB13ED">
        <w:rPr>
          <w:rFonts w:ascii="Times New Roman" w:hAnsi="Times New Roman" w:cs="Times New Roman"/>
          <w:b w:val="0"/>
          <w:color w:val="auto"/>
          <w:sz w:val="28"/>
          <w:szCs w:val="28"/>
        </w:rPr>
        <w:t>т</w:t>
      </w:r>
      <w:r w:rsidR="00F95D62" w:rsidRPr="00B06F41">
        <w:rPr>
          <w:rFonts w:ascii="Times New Roman" w:hAnsi="Times New Roman" w:cs="Times New Roman"/>
          <w:b w:val="0"/>
          <w:color w:val="auto"/>
          <w:sz w:val="28"/>
          <w:szCs w:val="28"/>
        </w:rPr>
        <w:t xml:space="preserve"> не только </w:t>
      </w:r>
      <w:r w:rsidR="00EB13ED">
        <w:rPr>
          <w:rFonts w:ascii="Times New Roman" w:hAnsi="Times New Roman" w:cs="Times New Roman"/>
          <w:b w:val="0"/>
          <w:color w:val="auto"/>
          <w:sz w:val="28"/>
          <w:szCs w:val="28"/>
        </w:rPr>
        <w:t>эстетическую</w:t>
      </w:r>
      <w:r w:rsidR="00F95D62" w:rsidRPr="00B06F41">
        <w:rPr>
          <w:rFonts w:ascii="Times New Roman" w:hAnsi="Times New Roman" w:cs="Times New Roman"/>
          <w:b w:val="0"/>
          <w:color w:val="auto"/>
          <w:sz w:val="28"/>
          <w:szCs w:val="28"/>
        </w:rPr>
        <w:t>, но и прагматичную ценность</w:t>
      </w:r>
      <w:r w:rsidR="00E04F79">
        <w:rPr>
          <w:rFonts w:ascii="Times New Roman" w:hAnsi="Times New Roman" w:cs="Times New Roman"/>
          <w:b w:val="0"/>
          <w:color w:val="auto"/>
          <w:sz w:val="28"/>
          <w:szCs w:val="28"/>
        </w:rPr>
        <w:t>.</w:t>
      </w:r>
      <w:r w:rsidR="00883C57" w:rsidRPr="00B06F41">
        <w:rPr>
          <w:rFonts w:ascii="Times New Roman" w:hAnsi="Times New Roman" w:cs="Times New Roman"/>
          <w:b w:val="0"/>
          <w:color w:val="auto"/>
          <w:sz w:val="28"/>
          <w:szCs w:val="28"/>
        </w:rPr>
        <w:t xml:space="preserve"> </w:t>
      </w:r>
    </w:p>
    <w:p w:rsidR="00883C57" w:rsidRDefault="00FA2144" w:rsidP="00F937B0">
      <w:pPr>
        <w:pStyle w:val="Zagolovoktext"/>
        <w:spacing w:line="360" w:lineRule="auto"/>
        <w:ind w:firstLine="851"/>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Каркасом</w:t>
      </w:r>
      <w:r w:rsidR="00883C57" w:rsidRPr="00883C57">
        <w:rPr>
          <w:rFonts w:ascii="Times New Roman" w:hAnsi="Times New Roman" w:cs="Times New Roman"/>
          <w:b w:val="0"/>
          <w:color w:val="auto"/>
          <w:sz w:val="28"/>
          <w:szCs w:val="28"/>
        </w:rPr>
        <w:t xml:space="preserve"> метода проектов </w:t>
      </w:r>
      <w:r w:rsidR="00263E5C">
        <w:rPr>
          <w:rFonts w:ascii="Times New Roman" w:hAnsi="Times New Roman" w:cs="Times New Roman"/>
          <w:b w:val="0"/>
          <w:color w:val="auto"/>
          <w:sz w:val="28"/>
          <w:szCs w:val="28"/>
        </w:rPr>
        <w:t xml:space="preserve">является </w:t>
      </w:r>
      <w:r w:rsidR="00253EEB">
        <w:rPr>
          <w:rFonts w:ascii="Times New Roman" w:hAnsi="Times New Roman" w:cs="Times New Roman"/>
          <w:b w:val="0"/>
          <w:color w:val="auto"/>
          <w:sz w:val="28"/>
          <w:szCs w:val="28"/>
        </w:rPr>
        <w:t>становлени</w:t>
      </w:r>
      <w:r w:rsidR="00263E5C">
        <w:rPr>
          <w:rFonts w:ascii="Times New Roman" w:hAnsi="Times New Roman" w:cs="Times New Roman"/>
          <w:b w:val="0"/>
          <w:color w:val="auto"/>
          <w:sz w:val="28"/>
          <w:szCs w:val="28"/>
        </w:rPr>
        <w:t xml:space="preserve">е </w:t>
      </w:r>
      <w:r w:rsidR="00883C57" w:rsidRPr="00883C57">
        <w:rPr>
          <w:rFonts w:ascii="Times New Roman" w:hAnsi="Times New Roman" w:cs="Times New Roman"/>
          <w:b w:val="0"/>
          <w:color w:val="auto"/>
          <w:sz w:val="28"/>
          <w:szCs w:val="28"/>
        </w:rPr>
        <w:t xml:space="preserve">познавательных навыков обучающихся, </w:t>
      </w:r>
      <w:r w:rsidR="00263E5C" w:rsidRPr="00263E5C">
        <w:rPr>
          <w:rFonts w:ascii="Times New Roman" w:hAnsi="Times New Roman" w:cs="Times New Roman"/>
          <w:b w:val="0"/>
          <w:color w:val="auto"/>
          <w:sz w:val="28"/>
          <w:szCs w:val="28"/>
        </w:rPr>
        <w:t>способность самостоятельно обновлять свои знания</w:t>
      </w:r>
      <w:r w:rsidR="009B0627">
        <w:rPr>
          <w:rFonts w:ascii="Times New Roman" w:hAnsi="Times New Roman" w:cs="Times New Roman"/>
          <w:b w:val="0"/>
          <w:color w:val="auto"/>
          <w:sz w:val="28"/>
          <w:szCs w:val="28"/>
        </w:rPr>
        <w:t xml:space="preserve">, </w:t>
      </w:r>
      <w:r w:rsidR="00263E5C">
        <w:rPr>
          <w:rFonts w:ascii="Times New Roman" w:hAnsi="Times New Roman" w:cs="Times New Roman"/>
          <w:b w:val="0"/>
          <w:color w:val="auto"/>
          <w:sz w:val="28"/>
          <w:szCs w:val="28"/>
        </w:rPr>
        <w:t xml:space="preserve">умение </w:t>
      </w:r>
      <w:r w:rsidR="00C40CDA">
        <w:rPr>
          <w:rFonts w:ascii="Times New Roman" w:hAnsi="Times New Roman" w:cs="Times New Roman"/>
          <w:b w:val="0"/>
          <w:color w:val="auto"/>
          <w:sz w:val="28"/>
          <w:szCs w:val="28"/>
        </w:rPr>
        <w:t>осваивать</w:t>
      </w:r>
      <w:r w:rsidR="00883C57" w:rsidRPr="00883C57">
        <w:rPr>
          <w:rFonts w:ascii="Times New Roman" w:hAnsi="Times New Roman" w:cs="Times New Roman"/>
          <w:b w:val="0"/>
          <w:color w:val="auto"/>
          <w:sz w:val="28"/>
          <w:szCs w:val="28"/>
        </w:rPr>
        <w:t xml:space="preserve"> информационно</w:t>
      </w:r>
      <w:r w:rsidR="00C40CDA">
        <w:rPr>
          <w:rFonts w:ascii="Times New Roman" w:hAnsi="Times New Roman" w:cs="Times New Roman"/>
          <w:b w:val="0"/>
          <w:color w:val="auto"/>
          <w:sz w:val="28"/>
          <w:szCs w:val="28"/>
        </w:rPr>
        <w:t>е пространство</w:t>
      </w:r>
      <w:r w:rsidR="00883C57" w:rsidRPr="00883C57">
        <w:rPr>
          <w:rFonts w:ascii="Times New Roman" w:hAnsi="Times New Roman" w:cs="Times New Roman"/>
          <w:b w:val="0"/>
          <w:color w:val="auto"/>
          <w:sz w:val="28"/>
          <w:szCs w:val="28"/>
        </w:rPr>
        <w:t xml:space="preserve">, </w:t>
      </w:r>
      <w:r w:rsidR="00263E5C">
        <w:rPr>
          <w:rFonts w:ascii="Times New Roman" w:hAnsi="Times New Roman" w:cs="Times New Roman"/>
          <w:b w:val="0"/>
          <w:color w:val="auto"/>
          <w:sz w:val="28"/>
          <w:szCs w:val="28"/>
        </w:rPr>
        <w:t>формировать</w:t>
      </w:r>
      <w:r w:rsidR="00055EB8">
        <w:rPr>
          <w:rFonts w:ascii="Times New Roman" w:hAnsi="Times New Roman" w:cs="Times New Roman"/>
          <w:b w:val="0"/>
          <w:color w:val="auto"/>
          <w:sz w:val="28"/>
          <w:szCs w:val="28"/>
        </w:rPr>
        <w:t xml:space="preserve"> критическо</w:t>
      </w:r>
      <w:r>
        <w:rPr>
          <w:rFonts w:ascii="Times New Roman" w:hAnsi="Times New Roman" w:cs="Times New Roman"/>
          <w:b w:val="0"/>
          <w:color w:val="auto"/>
          <w:sz w:val="28"/>
          <w:szCs w:val="28"/>
        </w:rPr>
        <w:t>е</w:t>
      </w:r>
      <w:r w:rsidR="00055EB8">
        <w:rPr>
          <w:rFonts w:ascii="Times New Roman" w:hAnsi="Times New Roman" w:cs="Times New Roman"/>
          <w:b w:val="0"/>
          <w:color w:val="auto"/>
          <w:sz w:val="28"/>
          <w:szCs w:val="28"/>
        </w:rPr>
        <w:t xml:space="preserve"> мышлени</w:t>
      </w:r>
      <w:r>
        <w:rPr>
          <w:rFonts w:ascii="Times New Roman" w:hAnsi="Times New Roman" w:cs="Times New Roman"/>
          <w:b w:val="0"/>
          <w:color w:val="auto"/>
          <w:sz w:val="28"/>
          <w:szCs w:val="28"/>
        </w:rPr>
        <w:t>е</w:t>
      </w:r>
      <w:r w:rsidR="00055EB8">
        <w:rPr>
          <w:rFonts w:ascii="Times New Roman" w:hAnsi="Times New Roman" w:cs="Times New Roman"/>
          <w:b w:val="0"/>
          <w:color w:val="auto"/>
          <w:sz w:val="28"/>
          <w:szCs w:val="28"/>
        </w:rPr>
        <w:t xml:space="preserve">. </w:t>
      </w:r>
      <w:r w:rsidR="00883C57" w:rsidRPr="00883C57">
        <w:rPr>
          <w:rFonts w:ascii="Times New Roman" w:hAnsi="Times New Roman" w:cs="Times New Roman"/>
          <w:b w:val="0"/>
          <w:color w:val="auto"/>
          <w:sz w:val="28"/>
          <w:szCs w:val="28"/>
        </w:rPr>
        <w:t xml:space="preserve">Для </w:t>
      </w:r>
      <w:proofErr w:type="gramStart"/>
      <w:r w:rsidR="00C40CDA">
        <w:rPr>
          <w:rFonts w:ascii="Times New Roman" w:hAnsi="Times New Roman" w:cs="Times New Roman"/>
          <w:b w:val="0"/>
          <w:color w:val="auto"/>
          <w:sz w:val="28"/>
          <w:szCs w:val="28"/>
        </w:rPr>
        <w:t>обучающихся</w:t>
      </w:r>
      <w:proofErr w:type="gramEnd"/>
      <w:r w:rsidR="00883C57" w:rsidRPr="00883C57">
        <w:rPr>
          <w:rFonts w:ascii="Times New Roman" w:hAnsi="Times New Roman" w:cs="Times New Roman"/>
          <w:b w:val="0"/>
          <w:color w:val="auto"/>
          <w:sz w:val="28"/>
          <w:szCs w:val="28"/>
        </w:rPr>
        <w:t xml:space="preserve"> проект </w:t>
      </w:r>
      <w:r w:rsidR="006F4B08">
        <w:rPr>
          <w:rFonts w:ascii="Times New Roman" w:hAnsi="Times New Roman" w:cs="Times New Roman"/>
          <w:b w:val="0"/>
          <w:color w:val="auto"/>
          <w:sz w:val="28"/>
          <w:szCs w:val="28"/>
        </w:rPr>
        <w:t>создает условия для</w:t>
      </w:r>
      <w:r w:rsidR="00883C57" w:rsidRPr="00883C57">
        <w:rPr>
          <w:rFonts w:ascii="Times New Roman" w:hAnsi="Times New Roman" w:cs="Times New Roman"/>
          <w:b w:val="0"/>
          <w:color w:val="auto"/>
          <w:sz w:val="28"/>
          <w:szCs w:val="28"/>
        </w:rPr>
        <w:t xml:space="preserve"> максимального раскрытия с</w:t>
      </w:r>
      <w:r w:rsidR="006F4B08">
        <w:rPr>
          <w:rFonts w:ascii="Times New Roman" w:hAnsi="Times New Roman" w:cs="Times New Roman"/>
          <w:b w:val="0"/>
          <w:color w:val="auto"/>
          <w:sz w:val="28"/>
          <w:szCs w:val="28"/>
        </w:rPr>
        <w:t>обственного</w:t>
      </w:r>
      <w:r w:rsidR="00883C57" w:rsidRPr="00883C57">
        <w:rPr>
          <w:rFonts w:ascii="Times New Roman" w:hAnsi="Times New Roman" w:cs="Times New Roman"/>
          <w:b w:val="0"/>
          <w:color w:val="auto"/>
          <w:sz w:val="28"/>
          <w:szCs w:val="28"/>
        </w:rPr>
        <w:t xml:space="preserve"> творческого потенциала.</w:t>
      </w:r>
    </w:p>
    <w:p w:rsidR="00080B47" w:rsidRPr="00B06F41" w:rsidRDefault="004B1E8C" w:rsidP="00F937B0">
      <w:pPr>
        <w:pStyle w:val="Zagolovoktext"/>
        <w:spacing w:line="360" w:lineRule="auto"/>
        <w:ind w:firstLine="851"/>
        <w:jc w:val="both"/>
        <w:rPr>
          <w:rFonts w:ascii="Times New Roman" w:hAnsi="Times New Roman" w:cs="Times New Roman"/>
          <w:b w:val="0"/>
          <w:color w:val="auto"/>
          <w:sz w:val="28"/>
          <w:szCs w:val="28"/>
        </w:rPr>
      </w:pPr>
      <w:r>
        <w:rPr>
          <w:rFonts w:ascii="Times New Roman" w:hAnsi="Times New Roman" w:cs="Times New Roman"/>
          <w:b w:val="0"/>
          <w:color w:val="auto"/>
          <w:sz w:val="28"/>
          <w:szCs w:val="28"/>
        </w:rPr>
        <w:t>Участие</w:t>
      </w:r>
      <w:r w:rsidR="005678C0" w:rsidRPr="00B06F41">
        <w:rPr>
          <w:rFonts w:ascii="Times New Roman" w:hAnsi="Times New Roman" w:cs="Times New Roman"/>
          <w:b w:val="0"/>
          <w:color w:val="auto"/>
          <w:sz w:val="28"/>
          <w:szCs w:val="28"/>
        </w:rPr>
        <w:t xml:space="preserve"> педагога </w:t>
      </w:r>
      <w:r>
        <w:rPr>
          <w:rFonts w:ascii="Times New Roman" w:hAnsi="Times New Roman" w:cs="Times New Roman"/>
          <w:b w:val="0"/>
          <w:color w:val="auto"/>
          <w:sz w:val="28"/>
          <w:szCs w:val="28"/>
        </w:rPr>
        <w:t>в</w:t>
      </w:r>
      <w:r w:rsidR="005678C0" w:rsidRPr="00B06F41">
        <w:rPr>
          <w:rFonts w:ascii="Times New Roman" w:hAnsi="Times New Roman" w:cs="Times New Roman"/>
          <w:b w:val="0"/>
          <w:color w:val="auto"/>
          <w:sz w:val="28"/>
          <w:szCs w:val="28"/>
        </w:rPr>
        <w:t xml:space="preserve"> работе над </w:t>
      </w:r>
      <w:r>
        <w:rPr>
          <w:rFonts w:ascii="Times New Roman" w:hAnsi="Times New Roman" w:cs="Times New Roman"/>
          <w:b w:val="0"/>
          <w:color w:val="auto"/>
          <w:sz w:val="28"/>
          <w:szCs w:val="28"/>
        </w:rPr>
        <w:t xml:space="preserve">объектом </w:t>
      </w:r>
      <w:r w:rsidR="005678C0" w:rsidRPr="00B06F41">
        <w:rPr>
          <w:rFonts w:ascii="Times New Roman" w:hAnsi="Times New Roman" w:cs="Times New Roman"/>
          <w:b w:val="0"/>
          <w:color w:val="auto"/>
          <w:sz w:val="28"/>
          <w:szCs w:val="28"/>
        </w:rPr>
        <w:t>проект</w:t>
      </w:r>
      <w:r>
        <w:rPr>
          <w:rFonts w:ascii="Times New Roman" w:hAnsi="Times New Roman" w:cs="Times New Roman"/>
          <w:b w:val="0"/>
          <w:color w:val="auto"/>
          <w:sz w:val="28"/>
          <w:szCs w:val="28"/>
        </w:rPr>
        <w:t>ирования</w:t>
      </w:r>
      <w:r w:rsidR="005678C0" w:rsidRPr="00B06F41">
        <w:rPr>
          <w:rFonts w:ascii="Times New Roman" w:hAnsi="Times New Roman" w:cs="Times New Roman"/>
          <w:b w:val="0"/>
          <w:color w:val="auto"/>
          <w:sz w:val="28"/>
          <w:szCs w:val="28"/>
        </w:rPr>
        <w:t xml:space="preserve"> можно о</w:t>
      </w:r>
      <w:r>
        <w:rPr>
          <w:rFonts w:ascii="Times New Roman" w:hAnsi="Times New Roman" w:cs="Times New Roman"/>
          <w:b w:val="0"/>
          <w:color w:val="auto"/>
          <w:sz w:val="28"/>
          <w:szCs w:val="28"/>
        </w:rPr>
        <w:t>бозначить</w:t>
      </w:r>
      <w:r w:rsidR="00B06F41">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такими постулатами</w:t>
      </w:r>
      <w:r w:rsidR="00B06F41">
        <w:rPr>
          <w:rFonts w:ascii="Times New Roman" w:hAnsi="Times New Roman" w:cs="Times New Roman"/>
          <w:b w:val="0"/>
          <w:color w:val="auto"/>
          <w:sz w:val="28"/>
          <w:szCs w:val="28"/>
        </w:rPr>
        <w:t xml:space="preserve"> – </w:t>
      </w:r>
      <w:r w:rsidR="005678C0" w:rsidRPr="00B06F41">
        <w:rPr>
          <w:rFonts w:ascii="Times New Roman" w:hAnsi="Times New Roman" w:cs="Times New Roman"/>
          <w:b w:val="0"/>
          <w:color w:val="auto"/>
          <w:sz w:val="28"/>
          <w:szCs w:val="28"/>
        </w:rPr>
        <w:t xml:space="preserve">не </w:t>
      </w:r>
      <w:r>
        <w:rPr>
          <w:rFonts w:ascii="Times New Roman" w:hAnsi="Times New Roman" w:cs="Times New Roman"/>
          <w:b w:val="0"/>
          <w:color w:val="auto"/>
          <w:sz w:val="28"/>
          <w:szCs w:val="28"/>
        </w:rPr>
        <w:t>принуждать идти</w:t>
      </w:r>
      <w:r w:rsidR="005678C0" w:rsidRPr="00B06F41">
        <w:rPr>
          <w:rFonts w:ascii="Times New Roman" w:hAnsi="Times New Roman" w:cs="Times New Roman"/>
          <w:b w:val="0"/>
          <w:color w:val="auto"/>
          <w:sz w:val="28"/>
          <w:szCs w:val="28"/>
        </w:rPr>
        <w:t xml:space="preserve"> за собой, а </w:t>
      </w:r>
      <w:r>
        <w:rPr>
          <w:rFonts w:ascii="Times New Roman" w:hAnsi="Times New Roman" w:cs="Times New Roman"/>
          <w:b w:val="0"/>
          <w:color w:val="auto"/>
          <w:sz w:val="28"/>
          <w:szCs w:val="28"/>
        </w:rPr>
        <w:t>находиться</w:t>
      </w:r>
      <w:r w:rsidR="005678C0" w:rsidRPr="00B06F41">
        <w:rPr>
          <w:rFonts w:ascii="Times New Roman" w:hAnsi="Times New Roman" w:cs="Times New Roman"/>
          <w:b w:val="0"/>
          <w:color w:val="auto"/>
          <w:sz w:val="28"/>
          <w:szCs w:val="28"/>
        </w:rPr>
        <w:t xml:space="preserve"> рядом, то есть </w:t>
      </w:r>
      <w:r>
        <w:rPr>
          <w:rFonts w:ascii="Times New Roman" w:hAnsi="Times New Roman" w:cs="Times New Roman"/>
          <w:b w:val="0"/>
          <w:color w:val="auto"/>
          <w:sz w:val="28"/>
          <w:szCs w:val="28"/>
        </w:rPr>
        <w:t>направлять</w:t>
      </w:r>
      <w:r w:rsidR="005678C0" w:rsidRPr="00B06F41">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регулировать</w:t>
      </w:r>
      <w:r w:rsidR="005678C0" w:rsidRPr="00B06F41">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создание</w:t>
      </w:r>
      <w:r w:rsidR="005678C0" w:rsidRPr="00B06F41">
        <w:rPr>
          <w:rFonts w:ascii="Times New Roman" w:hAnsi="Times New Roman" w:cs="Times New Roman"/>
          <w:b w:val="0"/>
          <w:color w:val="auto"/>
          <w:sz w:val="28"/>
          <w:szCs w:val="28"/>
        </w:rPr>
        <w:t xml:space="preserve"> проект</w:t>
      </w:r>
      <w:r>
        <w:rPr>
          <w:rFonts w:ascii="Times New Roman" w:hAnsi="Times New Roman" w:cs="Times New Roman"/>
          <w:b w:val="0"/>
          <w:color w:val="auto"/>
          <w:sz w:val="28"/>
          <w:szCs w:val="28"/>
        </w:rPr>
        <w:t>а</w:t>
      </w:r>
      <w:r w:rsidR="005678C0" w:rsidRPr="00B06F41">
        <w:rPr>
          <w:rFonts w:ascii="Times New Roman" w:hAnsi="Times New Roman" w:cs="Times New Roman"/>
          <w:b w:val="0"/>
          <w:color w:val="auto"/>
          <w:sz w:val="28"/>
          <w:szCs w:val="28"/>
        </w:rPr>
        <w:t>, про</w:t>
      </w:r>
      <w:r>
        <w:rPr>
          <w:rFonts w:ascii="Times New Roman" w:hAnsi="Times New Roman" w:cs="Times New Roman"/>
          <w:b w:val="0"/>
          <w:color w:val="auto"/>
          <w:sz w:val="28"/>
          <w:szCs w:val="28"/>
        </w:rPr>
        <w:t>буждать через</w:t>
      </w:r>
      <w:r w:rsidR="005678C0" w:rsidRPr="00B06F41">
        <w:rPr>
          <w:rFonts w:ascii="Times New Roman" w:hAnsi="Times New Roman" w:cs="Times New Roman"/>
          <w:b w:val="0"/>
          <w:color w:val="auto"/>
          <w:sz w:val="28"/>
          <w:szCs w:val="28"/>
        </w:rPr>
        <w:t xml:space="preserve"> </w:t>
      </w:r>
      <w:r w:rsidR="00D52E50">
        <w:rPr>
          <w:rFonts w:ascii="Times New Roman" w:hAnsi="Times New Roman" w:cs="Times New Roman"/>
          <w:b w:val="0"/>
          <w:color w:val="auto"/>
          <w:sz w:val="28"/>
          <w:szCs w:val="28"/>
        </w:rPr>
        <w:t>познавательную</w:t>
      </w:r>
      <w:r w:rsidR="005678C0" w:rsidRPr="00B06F41">
        <w:rPr>
          <w:rFonts w:ascii="Times New Roman" w:hAnsi="Times New Roman" w:cs="Times New Roman"/>
          <w:b w:val="0"/>
          <w:color w:val="auto"/>
          <w:sz w:val="28"/>
          <w:szCs w:val="28"/>
        </w:rPr>
        <w:t xml:space="preserve"> деятельность </w:t>
      </w:r>
      <w:r w:rsidR="00D52E50">
        <w:rPr>
          <w:rFonts w:ascii="Times New Roman" w:hAnsi="Times New Roman" w:cs="Times New Roman"/>
          <w:b w:val="0"/>
          <w:color w:val="auto"/>
          <w:sz w:val="28"/>
          <w:szCs w:val="28"/>
        </w:rPr>
        <w:t>профессиональный</w:t>
      </w:r>
      <w:r w:rsidR="005678C0" w:rsidRPr="00B06F41">
        <w:rPr>
          <w:rFonts w:ascii="Times New Roman" w:hAnsi="Times New Roman" w:cs="Times New Roman"/>
          <w:b w:val="0"/>
          <w:color w:val="auto"/>
          <w:sz w:val="28"/>
          <w:szCs w:val="28"/>
        </w:rPr>
        <w:t xml:space="preserve"> интерес, </w:t>
      </w:r>
      <w:r w:rsidR="00D52E50">
        <w:rPr>
          <w:rFonts w:ascii="Times New Roman" w:hAnsi="Times New Roman" w:cs="Times New Roman"/>
          <w:b w:val="0"/>
          <w:color w:val="auto"/>
          <w:sz w:val="28"/>
          <w:szCs w:val="28"/>
        </w:rPr>
        <w:t>при этом испытывая</w:t>
      </w:r>
      <w:r w:rsidR="005678C0" w:rsidRPr="00B06F41">
        <w:rPr>
          <w:rFonts w:ascii="Times New Roman" w:hAnsi="Times New Roman" w:cs="Times New Roman"/>
          <w:b w:val="0"/>
          <w:color w:val="auto"/>
          <w:sz w:val="28"/>
          <w:szCs w:val="28"/>
        </w:rPr>
        <w:t xml:space="preserve"> </w:t>
      </w:r>
      <w:proofErr w:type="spellStart"/>
      <w:r w:rsidR="00D52E50">
        <w:rPr>
          <w:rFonts w:ascii="Times New Roman" w:hAnsi="Times New Roman" w:cs="Times New Roman"/>
          <w:b w:val="0"/>
          <w:color w:val="auto"/>
          <w:sz w:val="28"/>
          <w:szCs w:val="28"/>
        </w:rPr>
        <w:t>креативность</w:t>
      </w:r>
      <w:proofErr w:type="spellEnd"/>
      <w:r w:rsidR="00D52E50">
        <w:rPr>
          <w:rFonts w:ascii="Times New Roman" w:hAnsi="Times New Roman" w:cs="Times New Roman"/>
          <w:b w:val="0"/>
          <w:color w:val="auto"/>
          <w:sz w:val="28"/>
          <w:szCs w:val="28"/>
        </w:rPr>
        <w:t xml:space="preserve"> и неординарность мышления обучающегося</w:t>
      </w:r>
      <w:r w:rsidR="005678C0" w:rsidRPr="00B06F41">
        <w:rPr>
          <w:rFonts w:ascii="Times New Roman" w:hAnsi="Times New Roman" w:cs="Times New Roman"/>
          <w:b w:val="0"/>
          <w:color w:val="auto"/>
          <w:sz w:val="28"/>
          <w:szCs w:val="28"/>
        </w:rPr>
        <w:t>.</w:t>
      </w:r>
      <w:r w:rsidR="00883C57" w:rsidRPr="00B06F41">
        <w:rPr>
          <w:rFonts w:ascii="Times New Roman" w:hAnsi="Times New Roman" w:cs="Times New Roman"/>
          <w:b w:val="0"/>
          <w:color w:val="auto"/>
          <w:sz w:val="28"/>
          <w:szCs w:val="28"/>
        </w:rPr>
        <w:t xml:space="preserve"> </w:t>
      </w:r>
      <w:r w:rsidR="00CF7A19">
        <w:rPr>
          <w:rFonts w:ascii="Times New Roman" w:hAnsi="Times New Roman" w:cs="Times New Roman"/>
          <w:b w:val="0"/>
          <w:color w:val="auto"/>
          <w:sz w:val="28"/>
          <w:szCs w:val="28"/>
        </w:rPr>
        <w:t>Крайне важно</w:t>
      </w:r>
      <w:r w:rsidR="00883C57" w:rsidRPr="00B06F41">
        <w:rPr>
          <w:rFonts w:ascii="Times New Roman" w:hAnsi="Times New Roman" w:cs="Times New Roman"/>
          <w:b w:val="0"/>
          <w:color w:val="auto"/>
          <w:sz w:val="28"/>
          <w:szCs w:val="28"/>
        </w:rPr>
        <w:t>, что</w:t>
      </w:r>
      <w:r w:rsidR="00CF7A19">
        <w:rPr>
          <w:rFonts w:ascii="Times New Roman" w:hAnsi="Times New Roman" w:cs="Times New Roman"/>
          <w:b w:val="0"/>
          <w:color w:val="auto"/>
          <w:sz w:val="28"/>
          <w:szCs w:val="28"/>
        </w:rPr>
        <w:t xml:space="preserve">бы </w:t>
      </w:r>
      <w:r w:rsidR="00883C57" w:rsidRPr="00B06F41">
        <w:rPr>
          <w:rFonts w:ascii="Times New Roman" w:hAnsi="Times New Roman" w:cs="Times New Roman"/>
          <w:b w:val="0"/>
          <w:color w:val="auto"/>
          <w:sz w:val="28"/>
          <w:szCs w:val="28"/>
        </w:rPr>
        <w:t xml:space="preserve">необходимые </w:t>
      </w:r>
      <w:r w:rsidR="00CF7A19">
        <w:rPr>
          <w:rFonts w:ascii="Times New Roman" w:hAnsi="Times New Roman" w:cs="Times New Roman"/>
          <w:b w:val="0"/>
          <w:color w:val="auto"/>
          <w:sz w:val="28"/>
          <w:szCs w:val="28"/>
        </w:rPr>
        <w:t>при</w:t>
      </w:r>
      <w:r w:rsidR="00883C57" w:rsidRPr="00B06F41">
        <w:rPr>
          <w:rFonts w:ascii="Times New Roman" w:hAnsi="Times New Roman" w:cs="Times New Roman"/>
          <w:b w:val="0"/>
          <w:color w:val="auto"/>
          <w:sz w:val="28"/>
          <w:szCs w:val="28"/>
        </w:rPr>
        <w:t xml:space="preserve"> создани</w:t>
      </w:r>
      <w:r w:rsidR="008F663F">
        <w:rPr>
          <w:rFonts w:ascii="Times New Roman" w:hAnsi="Times New Roman" w:cs="Times New Roman"/>
          <w:b w:val="0"/>
          <w:color w:val="auto"/>
          <w:sz w:val="28"/>
          <w:szCs w:val="28"/>
        </w:rPr>
        <w:t>и</w:t>
      </w:r>
      <w:r w:rsidR="00883C57" w:rsidRPr="00B06F41">
        <w:rPr>
          <w:rFonts w:ascii="Times New Roman" w:hAnsi="Times New Roman" w:cs="Times New Roman"/>
          <w:b w:val="0"/>
          <w:color w:val="auto"/>
          <w:sz w:val="28"/>
          <w:szCs w:val="28"/>
        </w:rPr>
        <w:t xml:space="preserve"> продукта </w:t>
      </w:r>
      <w:r w:rsidR="008F663F">
        <w:rPr>
          <w:rFonts w:ascii="Times New Roman" w:hAnsi="Times New Roman" w:cs="Times New Roman"/>
          <w:b w:val="0"/>
          <w:color w:val="auto"/>
          <w:sz w:val="28"/>
          <w:szCs w:val="28"/>
        </w:rPr>
        <w:t xml:space="preserve">дизайна, </w:t>
      </w:r>
      <w:r w:rsidR="00883C57" w:rsidRPr="00B06F41">
        <w:rPr>
          <w:rFonts w:ascii="Times New Roman" w:hAnsi="Times New Roman" w:cs="Times New Roman"/>
          <w:b w:val="0"/>
          <w:color w:val="auto"/>
          <w:sz w:val="28"/>
          <w:szCs w:val="28"/>
        </w:rPr>
        <w:t>конкретные сведения</w:t>
      </w:r>
      <w:r w:rsidR="008F663F">
        <w:rPr>
          <w:rFonts w:ascii="Times New Roman" w:hAnsi="Times New Roman" w:cs="Times New Roman"/>
          <w:b w:val="0"/>
          <w:color w:val="auto"/>
          <w:sz w:val="28"/>
          <w:szCs w:val="28"/>
        </w:rPr>
        <w:t xml:space="preserve"> и понятия,</w:t>
      </w:r>
      <w:r w:rsidR="00883C57" w:rsidRPr="00B06F41">
        <w:rPr>
          <w:rFonts w:ascii="Times New Roman" w:hAnsi="Times New Roman" w:cs="Times New Roman"/>
          <w:b w:val="0"/>
          <w:color w:val="auto"/>
          <w:sz w:val="28"/>
          <w:szCs w:val="28"/>
        </w:rPr>
        <w:t xml:space="preserve"> должны быть найдены </w:t>
      </w:r>
      <w:r w:rsidR="008F663F">
        <w:rPr>
          <w:rFonts w:ascii="Times New Roman" w:hAnsi="Times New Roman" w:cs="Times New Roman"/>
          <w:b w:val="0"/>
          <w:color w:val="auto"/>
          <w:sz w:val="28"/>
          <w:szCs w:val="28"/>
        </w:rPr>
        <w:t xml:space="preserve">и переосмыслены </w:t>
      </w:r>
      <w:r w:rsidR="00883C57" w:rsidRPr="00B06F41">
        <w:rPr>
          <w:rFonts w:ascii="Times New Roman" w:hAnsi="Times New Roman" w:cs="Times New Roman"/>
          <w:b w:val="0"/>
          <w:color w:val="auto"/>
          <w:sz w:val="28"/>
          <w:szCs w:val="28"/>
        </w:rPr>
        <w:t>самими обучающимися</w:t>
      </w:r>
      <w:r w:rsidR="00055EB8" w:rsidRPr="00B06F41">
        <w:rPr>
          <w:rFonts w:ascii="Times New Roman" w:hAnsi="Times New Roman" w:cs="Times New Roman"/>
          <w:b w:val="0"/>
          <w:color w:val="auto"/>
          <w:sz w:val="28"/>
          <w:szCs w:val="28"/>
        </w:rPr>
        <w:t>.</w:t>
      </w:r>
    </w:p>
    <w:p w:rsidR="001975AE" w:rsidRPr="00B06F41" w:rsidRDefault="00896BBE" w:rsidP="00F937B0">
      <w:pPr>
        <w:pStyle w:val="Zagolovoktext"/>
        <w:spacing w:line="360" w:lineRule="auto"/>
        <w:ind w:firstLine="851"/>
        <w:jc w:val="both"/>
        <w:rPr>
          <w:rFonts w:ascii="Times New Roman" w:hAnsi="Times New Roman" w:cs="Times New Roman"/>
          <w:b w:val="0"/>
          <w:color w:val="auto"/>
          <w:sz w:val="28"/>
          <w:szCs w:val="28"/>
        </w:rPr>
      </w:pPr>
      <w:r w:rsidRPr="00B06F41">
        <w:rPr>
          <w:rFonts w:ascii="Times New Roman" w:hAnsi="Times New Roman" w:cs="Times New Roman"/>
          <w:b w:val="0"/>
          <w:color w:val="auto"/>
          <w:sz w:val="28"/>
          <w:szCs w:val="28"/>
        </w:rPr>
        <w:lastRenderedPageBreak/>
        <w:t xml:space="preserve">Студента можно легко спровоцировать на работу, задав направление мысли, метафору, концепцию, образную аналогию. Чем шире </w:t>
      </w:r>
      <w:r w:rsidR="00AB42C6">
        <w:rPr>
          <w:rFonts w:ascii="Times New Roman" w:hAnsi="Times New Roman" w:cs="Times New Roman"/>
          <w:b w:val="0"/>
          <w:color w:val="auto"/>
          <w:sz w:val="28"/>
          <w:szCs w:val="28"/>
        </w:rPr>
        <w:t xml:space="preserve">диапазон </w:t>
      </w:r>
      <w:r w:rsidRPr="00B06F41">
        <w:rPr>
          <w:rFonts w:ascii="Times New Roman" w:hAnsi="Times New Roman" w:cs="Times New Roman"/>
          <w:b w:val="0"/>
          <w:color w:val="auto"/>
          <w:sz w:val="28"/>
          <w:szCs w:val="28"/>
        </w:rPr>
        <w:t xml:space="preserve">поиска, чем выше </w:t>
      </w:r>
      <w:r w:rsidR="00AB42C6">
        <w:rPr>
          <w:rFonts w:ascii="Times New Roman" w:hAnsi="Times New Roman" w:cs="Times New Roman"/>
          <w:b w:val="0"/>
          <w:color w:val="auto"/>
          <w:sz w:val="28"/>
          <w:szCs w:val="28"/>
        </w:rPr>
        <w:t>степень</w:t>
      </w:r>
      <w:r w:rsidRPr="00B06F41">
        <w:rPr>
          <w:rFonts w:ascii="Times New Roman" w:hAnsi="Times New Roman" w:cs="Times New Roman"/>
          <w:b w:val="0"/>
          <w:color w:val="auto"/>
          <w:sz w:val="28"/>
          <w:szCs w:val="28"/>
        </w:rPr>
        <w:t xml:space="preserve"> предъявляемых требований, тем интереснее</w:t>
      </w:r>
      <w:r w:rsidR="00AB42C6">
        <w:rPr>
          <w:rFonts w:ascii="Times New Roman" w:hAnsi="Times New Roman" w:cs="Times New Roman"/>
          <w:b w:val="0"/>
          <w:color w:val="auto"/>
          <w:sz w:val="28"/>
          <w:szCs w:val="28"/>
        </w:rPr>
        <w:t xml:space="preserve"> студенту</w:t>
      </w:r>
      <w:r w:rsidRPr="00B06F41">
        <w:rPr>
          <w:rFonts w:ascii="Times New Roman" w:hAnsi="Times New Roman" w:cs="Times New Roman"/>
          <w:b w:val="0"/>
          <w:color w:val="auto"/>
          <w:sz w:val="28"/>
          <w:szCs w:val="28"/>
        </w:rPr>
        <w:t xml:space="preserve">, тем </w:t>
      </w:r>
      <w:r w:rsidR="001F1B33">
        <w:rPr>
          <w:rFonts w:ascii="Times New Roman" w:hAnsi="Times New Roman" w:cs="Times New Roman"/>
          <w:b w:val="0"/>
          <w:color w:val="auto"/>
          <w:sz w:val="28"/>
          <w:szCs w:val="28"/>
        </w:rPr>
        <w:t>жив</w:t>
      </w:r>
      <w:r w:rsidR="00907555">
        <w:rPr>
          <w:rFonts w:ascii="Times New Roman" w:hAnsi="Times New Roman" w:cs="Times New Roman"/>
          <w:b w:val="0"/>
          <w:color w:val="auto"/>
          <w:sz w:val="28"/>
          <w:szCs w:val="28"/>
        </w:rPr>
        <w:t>ее</w:t>
      </w:r>
      <w:r w:rsidRPr="00B06F41">
        <w:rPr>
          <w:rFonts w:ascii="Times New Roman" w:hAnsi="Times New Roman" w:cs="Times New Roman"/>
          <w:b w:val="0"/>
          <w:color w:val="auto"/>
          <w:sz w:val="28"/>
          <w:szCs w:val="28"/>
        </w:rPr>
        <w:t xml:space="preserve"> и </w:t>
      </w:r>
      <w:r w:rsidR="001F1B33">
        <w:rPr>
          <w:rFonts w:ascii="Times New Roman" w:hAnsi="Times New Roman" w:cs="Times New Roman"/>
          <w:b w:val="0"/>
          <w:color w:val="auto"/>
          <w:sz w:val="28"/>
          <w:szCs w:val="28"/>
        </w:rPr>
        <w:t>динамичн</w:t>
      </w:r>
      <w:r w:rsidR="00907555">
        <w:rPr>
          <w:rFonts w:ascii="Times New Roman" w:hAnsi="Times New Roman" w:cs="Times New Roman"/>
          <w:b w:val="0"/>
          <w:color w:val="auto"/>
          <w:sz w:val="28"/>
          <w:szCs w:val="28"/>
        </w:rPr>
        <w:t>ее</w:t>
      </w:r>
      <w:r w:rsidRPr="00B06F41">
        <w:rPr>
          <w:rFonts w:ascii="Times New Roman" w:hAnsi="Times New Roman" w:cs="Times New Roman"/>
          <w:b w:val="0"/>
          <w:color w:val="auto"/>
          <w:sz w:val="28"/>
          <w:szCs w:val="28"/>
        </w:rPr>
        <w:t xml:space="preserve"> его мышление, </w:t>
      </w:r>
      <w:r w:rsidR="001975AE" w:rsidRPr="00B06F41">
        <w:rPr>
          <w:rFonts w:ascii="Times New Roman" w:hAnsi="Times New Roman" w:cs="Times New Roman"/>
          <w:b w:val="0"/>
          <w:color w:val="auto"/>
          <w:sz w:val="28"/>
          <w:szCs w:val="28"/>
        </w:rPr>
        <w:t>т</w:t>
      </w:r>
      <w:r w:rsidRPr="00B06F41">
        <w:rPr>
          <w:rFonts w:ascii="Times New Roman" w:hAnsi="Times New Roman" w:cs="Times New Roman"/>
          <w:b w:val="0"/>
          <w:color w:val="auto"/>
          <w:sz w:val="28"/>
          <w:szCs w:val="28"/>
        </w:rPr>
        <w:t xml:space="preserve">ем он раскованнее, </w:t>
      </w:r>
      <w:r w:rsidR="00907555">
        <w:rPr>
          <w:rFonts w:ascii="Times New Roman" w:hAnsi="Times New Roman" w:cs="Times New Roman"/>
          <w:b w:val="0"/>
          <w:color w:val="auto"/>
          <w:sz w:val="28"/>
          <w:szCs w:val="28"/>
        </w:rPr>
        <w:t>энергичнее</w:t>
      </w:r>
      <w:r w:rsidRPr="00B06F41">
        <w:rPr>
          <w:rFonts w:ascii="Times New Roman" w:hAnsi="Times New Roman" w:cs="Times New Roman"/>
          <w:b w:val="0"/>
          <w:color w:val="auto"/>
          <w:sz w:val="28"/>
          <w:szCs w:val="28"/>
        </w:rPr>
        <w:t xml:space="preserve"> ищет </w:t>
      </w:r>
      <w:r w:rsidR="00907555">
        <w:rPr>
          <w:rFonts w:ascii="Times New Roman" w:hAnsi="Times New Roman" w:cs="Times New Roman"/>
          <w:b w:val="0"/>
          <w:color w:val="auto"/>
          <w:sz w:val="28"/>
          <w:szCs w:val="28"/>
        </w:rPr>
        <w:t>нестандартное</w:t>
      </w:r>
      <w:r w:rsidRPr="00B06F41">
        <w:rPr>
          <w:rFonts w:ascii="Times New Roman" w:hAnsi="Times New Roman" w:cs="Times New Roman"/>
          <w:b w:val="0"/>
          <w:color w:val="auto"/>
          <w:sz w:val="28"/>
          <w:szCs w:val="28"/>
        </w:rPr>
        <w:t xml:space="preserve"> решение, отвечающее его индивидуально</w:t>
      </w:r>
      <w:r w:rsidR="00BF0850">
        <w:rPr>
          <w:rFonts w:ascii="Times New Roman" w:hAnsi="Times New Roman" w:cs="Times New Roman"/>
          <w:b w:val="0"/>
          <w:color w:val="auto"/>
          <w:sz w:val="28"/>
          <w:szCs w:val="28"/>
        </w:rPr>
        <w:t xml:space="preserve">й </w:t>
      </w:r>
      <w:r w:rsidR="00586D51">
        <w:rPr>
          <w:rFonts w:ascii="Times New Roman" w:hAnsi="Times New Roman" w:cs="Times New Roman"/>
          <w:b w:val="0"/>
          <w:color w:val="auto"/>
          <w:sz w:val="28"/>
          <w:szCs w:val="28"/>
        </w:rPr>
        <w:t>самобытности</w:t>
      </w:r>
      <w:r w:rsidRPr="00B06F41">
        <w:rPr>
          <w:rFonts w:ascii="Times New Roman" w:hAnsi="Times New Roman" w:cs="Times New Roman"/>
          <w:b w:val="0"/>
          <w:color w:val="auto"/>
          <w:sz w:val="28"/>
          <w:szCs w:val="28"/>
        </w:rPr>
        <w:t>.</w:t>
      </w:r>
      <w:r w:rsidR="00650F72" w:rsidRPr="00B06F41">
        <w:rPr>
          <w:rFonts w:ascii="Times New Roman" w:hAnsi="Times New Roman" w:cs="Times New Roman"/>
          <w:b w:val="0"/>
          <w:color w:val="auto"/>
          <w:sz w:val="28"/>
          <w:szCs w:val="28"/>
        </w:rPr>
        <w:t xml:space="preserve"> </w:t>
      </w:r>
    </w:p>
    <w:p w:rsidR="003858E7" w:rsidRPr="00A1681C" w:rsidRDefault="003858E7" w:rsidP="00F937B0">
      <w:pPr>
        <w:pStyle w:val="Zagolovoktext"/>
        <w:spacing w:line="360" w:lineRule="auto"/>
        <w:ind w:firstLine="851"/>
        <w:jc w:val="both"/>
        <w:rPr>
          <w:rFonts w:ascii="Times New Roman" w:hAnsi="Times New Roman" w:cs="Times New Roman"/>
          <w:b w:val="0"/>
          <w:color w:val="auto"/>
          <w:sz w:val="28"/>
          <w:szCs w:val="28"/>
        </w:rPr>
      </w:pPr>
      <w:r w:rsidRPr="00A1681C">
        <w:rPr>
          <w:rFonts w:ascii="Times New Roman" w:hAnsi="Times New Roman" w:cs="Times New Roman"/>
          <w:b w:val="0"/>
          <w:color w:val="auto"/>
          <w:sz w:val="28"/>
          <w:szCs w:val="28"/>
        </w:rPr>
        <w:t xml:space="preserve">Для обеспечения </w:t>
      </w:r>
      <w:r w:rsidR="00D52E50">
        <w:rPr>
          <w:rFonts w:ascii="Times New Roman" w:hAnsi="Times New Roman" w:cs="Times New Roman"/>
          <w:b w:val="0"/>
          <w:color w:val="auto"/>
          <w:sz w:val="28"/>
          <w:szCs w:val="28"/>
        </w:rPr>
        <w:t>более продуктивного</w:t>
      </w:r>
      <w:r w:rsidRPr="00A1681C">
        <w:rPr>
          <w:rFonts w:ascii="Times New Roman" w:hAnsi="Times New Roman" w:cs="Times New Roman"/>
          <w:b w:val="0"/>
          <w:color w:val="auto"/>
          <w:sz w:val="28"/>
          <w:szCs w:val="28"/>
        </w:rPr>
        <w:t xml:space="preserve"> использования </w:t>
      </w:r>
      <w:r w:rsidR="00A1551A" w:rsidRPr="00A1681C">
        <w:rPr>
          <w:rFonts w:ascii="Times New Roman" w:hAnsi="Times New Roman" w:cs="Times New Roman"/>
          <w:b w:val="0"/>
          <w:color w:val="auto"/>
          <w:sz w:val="28"/>
          <w:szCs w:val="28"/>
        </w:rPr>
        <w:t>проектного метода</w:t>
      </w:r>
      <w:r w:rsidRPr="00A1681C">
        <w:rPr>
          <w:rFonts w:ascii="Times New Roman" w:hAnsi="Times New Roman" w:cs="Times New Roman"/>
          <w:b w:val="0"/>
          <w:color w:val="auto"/>
          <w:sz w:val="28"/>
          <w:szCs w:val="28"/>
        </w:rPr>
        <w:t>, во-первых, необходимо обозначить важность именно этого знания или умения, во-вторых</w:t>
      </w:r>
      <w:r w:rsidR="009B0627">
        <w:rPr>
          <w:rFonts w:ascii="Times New Roman" w:hAnsi="Times New Roman" w:cs="Times New Roman"/>
          <w:b w:val="0"/>
          <w:color w:val="auto"/>
          <w:sz w:val="28"/>
          <w:szCs w:val="28"/>
        </w:rPr>
        <w:t>,</w:t>
      </w:r>
      <w:r w:rsidRPr="00A1681C">
        <w:rPr>
          <w:rFonts w:ascii="Times New Roman" w:hAnsi="Times New Roman" w:cs="Times New Roman"/>
          <w:b w:val="0"/>
          <w:color w:val="auto"/>
          <w:sz w:val="28"/>
          <w:szCs w:val="28"/>
        </w:rPr>
        <w:t xml:space="preserve"> проблема проекта должна быть приближена к реальной жизни, в-третьих, </w:t>
      </w:r>
      <w:proofErr w:type="gramStart"/>
      <w:r w:rsidRPr="00A1681C">
        <w:rPr>
          <w:rFonts w:ascii="Times New Roman" w:hAnsi="Times New Roman" w:cs="Times New Roman"/>
          <w:b w:val="0"/>
          <w:color w:val="auto"/>
          <w:sz w:val="28"/>
          <w:szCs w:val="28"/>
        </w:rPr>
        <w:t>обучающемуся</w:t>
      </w:r>
      <w:proofErr w:type="gramEnd"/>
      <w:r w:rsidRPr="00A1681C">
        <w:rPr>
          <w:rFonts w:ascii="Times New Roman" w:hAnsi="Times New Roman" w:cs="Times New Roman"/>
          <w:b w:val="0"/>
          <w:color w:val="auto"/>
          <w:sz w:val="28"/>
          <w:szCs w:val="28"/>
        </w:rPr>
        <w:t xml:space="preserve"> необходимо объяснить, что, полученные знания и умения пригодятся не только в образовательной деятельности, но он может их перенести на другие виды деятельности. Руководитель проекта, педагог выступает в роли куратора, мотивирует, направляет деятельность по поиску информации, подсказывает верное направление в процессе решения творческой задачи, обозначает возможности использования найденных знаний в проекте.</w:t>
      </w:r>
    </w:p>
    <w:p w:rsidR="00055EB8" w:rsidRDefault="003858E7" w:rsidP="00F937B0">
      <w:pPr>
        <w:pStyle w:val="a4"/>
        <w:spacing w:line="360" w:lineRule="auto"/>
        <w:ind w:left="0" w:firstLine="851"/>
        <w:jc w:val="both"/>
        <w:rPr>
          <w:rFonts w:ascii="Times New Roman" w:hAnsi="Times New Roman" w:cs="Times New Roman"/>
          <w:bCs/>
          <w:sz w:val="28"/>
          <w:szCs w:val="28"/>
        </w:rPr>
      </w:pPr>
      <w:r w:rsidRPr="0036032A">
        <w:rPr>
          <w:rFonts w:ascii="Times New Roman" w:hAnsi="Times New Roman" w:cs="Times New Roman"/>
          <w:bCs/>
          <w:sz w:val="28"/>
          <w:szCs w:val="28"/>
        </w:rPr>
        <w:t xml:space="preserve">В настоящее время </w:t>
      </w:r>
      <w:r w:rsidR="006774AA">
        <w:rPr>
          <w:rFonts w:ascii="Times New Roman" w:hAnsi="Times New Roman" w:cs="Times New Roman"/>
          <w:bCs/>
          <w:sz w:val="28"/>
          <w:szCs w:val="28"/>
        </w:rPr>
        <w:t>технология проектного обучения расценивается</w:t>
      </w:r>
      <w:r w:rsidRPr="0036032A">
        <w:rPr>
          <w:rFonts w:ascii="Times New Roman" w:hAnsi="Times New Roman" w:cs="Times New Roman"/>
          <w:bCs/>
          <w:sz w:val="28"/>
          <w:szCs w:val="28"/>
        </w:rPr>
        <w:t xml:space="preserve"> как пед</w:t>
      </w:r>
      <w:r>
        <w:rPr>
          <w:rFonts w:ascii="Times New Roman" w:hAnsi="Times New Roman" w:cs="Times New Roman"/>
          <w:bCs/>
          <w:sz w:val="28"/>
          <w:szCs w:val="28"/>
        </w:rPr>
        <w:t xml:space="preserve">агогическая </w:t>
      </w:r>
      <w:r w:rsidR="006774AA">
        <w:rPr>
          <w:rFonts w:ascii="Times New Roman" w:hAnsi="Times New Roman" w:cs="Times New Roman"/>
          <w:bCs/>
          <w:sz w:val="28"/>
          <w:szCs w:val="28"/>
        </w:rPr>
        <w:t>структура</w:t>
      </w:r>
      <w:r>
        <w:rPr>
          <w:rFonts w:ascii="Times New Roman" w:hAnsi="Times New Roman" w:cs="Times New Roman"/>
          <w:bCs/>
          <w:sz w:val="28"/>
          <w:szCs w:val="28"/>
        </w:rPr>
        <w:t xml:space="preserve">, </w:t>
      </w:r>
      <w:r w:rsidRPr="0036032A">
        <w:rPr>
          <w:rFonts w:ascii="Times New Roman" w:hAnsi="Times New Roman" w:cs="Times New Roman"/>
          <w:bCs/>
          <w:sz w:val="28"/>
          <w:szCs w:val="28"/>
        </w:rPr>
        <w:t>личностно</w:t>
      </w:r>
      <w:r>
        <w:rPr>
          <w:rFonts w:ascii="Times New Roman" w:hAnsi="Times New Roman" w:cs="Times New Roman"/>
          <w:bCs/>
          <w:sz w:val="28"/>
          <w:szCs w:val="28"/>
        </w:rPr>
        <w:t xml:space="preserve"> </w:t>
      </w:r>
      <w:r w:rsidRPr="0036032A">
        <w:rPr>
          <w:rFonts w:ascii="Times New Roman" w:hAnsi="Times New Roman" w:cs="Times New Roman"/>
          <w:bCs/>
          <w:sz w:val="28"/>
          <w:szCs w:val="28"/>
        </w:rPr>
        <w:t>ориентиров</w:t>
      </w:r>
      <w:r>
        <w:rPr>
          <w:rFonts w:ascii="Times New Roman" w:hAnsi="Times New Roman" w:cs="Times New Roman"/>
          <w:bCs/>
          <w:sz w:val="28"/>
          <w:szCs w:val="28"/>
        </w:rPr>
        <w:t>анная технология</w:t>
      </w:r>
      <w:r w:rsidRPr="0036032A">
        <w:rPr>
          <w:rFonts w:ascii="Times New Roman" w:hAnsi="Times New Roman" w:cs="Times New Roman"/>
          <w:bCs/>
          <w:sz w:val="28"/>
          <w:szCs w:val="28"/>
        </w:rPr>
        <w:t xml:space="preserve">, </w:t>
      </w:r>
      <w:r w:rsidR="006774AA">
        <w:rPr>
          <w:rFonts w:ascii="Times New Roman" w:hAnsi="Times New Roman" w:cs="Times New Roman"/>
          <w:bCs/>
          <w:sz w:val="28"/>
          <w:szCs w:val="28"/>
        </w:rPr>
        <w:t xml:space="preserve">которая </w:t>
      </w:r>
      <w:r w:rsidRPr="0036032A">
        <w:rPr>
          <w:rFonts w:ascii="Times New Roman" w:hAnsi="Times New Roman" w:cs="Times New Roman"/>
          <w:bCs/>
          <w:sz w:val="28"/>
          <w:szCs w:val="28"/>
        </w:rPr>
        <w:t>обеспечива</w:t>
      </w:r>
      <w:r w:rsidR="006774AA">
        <w:rPr>
          <w:rFonts w:ascii="Times New Roman" w:hAnsi="Times New Roman" w:cs="Times New Roman"/>
          <w:bCs/>
          <w:sz w:val="28"/>
          <w:szCs w:val="28"/>
        </w:rPr>
        <w:t>ет</w:t>
      </w:r>
      <w:r w:rsidRPr="0036032A">
        <w:rPr>
          <w:rFonts w:ascii="Times New Roman" w:hAnsi="Times New Roman" w:cs="Times New Roman"/>
          <w:bCs/>
          <w:sz w:val="28"/>
          <w:szCs w:val="28"/>
        </w:rPr>
        <w:t xml:space="preserve"> межпредметн</w:t>
      </w:r>
      <w:r w:rsidR="006774AA">
        <w:rPr>
          <w:rFonts w:ascii="Times New Roman" w:hAnsi="Times New Roman" w:cs="Times New Roman"/>
          <w:bCs/>
          <w:sz w:val="28"/>
          <w:szCs w:val="28"/>
        </w:rPr>
        <w:t>ую</w:t>
      </w:r>
      <w:r w:rsidRPr="0036032A">
        <w:rPr>
          <w:rFonts w:ascii="Times New Roman" w:hAnsi="Times New Roman" w:cs="Times New Roman"/>
          <w:bCs/>
          <w:sz w:val="28"/>
          <w:szCs w:val="28"/>
        </w:rPr>
        <w:t xml:space="preserve"> связ</w:t>
      </w:r>
      <w:r w:rsidR="006774AA">
        <w:rPr>
          <w:rFonts w:ascii="Times New Roman" w:hAnsi="Times New Roman" w:cs="Times New Roman"/>
          <w:bCs/>
          <w:sz w:val="28"/>
          <w:szCs w:val="28"/>
        </w:rPr>
        <w:t>ь</w:t>
      </w:r>
      <w:r w:rsidRPr="0036032A">
        <w:rPr>
          <w:rFonts w:ascii="Times New Roman" w:hAnsi="Times New Roman" w:cs="Times New Roman"/>
          <w:bCs/>
          <w:sz w:val="28"/>
          <w:szCs w:val="28"/>
        </w:rPr>
        <w:t xml:space="preserve"> и </w:t>
      </w:r>
      <w:r w:rsidR="006774AA">
        <w:rPr>
          <w:rFonts w:ascii="Times New Roman" w:hAnsi="Times New Roman" w:cs="Times New Roman"/>
          <w:bCs/>
          <w:sz w:val="28"/>
          <w:szCs w:val="28"/>
        </w:rPr>
        <w:t>объединение</w:t>
      </w:r>
      <w:r w:rsidRPr="0036032A">
        <w:rPr>
          <w:rFonts w:ascii="Times New Roman" w:hAnsi="Times New Roman" w:cs="Times New Roman"/>
          <w:bCs/>
          <w:sz w:val="28"/>
          <w:szCs w:val="28"/>
        </w:rPr>
        <w:t xml:space="preserve"> </w:t>
      </w:r>
      <w:r w:rsidR="006774AA">
        <w:rPr>
          <w:rFonts w:ascii="Times New Roman" w:hAnsi="Times New Roman" w:cs="Times New Roman"/>
          <w:bCs/>
          <w:sz w:val="28"/>
          <w:szCs w:val="28"/>
        </w:rPr>
        <w:t>всевозможных</w:t>
      </w:r>
      <w:r w:rsidRPr="0036032A">
        <w:rPr>
          <w:rFonts w:ascii="Times New Roman" w:hAnsi="Times New Roman" w:cs="Times New Roman"/>
          <w:bCs/>
          <w:sz w:val="28"/>
          <w:szCs w:val="28"/>
        </w:rPr>
        <w:t xml:space="preserve"> знаний </w:t>
      </w:r>
      <w:r w:rsidR="001906E9">
        <w:rPr>
          <w:rFonts w:ascii="Times New Roman" w:hAnsi="Times New Roman" w:cs="Times New Roman"/>
          <w:bCs/>
          <w:sz w:val="28"/>
          <w:szCs w:val="28"/>
        </w:rPr>
        <w:t>для</w:t>
      </w:r>
      <w:r w:rsidRPr="0036032A">
        <w:rPr>
          <w:rFonts w:ascii="Times New Roman" w:hAnsi="Times New Roman" w:cs="Times New Roman"/>
          <w:bCs/>
          <w:sz w:val="28"/>
          <w:szCs w:val="28"/>
        </w:rPr>
        <w:t xml:space="preserve"> решени</w:t>
      </w:r>
      <w:r w:rsidR="001906E9">
        <w:rPr>
          <w:rFonts w:ascii="Times New Roman" w:hAnsi="Times New Roman" w:cs="Times New Roman"/>
          <w:bCs/>
          <w:sz w:val="28"/>
          <w:szCs w:val="28"/>
        </w:rPr>
        <w:t>я определенной</w:t>
      </w:r>
      <w:r w:rsidRPr="0036032A">
        <w:rPr>
          <w:rFonts w:ascii="Times New Roman" w:hAnsi="Times New Roman" w:cs="Times New Roman"/>
          <w:bCs/>
          <w:sz w:val="28"/>
          <w:szCs w:val="28"/>
        </w:rPr>
        <w:t xml:space="preserve"> проблемы</w:t>
      </w:r>
      <w:r w:rsidR="00DB6F33">
        <w:rPr>
          <w:rFonts w:ascii="Times New Roman" w:hAnsi="Times New Roman" w:cs="Times New Roman"/>
          <w:bCs/>
          <w:sz w:val="28"/>
          <w:szCs w:val="28"/>
        </w:rPr>
        <w:t>.</w:t>
      </w:r>
    </w:p>
    <w:p w:rsidR="007A1FB3" w:rsidRDefault="003858E7" w:rsidP="00F937B0">
      <w:pPr>
        <w:pStyle w:val="a4"/>
        <w:spacing w:line="360" w:lineRule="auto"/>
        <w:ind w:left="0" w:firstLine="851"/>
        <w:jc w:val="both"/>
        <w:rPr>
          <w:rFonts w:ascii="Times New Roman" w:hAnsi="Times New Roman" w:cs="Times New Roman"/>
          <w:bCs/>
          <w:sz w:val="28"/>
          <w:szCs w:val="28"/>
        </w:rPr>
      </w:pPr>
      <w:r w:rsidRPr="0036032A">
        <w:rPr>
          <w:rFonts w:ascii="Times New Roman" w:hAnsi="Times New Roman" w:cs="Times New Roman"/>
          <w:bCs/>
          <w:sz w:val="28"/>
          <w:szCs w:val="28"/>
        </w:rPr>
        <w:t xml:space="preserve">Сущность проектного метода </w:t>
      </w:r>
      <w:r w:rsidR="001C08DF">
        <w:rPr>
          <w:rFonts w:ascii="Times New Roman" w:hAnsi="Times New Roman" w:cs="Times New Roman"/>
          <w:bCs/>
          <w:sz w:val="28"/>
          <w:szCs w:val="28"/>
        </w:rPr>
        <w:t xml:space="preserve">заключается в </w:t>
      </w:r>
      <w:r w:rsidRPr="0036032A">
        <w:rPr>
          <w:rFonts w:ascii="Times New Roman" w:hAnsi="Times New Roman" w:cs="Times New Roman"/>
          <w:bCs/>
          <w:sz w:val="28"/>
          <w:szCs w:val="28"/>
        </w:rPr>
        <w:t>увлечени</w:t>
      </w:r>
      <w:r w:rsidR="001C08DF">
        <w:rPr>
          <w:rFonts w:ascii="Times New Roman" w:hAnsi="Times New Roman" w:cs="Times New Roman"/>
          <w:bCs/>
          <w:sz w:val="28"/>
          <w:szCs w:val="28"/>
        </w:rPr>
        <w:t>и</w:t>
      </w:r>
      <w:r w:rsidRPr="0036032A">
        <w:rPr>
          <w:rFonts w:ascii="Times New Roman" w:hAnsi="Times New Roman" w:cs="Times New Roman"/>
          <w:bCs/>
          <w:sz w:val="28"/>
          <w:szCs w:val="28"/>
        </w:rPr>
        <w:t xml:space="preserve"> </w:t>
      </w:r>
      <w:r w:rsidR="001C08DF">
        <w:rPr>
          <w:rFonts w:ascii="Times New Roman" w:hAnsi="Times New Roman" w:cs="Times New Roman"/>
          <w:bCs/>
          <w:sz w:val="28"/>
          <w:szCs w:val="28"/>
        </w:rPr>
        <w:t>той</w:t>
      </w:r>
      <w:r w:rsidRPr="0036032A">
        <w:rPr>
          <w:rFonts w:ascii="Times New Roman" w:hAnsi="Times New Roman" w:cs="Times New Roman"/>
          <w:bCs/>
          <w:sz w:val="28"/>
          <w:szCs w:val="28"/>
        </w:rPr>
        <w:t xml:space="preserve"> деятельность</w:t>
      </w:r>
      <w:r w:rsidR="001C08DF">
        <w:rPr>
          <w:rFonts w:ascii="Times New Roman" w:hAnsi="Times New Roman" w:cs="Times New Roman"/>
          <w:bCs/>
          <w:sz w:val="28"/>
          <w:szCs w:val="28"/>
        </w:rPr>
        <w:t>ю</w:t>
      </w:r>
      <w:r w:rsidRPr="0036032A">
        <w:rPr>
          <w:rFonts w:ascii="Times New Roman" w:hAnsi="Times New Roman" w:cs="Times New Roman"/>
          <w:bCs/>
          <w:sz w:val="28"/>
          <w:szCs w:val="28"/>
        </w:rPr>
        <w:t>, которая выб</w:t>
      </w:r>
      <w:r w:rsidR="001C08DF">
        <w:rPr>
          <w:rFonts w:ascii="Times New Roman" w:hAnsi="Times New Roman" w:cs="Times New Roman"/>
          <w:bCs/>
          <w:sz w:val="28"/>
          <w:szCs w:val="28"/>
        </w:rPr>
        <w:t>ирается</w:t>
      </w:r>
      <w:r w:rsidRPr="0036032A">
        <w:rPr>
          <w:rFonts w:ascii="Times New Roman" w:hAnsi="Times New Roman" w:cs="Times New Roman"/>
          <w:bCs/>
          <w:sz w:val="28"/>
          <w:szCs w:val="28"/>
        </w:rPr>
        <w:t xml:space="preserve"> самостоятельно</w:t>
      </w:r>
      <w:r w:rsidR="001C08DF">
        <w:rPr>
          <w:rFonts w:ascii="Times New Roman" w:hAnsi="Times New Roman" w:cs="Times New Roman"/>
          <w:bCs/>
          <w:sz w:val="28"/>
          <w:szCs w:val="28"/>
        </w:rPr>
        <w:t xml:space="preserve"> и без принуждения</w:t>
      </w:r>
      <w:r w:rsidRPr="0036032A">
        <w:rPr>
          <w:rFonts w:ascii="Times New Roman" w:hAnsi="Times New Roman" w:cs="Times New Roman"/>
          <w:bCs/>
          <w:sz w:val="28"/>
          <w:szCs w:val="28"/>
        </w:rPr>
        <w:t>.</w:t>
      </w:r>
      <w:r w:rsidR="007A1FB3">
        <w:rPr>
          <w:rFonts w:ascii="Times New Roman" w:hAnsi="Times New Roman" w:cs="Times New Roman"/>
          <w:bCs/>
          <w:sz w:val="28"/>
          <w:szCs w:val="28"/>
        </w:rPr>
        <w:t xml:space="preserve"> Важность проектной деятельности активно рассматривается в педагогической литературе, приведем ниже несколько характерных высказываний.</w:t>
      </w:r>
    </w:p>
    <w:p w:rsidR="003858E7" w:rsidRPr="0036032A" w:rsidRDefault="0060532D" w:rsidP="00F937B0">
      <w:pPr>
        <w:pStyle w:val="a4"/>
        <w:spacing w:line="360" w:lineRule="auto"/>
        <w:ind w:left="0" w:firstLine="851"/>
        <w:jc w:val="both"/>
        <w:rPr>
          <w:rFonts w:ascii="Times New Roman" w:hAnsi="Times New Roman" w:cs="Times New Roman"/>
          <w:bCs/>
          <w:sz w:val="28"/>
          <w:szCs w:val="28"/>
        </w:rPr>
      </w:pPr>
      <w:r w:rsidRPr="0060532D">
        <w:rPr>
          <w:rFonts w:ascii="Times New Roman" w:hAnsi="Times New Roman" w:cs="Times New Roman"/>
          <w:sz w:val="28"/>
          <w:szCs w:val="28"/>
        </w:rPr>
        <w:t>По мнению</w:t>
      </w:r>
      <w:r>
        <w:rPr>
          <w:rFonts w:ascii="Times New Roman" w:hAnsi="Times New Roman" w:cs="Times New Roman"/>
          <w:bCs/>
          <w:sz w:val="28"/>
          <w:szCs w:val="28"/>
        </w:rPr>
        <w:t xml:space="preserve"> </w:t>
      </w:r>
      <w:r w:rsidR="004B52A7">
        <w:rPr>
          <w:rFonts w:ascii="Times New Roman" w:hAnsi="Times New Roman" w:cs="Times New Roman"/>
          <w:bCs/>
          <w:sz w:val="28"/>
          <w:szCs w:val="28"/>
        </w:rPr>
        <w:t xml:space="preserve">У.Х. </w:t>
      </w:r>
      <w:proofErr w:type="spellStart"/>
      <w:r w:rsidR="003858E7" w:rsidRPr="00063F50">
        <w:rPr>
          <w:rFonts w:ascii="Times New Roman" w:hAnsi="Times New Roman" w:cs="Times New Roman"/>
          <w:bCs/>
          <w:sz w:val="28"/>
          <w:szCs w:val="28"/>
        </w:rPr>
        <w:t>Килпатрик</w:t>
      </w:r>
      <w:r>
        <w:rPr>
          <w:rFonts w:ascii="Times New Roman" w:hAnsi="Times New Roman" w:cs="Times New Roman"/>
          <w:bCs/>
          <w:sz w:val="28"/>
          <w:szCs w:val="28"/>
        </w:rPr>
        <w:t>а</w:t>
      </w:r>
      <w:proofErr w:type="spellEnd"/>
      <w:r w:rsidR="003858E7" w:rsidRPr="00063F50">
        <w:rPr>
          <w:rFonts w:ascii="Times New Roman" w:hAnsi="Times New Roman" w:cs="Times New Roman"/>
          <w:bCs/>
          <w:sz w:val="28"/>
          <w:szCs w:val="28"/>
        </w:rPr>
        <w:t xml:space="preserve"> </w:t>
      </w:r>
      <w:r w:rsidR="00963947" w:rsidRPr="00063F50">
        <w:rPr>
          <w:rFonts w:ascii="Times New Roman" w:hAnsi="Times New Roman" w:cs="Times New Roman"/>
          <w:sz w:val="28"/>
          <w:szCs w:val="28"/>
        </w:rPr>
        <w:t>[</w:t>
      </w:r>
      <w:r w:rsidR="009A12E7">
        <w:rPr>
          <w:rFonts w:ascii="Times New Roman" w:hAnsi="Times New Roman" w:cs="Times New Roman"/>
          <w:sz w:val="28"/>
          <w:szCs w:val="28"/>
        </w:rPr>
        <w:t>21</w:t>
      </w:r>
      <w:r w:rsidR="00963947" w:rsidRPr="00063F50">
        <w:rPr>
          <w:rFonts w:ascii="Times New Roman" w:hAnsi="Times New Roman" w:cs="Times New Roman"/>
          <w:sz w:val="28"/>
          <w:szCs w:val="28"/>
        </w:rPr>
        <w:t>]</w:t>
      </w:r>
      <w:r>
        <w:rPr>
          <w:rFonts w:ascii="Times New Roman" w:hAnsi="Times New Roman" w:cs="Times New Roman"/>
          <w:bCs/>
          <w:sz w:val="28"/>
          <w:szCs w:val="28"/>
        </w:rPr>
        <w:t>,</w:t>
      </w:r>
      <w:r w:rsidR="003858E7" w:rsidRPr="0036032A">
        <w:rPr>
          <w:rFonts w:ascii="Times New Roman" w:hAnsi="Times New Roman" w:cs="Times New Roman"/>
          <w:bCs/>
          <w:sz w:val="28"/>
          <w:szCs w:val="28"/>
        </w:rPr>
        <w:t xml:space="preserve"> целевая установка </w:t>
      </w:r>
      <w:r w:rsidR="001C08DF">
        <w:rPr>
          <w:rFonts w:ascii="Times New Roman" w:hAnsi="Times New Roman" w:cs="Times New Roman"/>
          <w:bCs/>
          <w:sz w:val="28"/>
          <w:szCs w:val="28"/>
        </w:rPr>
        <w:t>формирует</w:t>
      </w:r>
      <w:r w:rsidR="003858E7" w:rsidRPr="0036032A">
        <w:rPr>
          <w:rFonts w:ascii="Times New Roman" w:hAnsi="Times New Roman" w:cs="Times New Roman"/>
          <w:bCs/>
          <w:sz w:val="28"/>
          <w:szCs w:val="28"/>
        </w:rPr>
        <w:t xml:space="preserve"> все </w:t>
      </w:r>
      <w:r w:rsidR="001C08DF">
        <w:rPr>
          <w:rFonts w:ascii="Times New Roman" w:hAnsi="Times New Roman" w:cs="Times New Roman"/>
          <w:bCs/>
          <w:sz w:val="28"/>
          <w:szCs w:val="28"/>
        </w:rPr>
        <w:t>этапы</w:t>
      </w:r>
      <w:r w:rsidR="003858E7" w:rsidRPr="0036032A">
        <w:rPr>
          <w:rFonts w:ascii="Times New Roman" w:hAnsi="Times New Roman" w:cs="Times New Roman"/>
          <w:bCs/>
          <w:sz w:val="28"/>
          <w:szCs w:val="28"/>
        </w:rPr>
        <w:t xml:space="preserve"> </w:t>
      </w:r>
      <w:r w:rsidR="00725BDE">
        <w:rPr>
          <w:rFonts w:ascii="Times New Roman" w:hAnsi="Times New Roman" w:cs="Times New Roman"/>
          <w:bCs/>
          <w:sz w:val="28"/>
          <w:szCs w:val="28"/>
        </w:rPr>
        <w:t>трудовой деятельности</w:t>
      </w:r>
      <w:r w:rsidR="003858E7" w:rsidRPr="0036032A">
        <w:rPr>
          <w:rFonts w:ascii="Times New Roman" w:hAnsi="Times New Roman" w:cs="Times New Roman"/>
          <w:bCs/>
          <w:sz w:val="28"/>
          <w:szCs w:val="28"/>
        </w:rPr>
        <w:t>, созда</w:t>
      </w:r>
      <w:r w:rsidR="001C08DF">
        <w:rPr>
          <w:rFonts w:ascii="Times New Roman" w:hAnsi="Times New Roman" w:cs="Times New Roman"/>
          <w:bCs/>
          <w:sz w:val="28"/>
          <w:szCs w:val="28"/>
        </w:rPr>
        <w:t>вая</w:t>
      </w:r>
      <w:r w:rsidR="003858E7" w:rsidRPr="0036032A">
        <w:rPr>
          <w:rFonts w:ascii="Times New Roman" w:hAnsi="Times New Roman" w:cs="Times New Roman"/>
          <w:bCs/>
          <w:sz w:val="28"/>
          <w:szCs w:val="28"/>
        </w:rPr>
        <w:t xml:space="preserve"> </w:t>
      </w:r>
      <w:r w:rsidR="001C08DF">
        <w:rPr>
          <w:rFonts w:ascii="Times New Roman" w:hAnsi="Times New Roman" w:cs="Times New Roman"/>
          <w:bCs/>
          <w:sz w:val="28"/>
          <w:szCs w:val="28"/>
        </w:rPr>
        <w:t>идеальные</w:t>
      </w:r>
      <w:r w:rsidR="003858E7" w:rsidRPr="0036032A">
        <w:rPr>
          <w:rFonts w:ascii="Times New Roman" w:hAnsi="Times New Roman" w:cs="Times New Roman"/>
          <w:bCs/>
          <w:sz w:val="28"/>
          <w:szCs w:val="28"/>
        </w:rPr>
        <w:t xml:space="preserve"> </w:t>
      </w:r>
      <w:r w:rsidR="001C08DF">
        <w:rPr>
          <w:rFonts w:ascii="Times New Roman" w:hAnsi="Times New Roman" w:cs="Times New Roman"/>
          <w:bCs/>
          <w:sz w:val="28"/>
          <w:szCs w:val="28"/>
        </w:rPr>
        <w:t>условия</w:t>
      </w:r>
      <w:r w:rsidR="003858E7" w:rsidRPr="0036032A">
        <w:rPr>
          <w:rFonts w:ascii="Times New Roman" w:hAnsi="Times New Roman" w:cs="Times New Roman"/>
          <w:bCs/>
          <w:sz w:val="28"/>
          <w:szCs w:val="28"/>
        </w:rPr>
        <w:t xml:space="preserve"> </w:t>
      </w:r>
      <w:r w:rsidR="001C08DF">
        <w:rPr>
          <w:rFonts w:ascii="Times New Roman" w:hAnsi="Times New Roman" w:cs="Times New Roman"/>
          <w:bCs/>
          <w:sz w:val="28"/>
          <w:szCs w:val="28"/>
        </w:rPr>
        <w:t>для</w:t>
      </w:r>
      <w:r w:rsidR="003858E7" w:rsidRPr="0036032A">
        <w:rPr>
          <w:rFonts w:ascii="Times New Roman" w:hAnsi="Times New Roman" w:cs="Times New Roman"/>
          <w:bCs/>
          <w:sz w:val="28"/>
          <w:szCs w:val="28"/>
        </w:rPr>
        <w:t xml:space="preserve"> работ</w:t>
      </w:r>
      <w:r w:rsidR="001C08DF">
        <w:rPr>
          <w:rFonts w:ascii="Times New Roman" w:hAnsi="Times New Roman" w:cs="Times New Roman"/>
          <w:bCs/>
          <w:sz w:val="28"/>
          <w:szCs w:val="28"/>
        </w:rPr>
        <w:t>ы</w:t>
      </w:r>
      <w:r w:rsidR="003858E7" w:rsidRPr="0036032A">
        <w:rPr>
          <w:rFonts w:ascii="Times New Roman" w:hAnsi="Times New Roman" w:cs="Times New Roman"/>
          <w:bCs/>
          <w:sz w:val="28"/>
          <w:szCs w:val="28"/>
        </w:rPr>
        <w:t xml:space="preserve">, </w:t>
      </w:r>
      <w:r w:rsidR="00725BDE">
        <w:rPr>
          <w:rFonts w:ascii="Times New Roman" w:hAnsi="Times New Roman" w:cs="Times New Roman"/>
          <w:bCs/>
          <w:sz w:val="28"/>
          <w:szCs w:val="28"/>
        </w:rPr>
        <w:t>отличную</w:t>
      </w:r>
      <w:r w:rsidR="003858E7" w:rsidRPr="0036032A">
        <w:rPr>
          <w:rFonts w:ascii="Times New Roman" w:hAnsi="Times New Roman" w:cs="Times New Roman"/>
          <w:bCs/>
          <w:sz w:val="28"/>
          <w:szCs w:val="28"/>
        </w:rPr>
        <w:t xml:space="preserve"> планировку и </w:t>
      </w:r>
      <w:r w:rsidR="00725BDE">
        <w:rPr>
          <w:rFonts w:ascii="Times New Roman" w:hAnsi="Times New Roman" w:cs="Times New Roman"/>
          <w:bCs/>
          <w:sz w:val="28"/>
          <w:szCs w:val="28"/>
        </w:rPr>
        <w:t xml:space="preserve">в целом </w:t>
      </w:r>
      <w:r w:rsidR="003858E7" w:rsidRPr="0036032A">
        <w:rPr>
          <w:rFonts w:ascii="Times New Roman" w:hAnsi="Times New Roman" w:cs="Times New Roman"/>
          <w:bCs/>
          <w:sz w:val="28"/>
          <w:szCs w:val="28"/>
        </w:rPr>
        <w:t>наилуч</w:t>
      </w:r>
      <w:r w:rsidR="003858E7">
        <w:rPr>
          <w:rFonts w:ascii="Times New Roman" w:hAnsi="Times New Roman" w:cs="Times New Roman"/>
          <w:bCs/>
          <w:sz w:val="28"/>
          <w:szCs w:val="28"/>
        </w:rPr>
        <w:t>шие условия</w:t>
      </w:r>
      <w:r w:rsidR="00725BDE">
        <w:rPr>
          <w:rFonts w:ascii="Times New Roman" w:hAnsi="Times New Roman" w:cs="Times New Roman"/>
          <w:bCs/>
          <w:sz w:val="28"/>
          <w:szCs w:val="28"/>
        </w:rPr>
        <w:t>.</w:t>
      </w:r>
    </w:p>
    <w:p w:rsidR="003858E7" w:rsidRPr="0036032A" w:rsidRDefault="0060532D" w:rsidP="00F937B0">
      <w:pPr>
        <w:pStyle w:val="a4"/>
        <w:spacing w:line="360" w:lineRule="auto"/>
        <w:ind w:left="0" w:firstLine="851"/>
        <w:jc w:val="both"/>
        <w:rPr>
          <w:rFonts w:ascii="Times New Roman" w:hAnsi="Times New Roman" w:cs="Times New Roman"/>
          <w:bCs/>
          <w:sz w:val="28"/>
          <w:szCs w:val="28"/>
        </w:rPr>
      </w:pPr>
      <w:r w:rsidRPr="0060532D">
        <w:rPr>
          <w:rFonts w:ascii="Times New Roman" w:hAnsi="Times New Roman" w:cs="Times New Roman"/>
          <w:bCs/>
          <w:sz w:val="28"/>
          <w:szCs w:val="28"/>
        </w:rPr>
        <w:t>По мнению отечественного ученого</w:t>
      </w:r>
      <w:r w:rsidRPr="0036032A">
        <w:rPr>
          <w:rFonts w:ascii="Times New Roman" w:hAnsi="Times New Roman" w:cs="Times New Roman"/>
          <w:bCs/>
          <w:sz w:val="28"/>
          <w:szCs w:val="28"/>
        </w:rPr>
        <w:t xml:space="preserve"> </w:t>
      </w:r>
      <w:r w:rsidR="004B52A7" w:rsidRPr="0036032A">
        <w:rPr>
          <w:rFonts w:ascii="Times New Roman" w:hAnsi="Times New Roman" w:cs="Times New Roman"/>
          <w:bCs/>
          <w:sz w:val="28"/>
          <w:szCs w:val="28"/>
        </w:rPr>
        <w:t xml:space="preserve">С.И. </w:t>
      </w:r>
      <w:proofErr w:type="spellStart"/>
      <w:r w:rsidR="003858E7" w:rsidRPr="0036032A">
        <w:rPr>
          <w:rFonts w:ascii="Times New Roman" w:hAnsi="Times New Roman" w:cs="Times New Roman"/>
          <w:bCs/>
          <w:sz w:val="28"/>
          <w:szCs w:val="28"/>
        </w:rPr>
        <w:t>Мелехина</w:t>
      </w:r>
      <w:proofErr w:type="spellEnd"/>
      <w:r w:rsidR="003858E7" w:rsidRPr="0036032A">
        <w:rPr>
          <w:rFonts w:ascii="Times New Roman" w:hAnsi="Times New Roman" w:cs="Times New Roman"/>
          <w:bCs/>
          <w:sz w:val="28"/>
          <w:szCs w:val="28"/>
        </w:rPr>
        <w:t xml:space="preserve"> </w:t>
      </w:r>
      <w:r w:rsidR="00963947" w:rsidRPr="00063F50">
        <w:rPr>
          <w:rFonts w:ascii="Times New Roman" w:hAnsi="Times New Roman" w:cs="Times New Roman"/>
          <w:sz w:val="28"/>
          <w:szCs w:val="28"/>
        </w:rPr>
        <w:t>[</w:t>
      </w:r>
      <w:r w:rsidR="009A12E7">
        <w:rPr>
          <w:rFonts w:ascii="Times New Roman" w:hAnsi="Times New Roman" w:cs="Times New Roman"/>
          <w:sz w:val="28"/>
          <w:szCs w:val="28"/>
        </w:rPr>
        <w:t>35</w:t>
      </w:r>
      <w:r w:rsidR="00963947" w:rsidRPr="00063F50">
        <w:rPr>
          <w:rFonts w:ascii="Times New Roman" w:hAnsi="Times New Roman" w:cs="Times New Roman"/>
          <w:sz w:val="28"/>
          <w:szCs w:val="28"/>
        </w:rPr>
        <w:t>]</w:t>
      </w:r>
      <w:r w:rsidR="00963947">
        <w:rPr>
          <w:rFonts w:ascii="Times New Roman" w:hAnsi="Times New Roman" w:cs="Times New Roman"/>
          <w:sz w:val="28"/>
          <w:szCs w:val="28"/>
        </w:rPr>
        <w:t xml:space="preserve"> </w:t>
      </w:r>
      <w:r w:rsidR="003858E7" w:rsidRPr="0036032A">
        <w:rPr>
          <w:rFonts w:ascii="Times New Roman" w:hAnsi="Times New Roman" w:cs="Times New Roman"/>
          <w:bCs/>
          <w:sz w:val="28"/>
          <w:szCs w:val="28"/>
        </w:rPr>
        <w:t>проектн</w:t>
      </w:r>
      <w:r>
        <w:rPr>
          <w:rFonts w:ascii="Times New Roman" w:hAnsi="Times New Roman" w:cs="Times New Roman"/>
          <w:bCs/>
          <w:sz w:val="28"/>
          <w:szCs w:val="28"/>
        </w:rPr>
        <w:t>ая</w:t>
      </w:r>
      <w:r w:rsidR="003858E7" w:rsidRPr="0036032A">
        <w:rPr>
          <w:rFonts w:ascii="Times New Roman" w:hAnsi="Times New Roman" w:cs="Times New Roman"/>
          <w:bCs/>
          <w:sz w:val="28"/>
          <w:szCs w:val="28"/>
        </w:rPr>
        <w:t xml:space="preserve"> деятельность</w:t>
      </w:r>
      <w:r w:rsidR="00EC0657">
        <w:rPr>
          <w:rFonts w:ascii="Times New Roman" w:hAnsi="Times New Roman" w:cs="Times New Roman"/>
          <w:bCs/>
          <w:sz w:val="28"/>
          <w:szCs w:val="28"/>
        </w:rPr>
        <w:t xml:space="preserve"> является</w:t>
      </w:r>
      <w:r w:rsidR="003858E7" w:rsidRPr="0036032A">
        <w:rPr>
          <w:rFonts w:ascii="Times New Roman" w:hAnsi="Times New Roman" w:cs="Times New Roman"/>
          <w:bCs/>
          <w:sz w:val="28"/>
          <w:szCs w:val="28"/>
        </w:rPr>
        <w:t xml:space="preserve"> </w:t>
      </w:r>
      <w:r w:rsidR="00725BDE">
        <w:rPr>
          <w:rFonts w:ascii="Times New Roman" w:hAnsi="Times New Roman" w:cs="Times New Roman"/>
          <w:bCs/>
          <w:sz w:val="28"/>
          <w:szCs w:val="28"/>
        </w:rPr>
        <w:t>созидательным</w:t>
      </w:r>
      <w:r w:rsidR="003858E7" w:rsidRPr="0036032A">
        <w:rPr>
          <w:rFonts w:ascii="Times New Roman" w:hAnsi="Times New Roman" w:cs="Times New Roman"/>
          <w:bCs/>
          <w:sz w:val="28"/>
          <w:szCs w:val="28"/>
        </w:rPr>
        <w:t xml:space="preserve"> процессом, </w:t>
      </w:r>
      <w:r w:rsidR="00725BDE">
        <w:rPr>
          <w:rFonts w:ascii="Times New Roman" w:hAnsi="Times New Roman" w:cs="Times New Roman"/>
          <w:bCs/>
          <w:sz w:val="28"/>
          <w:szCs w:val="28"/>
        </w:rPr>
        <w:t xml:space="preserve">который </w:t>
      </w:r>
      <w:r w:rsidR="003858E7" w:rsidRPr="0036032A">
        <w:rPr>
          <w:rFonts w:ascii="Times New Roman" w:hAnsi="Times New Roman" w:cs="Times New Roman"/>
          <w:bCs/>
          <w:sz w:val="28"/>
          <w:szCs w:val="28"/>
        </w:rPr>
        <w:t xml:space="preserve">направлен на </w:t>
      </w:r>
      <w:r w:rsidR="00725BDE">
        <w:rPr>
          <w:rFonts w:ascii="Times New Roman" w:hAnsi="Times New Roman" w:cs="Times New Roman"/>
          <w:bCs/>
          <w:sz w:val="28"/>
          <w:szCs w:val="28"/>
        </w:rPr>
        <w:lastRenderedPageBreak/>
        <w:t>раскрытие</w:t>
      </w:r>
      <w:r w:rsidR="003858E7" w:rsidRPr="0036032A">
        <w:rPr>
          <w:rFonts w:ascii="Times New Roman" w:hAnsi="Times New Roman" w:cs="Times New Roman"/>
          <w:bCs/>
          <w:sz w:val="28"/>
          <w:szCs w:val="28"/>
        </w:rPr>
        <w:t xml:space="preserve"> и </w:t>
      </w:r>
      <w:r w:rsidR="00725BDE">
        <w:rPr>
          <w:rFonts w:ascii="Times New Roman" w:hAnsi="Times New Roman" w:cs="Times New Roman"/>
          <w:bCs/>
          <w:sz w:val="28"/>
          <w:szCs w:val="28"/>
        </w:rPr>
        <w:t>обеспечение</w:t>
      </w:r>
      <w:r w:rsidR="003858E7" w:rsidRPr="0036032A">
        <w:rPr>
          <w:rFonts w:ascii="Times New Roman" w:hAnsi="Times New Roman" w:cs="Times New Roman"/>
          <w:bCs/>
          <w:sz w:val="28"/>
          <w:szCs w:val="28"/>
        </w:rPr>
        <w:t xml:space="preserve"> </w:t>
      </w:r>
      <w:r w:rsidR="00725BDE">
        <w:rPr>
          <w:rFonts w:ascii="Times New Roman" w:hAnsi="Times New Roman" w:cs="Times New Roman"/>
          <w:bCs/>
          <w:sz w:val="28"/>
          <w:szCs w:val="28"/>
        </w:rPr>
        <w:t>интересов</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обучающихся</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посредством</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приобретения</w:t>
      </w:r>
      <w:r w:rsidR="003858E7" w:rsidRPr="0036032A">
        <w:rPr>
          <w:rFonts w:ascii="Times New Roman" w:hAnsi="Times New Roman" w:cs="Times New Roman"/>
          <w:bCs/>
          <w:sz w:val="28"/>
          <w:szCs w:val="28"/>
        </w:rPr>
        <w:t xml:space="preserve"> опыт</w:t>
      </w:r>
      <w:r w:rsidR="0094464C">
        <w:rPr>
          <w:rFonts w:ascii="Times New Roman" w:hAnsi="Times New Roman" w:cs="Times New Roman"/>
          <w:bCs/>
          <w:sz w:val="28"/>
          <w:szCs w:val="28"/>
        </w:rPr>
        <w:t>а</w:t>
      </w:r>
      <w:r w:rsidR="003858E7" w:rsidRPr="0036032A">
        <w:rPr>
          <w:rFonts w:ascii="Times New Roman" w:hAnsi="Times New Roman" w:cs="Times New Roman"/>
          <w:bCs/>
          <w:sz w:val="28"/>
          <w:szCs w:val="28"/>
        </w:rPr>
        <w:t xml:space="preserve"> проектирования и </w:t>
      </w:r>
      <w:r w:rsidR="0094464C">
        <w:rPr>
          <w:rFonts w:ascii="Times New Roman" w:hAnsi="Times New Roman" w:cs="Times New Roman"/>
          <w:bCs/>
          <w:sz w:val="28"/>
          <w:szCs w:val="28"/>
        </w:rPr>
        <w:t>разработки</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 xml:space="preserve">эталонного </w:t>
      </w:r>
      <w:r w:rsidR="003858E7" w:rsidRPr="0036032A">
        <w:rPr>
          <w:rFonts w:ascii="Times New Roman" w:hAnsi="Times New Roman" w:cs="Times New Roman"/>
          <w:bCs/>
          <w:sz w:val="28"/>
          <w:szCs w:val="28"/>
        </w:rPr>
        <w:t xml:space="preserve">или </w:t>
      </w:r>
      <w:r w:rsidR="0094464C">
        <w:rPr>
          <w:rFonts w:ascii="Times New Roman" w:hAnsi="Times New Roman" w:cs="Times New Roman"/>
          <w:bCs/>
          <w:sz w:val="28"/>
          <w:szCs w:val="28"/>
        </w:rPr>
        <w:t>вещественного</w:t>
      </w:r>
      <w:r w:rsidR="003858E7" w:rsidRPr="0036032A">
        <w:rPr>
          <w:rFonts w:ascii="Times New Roman" w:hAnsi="Times New Roman" w:cs="Times New Roman"/>
          <w:bCs/>
          <w:sz w:val="28"/>
          <w:szCs w:val="28"/>
        </w:rPr>
        <w:t xml:space="preserve"> продукта, </w:t>
      </w:r>
      <w:r w:rsidR="0094464C">
        <w:rPr>
          <w:rFonts w:ascii="Times New Roman" w:hAnsi="Times New Roman" w:cs="Times New Roman"/>
          <w:bCs/>
          <w:sz w:val="28"/>
          <w:szCs w:val="28"/>
        </w:rPr>
        <w:t xml:space="preserve">который должен </w:t>
      </w:r>
      <w:r w:rsidR="003858E7" w:rsidRPr="0036032A">
        <w:rPr>
          <w:rFonts w:ascii="Times New Roman" w:hAnsi="Times New Roman" w:cs="Times New Roman"/>
          <w:bCs/>
          <w:sz w:val="28"/>
          <w:szCs w:val="28"/>
        </w:rPr>
        <w:t>облада</w:t>
      </w:r>
      <w:r w:rsidR="0094464C">
        <w:rPr>
          <w:rFonts w:ascii="Times New Roman" w:hAnsi="Times New Roman" w:cs="Times New Roman"/>
          <w:bCs/>
          <w:sz w:val="28"/>
          <w:szCs w:val="28"/>
        </w:rPr>
        <w:t>ть</w:t>
      </w:r>
      <w:r w:rsidR="003858E7" w:rsidRPr="0036032A">
        <w:rPr>
          <w:rFonts w:ascii="Times New Roman" w:hAnsi="Times New Roman" w:cs="Times New Roman"/>
          <w:bCs/>
          <w:sz w:val="28"/>
          <w:szCs w:val="28"/>
        </w:rPr>
        <w:t xml:space="preserve"> субъективной </w:t>
      </w:r>
      <w:r w:rsidR="0094464C">
        <w:rPr>
          <w:rFonts w:ascii="Times New Roman" w:hAnsi="Times New Roman" w:cs="Times New Roman"/>
          <w:bCs/>
          <w:sz w:val="28"/>
          <w:szCs w:val="28"/>
        </w:rPr>
        <w:t xml:space="preserve">оригинальностью </w:t>
      </w:r>
      <w:r w:rsidR="003858E7" w:rsidRPr="0036032A">
        <w:rPr>
          <w:rFonts w:ascii="Times New Roman" w:hAnsi="Times New Roman" w:cs="Times New Roman"/>
          <w:bCs/>
          <w:sz w:val="28"/>
          <w:szCs w:val="28"/>
        </w:rPr>
        <w:t>и о</w:t>
      </w:r>
      <w:r w:rsidR="003858E7">
        <w:rPr>
          <w:rFonts w:ascii="Times New Roman" w:hAnsi="Times New Roman" w:cs="Times New Roman"/>
          <w:bCs/>
          <w:sz w:val="28"/>
          <w:szCs w:val="28"/>
        </w:rPr>
        <w:t>бъективной новизной</w:t>
      </w:r>
      <w:r w:rsidR="00725BDE">
        <w:rPr>
          <w:rFonts w:ascii="Times New Roman" w:hAnsi="Times New Roman" w:cs="Times New Roman"/>
          <w:bCs/>
          <w:sz w:val="28"/>
          <w:szCs w:val="28"/>
        </w:rPr>
        <w:t>.</w:t>
      </w:r>
    </w:p>
    <w:p w:rsidR="003858E7" w:rsidRPr="0036032A" w:rsidRDefault="007A1FB3"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Исследователь </w:t>
      </w:r>
      <w:r w:rsidR="004B52A7" w:rsidRPr="0036032A">
        <w:rPr>
          <w:rFonts w:ascii="Times New Roman" w:hAnsi="Times New Roman" w:cs="Times New Roman"/>
          <w:bCs/>
          <w:sz w:val="28"/>
          <w:szCs w:val="28"/>
        </w:rPr>
        <w:t>Н.В.</w:t>
      </w:r>
      <w:r w:rsidR="004B52A7">
        <w:rPr>
          <w:rFonts w:ascii="Times New Roman" w:hAnsi="Times New Roman" w:cs="Times New Roman"/>
          <w:bCs/>
          <w:sz w:val="28"/>
          <w:szCs w:val="28"/>
        </w:rPr>
        <w:t xml:space="preserve"> </w:t>
      </w:r>
      <w:proofErr w:type="spellStart"/>
      <w:r w:rsidR="003858E7" w:rsidRPr="0036032A">
        <w:rPr>
          <w:rFonts w:ascii="Times New Roman" w:hAnsi="Times New Roman" w:cs="Times New Roman"/>
          <w:bCs/>
          <w:sz w:val="28"/>
          <w:szCs w:val="28"/>
        </w:rPr>
        <w:t>Матяш</w:t>
      </w:r>
      <w:proofErr w:type="spellEnd"/>
      <w:r w:rsidR="00963947">
        <w:rPr>
          <w:rFonts w:ascii="Times New Roman" w:hAnsi="Times New Roman" w:cs="Times New Roman"/>
          <w:bCs/>
          <w:sz w:val="28"/>
          <w:szCs w:val="28"/>
        </w:rPr>
        <w:t xml:space="preserve"> </w:t>
      </w:r>
      <w:r w:rsidR="00963947" w:rsidRPr="00063F50">
        <w:rPr>
          <w:rFonts w:ascii="Times New Roman" w:hAnsi="Times New Roman" w:cs="Times New Roman"/>
          <w:sz w:val="28"/>
          <w:szCs w:val="28"/>
        </w:rPr>
        <w:t>[</w:t>
      </w:r>
      <w:r w:rsidR="009A12E7">
        <w:rPr>
          <w:rFonts w:ascii="Times New Roman" w:hAnsi="Times New Roman" w:cs="Times New Roman"/>
          <w:sz w:val="28"/>
          <w:szCs w:val="28"/>
        </w:rPr>
        <w:t>34</w:t>
      </w:r>
      <w:r w:rsidR="00963947" w:rsidRPr="00063F50">
        <w:rPr>
          <w:rFonts w:ascii="Times New Roman" w:hAnsi="Times New Roman" w:cs="Times New Roman"/>
          <w:sz w:val="28"/>
          <w:szCs w:val="28"/>
        </w:rPr>
        <w:t>]</w:t>
      </w:r>
      <w:r w:rsidR="0009551B" w:rsidRPr="00063F50">
        <w:rPr>
          <w:rFonts w:ascii="Times New Roman" w:hAnsi="Times New Roman" w:cs="Times New Roman"/>
          <w:bCs/>
          <w:sz w:val="28"/>
          <w:szCs w:val="28"/>
        </w:rPr>
        <w:t>,</w:t>
      </w:r>
      <w:r w:rsidR="003858E7" w:rsidRPr="0036032A">
        <w:rPr>
          <w:rFonts w:ascii="Times New Roman" w:hAnsi="Times New Roman" w:cs="Times New Roman"/>
          <w:bCs/>
          <w:sz w:val="28"/>
          <w:szCs w:val="28"/>
        </w:rPr>
        <w:t xml:space="preserve"> с позиции психолога</w:t>
      </w:r>
      <w:r w:rsidR="0009551B">
        <w:rPr>
          <w:rFonts w:ascii="Times New Roman" w:hAnsi="Times New Roman" w:cs="Times New Roman"/>
          <w:bCs/>
          <w:sz w:val="28"/>
          <w:szCs w:val="28"/>
        </w:rPr>
        <w:t>,</w:t>
      </w:r>
      <w:r w:rsidR="003858E7" w:rsidRPr="0036032A">
        <w:rPr>
          <w:rFonts w:ascii="Times New Roman" w:hAnsi="Times New Roman" w:cs="Times New Roman"/>
          <w:bCs/>
          <w:sz w:val="28"/>
          <w:szCs w:val="28"/>
        </w:rPr>
        <w:t xml:space="preserve"> утверждает, что проектная деятельность </w:t>
      </w:r>
      <w:r w:rsidR="0094464C">
        <w:rPr>
          <w:rFonts w:ascii="Times New Roman" w:hAnsi="Times New Roman" w:cs="Times New Roman"/>
          <w:bCs/>
          <w:sz w:val="28"/>
          <w:szCs w:val="28"/>
        </w:rPr>
        <w:t>служит</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моделью для</w:t>
      </w:r>
      <w:r w:rsidR="0009551B">
        <w:rPr>
          <w:rFonts w:ascii="Times New Roman" w:hAnsi="Times New Roman" w:cs="Times New Roman"/>
          <w:bCs/>
          <w:sz w:val="28"/>
          <w:szCs w:val="28"/>
        </w:rPr>
        <w:t xml:space="preserve"> учебно-познавательного</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процесса</w:t>
      </w:r>
      <w:r w:rsidR="003858E7" w:rsidRPr="0036032A">
        <w:rPr>
          <w:rFonts w:ascii="Times New Roman" w:hAnsi="Times New Roman" w:cs="Times New Roman"/>
          <w:bCs/>
          <w:sz w:val="28"/>
          <w:szCs w:val="28"/>
        </w:rPr>
        <w:t xml:space="preserve">, </w:t>
      </w:r>
      <w:r w:rsidR="0094464C">
        <w:rPr>
          <w:rFonts w:ascii="Times New Roman" w:hAnsi="Times New Roman" w:cs="Times New Roman"/>
          <w:bCs/>
          <w:sz w:val="28"/>
          <w:szCs w:val="28"/>
        </w:rPr>
        <w:t>который з</w:t>
      </w:r>
      <w:r w:rsidR="003858E7" w:rsidRPr="0036032A">
        <w:rPr>
          <w:rFonts w:ascii="Times New Roman" w:hAnsi="Times New Roman" w:cs="Times New Roman"/>
          <w:bCs/>
          <w:sz w:val="28"/>
          <w:szCs w:val="28"/>
        </w:rPr>
        <w:t>аключа</w:t>
      </w:r>
      <w:r w:rsidR="0009551B">
        <w:rPr>
          <w:rFonts w:ascii="Times New Roman" w:hAnsi="Times New Roman" w:cs="Times New Roman"/>
          <w:bCs/>
          <w:sz w:val="28"/>
          <w:szCs w:val="28"/>
        </w:rPr>
        <w:t>ется</w:t>
      </w:r>
      <w:r w:rsidR="003858E7" w:rsidRPr="0036032A">
        <w:rPr>
          <w:rFonts w:ascii="Times New Roman" w:hAnsi="Times New Roman" w:cs="Times New Roman"/>
          <w:bCs/>
          <w:sz w:val="28"/>
          <w:szCs w:val="28"/>
        </w:rPr>
        <w:t xml:space="preserve"> в мотиваци</w:t>
      </w:r>
      <w:r w:rsidR="0009551B">
        <w:rPr>
          <w:rFonts w:ascii="Times New Roman" w:hAnsi="Times New Roman" w:cs="Times New Roman"/>
          <w:bCs/>
          <w:sz w:val="28"/>
          <w:szCs w:val="28"/>
        </w:rPr>
        <w:t>и для достижения</w:t>
      </w:r>
      <w:r w:rsidR="003858E7" w:rsidRPr="0036032A">
        <w:rPr>
          <w:rFonts w:ascii="Times New Roman" w:hAnsi="Times New Roman" w:cs="Times New Roman"/>
          <w:bCs/>
          <w:sz w:val="28"/>
          <w:szCs w:val="28"/>
        </w:rPr>
        <w:t xml:space="preserve"> </w:t>
      </w:r>
      <w:r w:rsidR="0009551B">
        <w:rPr>
          <w:rFonts w:ascii="Times New Roman" w:hAnsi="Times New Roman" w:cs="Times New Roman"/>
          <w:bCs/>
          <w:sz w:val="28"/>
          <w:szCs w:val="28"/>
        </w:rPr>
        <w:t>осознано</w:t>
      </w:r>
      <w:r w:rsidR="003858E7" w:rsidRPr="0036032A">
        <w:rPr>
          <w:rFonts w:ascii="Times New Roman" w:hAnsi="Times New Roman" w:cs="Times New Roman"/>
          <w:bCs/>
          <w:sz w:val="28"/>
          <w:szCs w:val="28"/>
        </w:rPr>
        <w:t xml:space="preserve"> поставленной </w:t>
      </w:r>
      <w:r w:rsidR="0009551B">
        <w:rPr>
          <w:rFonts w:ascii="Times New Roman" w:hAnsi="Times New Roman" w:cs="Times New Roman"/>
          <w:bCs/>
          <w:sz w:val="28"/>
          <w:szCs w:val="28"/>
        </w:rPr>
        <w:t>задачи</w:t>
      </w:r>
      <w:r w:rsidR="003858E7" w:rsidRPr="0036032A">
        <w:rPr>
          <w:rFonts w:ascii="Times New Roman" w:hAnsi="Times New Roman" w:cs="Times New Roman"/>
          <w:bCs/>
          <w:sz w:val="28"/>
          <w:szCs w:val="28"/>
        </w:rPr>
        <w:t xml:space="preserve"> по </w:t>
      </w:r>
      <w:r w:rsidR="0009551B">
        <w:rPr>
          <w:rFonts w:ascii="Times New Roman" w:hAnsi="Times New Roman" w:cs="Times New Roman"/>
          <w:bCs/>
          <w:sz w:val="28"/>
          <w:szCs w:val="28"/>
        </w:rPr>
        <w:t>разработке</w:t>
      </w:r>
      <w:r w:rsidR="003858E7" w:rsidRPr="0036032A">
        <w:rPr>
          <w:rFonts w:ascii="Times New Roman" w:hAnsi="Times New Roman" w:cs="Times New Roman"/>
          <w:bCs/>
          <w:sz w:val="28"/>
          <w:szCs w:val="28"/>
        </w:rPr>
        <w:t xml:space="preserve"> творческих проектов, обеспечивающ</w:t>
      </w:r>
      <w:r w:rsidR="0009551B">
        <w:rPr>
          <w:rFonts w:ascii="Times New Roman" w:hAnsi="Times New Roman" w:cs="Times New Roman"/>
          <w:bCs/>
          <w:sz w:val="28"/>
          <w:szCs w:val="28"/>
        </w:rPr>
        <w:t>ей</w:t>
      </w:r>
      <w:r w:rsidR="003858E7" w:rsidRPr="0036032A">
        <w:rPr>
          <w:rFonts w:ascii="Times New Roman" w:hAnsi="Times New Roman" w:cs="Times New Roman"/>
          <w:bCs/>
          <w:sz w:val="28"/>
          <w:szCs w:val="28"/>
        </w:rPr>
        <w:t xml:space="preserve"> </w:t>
      </w:r>
      <w:r w:rsidR="0009551B">
        <w:rPr>
          <w:rFonts w:ascii="Times New Roman" w:hAnsi="Times New Roman" w:cs="Times New Roman"/>
          <w:bCs/>
          <w:sz w:val="28"/>
          <w:szCs w:val="28"/>
        </w:rPr>
        <w:t>гармонию</w:t>
      </w:r>
      <w:r w:rsidR="003858E7" w:rsidRPr="0036032A">
        <w:rPr>
          <w:rFonts w:ascii="Times New Roman" w:hAnsi="Times New Roman" w:cs="Times New Roman"/>
          <w:bCs/>
          <w:sz w:val="28"/>
          <w:szCs w:val="28"/>
        </w:rPr>
        <w:t xml:space="preserve"> и </w:t>
      </w:r>
      <w:r w:rsidR="0009551B">
        <w:rPr>
          <w:rFonts w:ascii="Times New Roman" w:hAnsi="Times New Roman" w:cs="Times New Roman"/>
          <w:bCs/>
          <w:sz w:val="28"/>
          <w:szCs w:val="28"/>
        </w:rPr>
        <w:t>взаимосвязь</w:t>
      </w:r>
      <w:r w:rsidR="003858E7" w:rsidRPr="0036032A">
        <w:rPr>
          <w:rFonts w:ascii="Times New Roman" w:hAnsi="Times New Roman" w:cs="Times New Roman"/>
          <w:bCs/>
          <w:sz w:val="28"/>
          <w:szCs w:val="28"/>
        </w:rPr>
        <w:t xml:space="preserve"> раз</w:t>
      </w:r>
      <w:r w:rsidR="0009551B">
        <w:rPr>
          <w:rFonts w:ascii="Times New Roman" w:hAnsi="Times New Roman" w:cs="Times New Roman"/>
          <w:bCs/>
          <w:sz w:val="28"/>
          <w:szCs w:val="28"/>
        </w:rPr>
        <w:t>личных</w:t>
      </w:r>
      <w:r w:rsidR="003858E7">
        <w:rPr>
          <w:rFonts w:ascii="Times New Roman" w:hAnsi="Times New Roman" w:cs="Times New Roman"/>
          <w:bCs/>
          <w:sz w:val="28"/>
          <w:szCs w:val="28"/>
        </w:rPr>
        <w:t xml:space="preserve"> </w:t>
      </w:r>
      <w:r w:rsidR="0009551B">
        <w:rPr>
          <w:rFonts w:ascii="Times New Roman" w:hAnsi="Times New Roman" w:cs="Times New Roman"/>
          <w:bCs/>
          <w:sz w:val="28"/>
          <w:szCs w:val="28"/>
        </w:rPr>
        <w:t>особенностей</w:t>
      </w:r>
      <w:r w:rsidR="003858E7" w:rsidRPr="0036032A">
        <w:rPr>
          <w:rFonts w:ascii="Times New Roman" w:hAnsi="Times New Roman" w:cs="Times New Roman"/>
          <w:bCs/>
          <w:sz w:val="28"/>
          <w:szCs w:val="28"/>
        </w:rPr>
        <w:t xml:space="preserve"> </w:t>
      </w:r>
      <w:r w:rsidR="0009551B">
        <w:rPr>
          <w:rFonts w:ascii="Times New Roman" w:hAnsi="Times New Roman" w:cs="Times New Roman"/>
          <w:bCs/>
          <w:sz w:val="28"/>
          <w:szCs w:val="28"/>
        </w:rPr>
        <w:t>результата</w:t>
      </w:r>
      <w:r w:rsidR="003858E7" w:rsidRPr="0036032A">
        <w:rPr>
          <w:rFonts w:ascii="Times New Roman" w:hAnsi="Times New Roman" w:cs="Times New Roman"/>
          <w:bCs/>
          <w:sz w:val="28"/>
          <w:szCs w:val="28"/>
        </w:rPr>
        <w:t xml:space="preserve"> обучения</w:t>
      </w:r>
      <w:r w:rsidR="00C9366C">
        <w:rPr>
          <w:rFonts w:ascii="Times New Roman" w:hAnsi="Times New Roman" w:cs="Times New Roman"/>
          <w:bCs/>
          <w:sz w:val="28"/>
          <w:szCs w:val="28"/>
        </w:rPr>
        <w:t>, которые являются</w:t>
      </w:r>
      <w:r w:rsidR="003858E7" w:rsidRPr="0036032A">
        <w:rPr>
          <w:rFonts w:ascii="Times New Roman" w:hAnsi="Times New Roman" w:cs="Times New Roman"/>
          <w:bCs/>
          <w:sz w:val="28"/>
          <w:szCs w:val="28"/>
        </w:rPr>
        <w:t xml:space="preserve"> </w:t>
      </w:r>
      <w:r w:rsidR="00C9366C">
        <w:rPr>
          <w:rFonts w:ascii="Times New Roman" w:hAnsi="Times New Roman" w:cs="Times New Roman"/>
          <w:bCs/>
          <w:sz w:val="28"/>
          <w:szCs w:val="28"/>
        </w:rPr>
        <w:t>непреложным условием</w:t>
      </w:r>
      <w:r w:rsidR="003858E7" w:rsidRPr="0036032A">
        <w:rPr>
          <w:rFonts w:ascii="Times New Roman" w:hAnsi="Times New Roman" w:cs="Times New Roman"/>
          <w:bCs/>
          <w:sz w:val="28"/>
          <w:szCs w:val="28"/>
        </w:rPr>
        <w:t xml:space="preserve"> развития </w:t>
      </w:r>
      <w:r w:rsidR="00C9366C">
        <w:rPr>
          <w:rFonts w:ascii="Times New Roman" w:hAnsi="Times New Roman" w:cs="Times New Roman"/>
          <w:bCs/>
          <w:sz w:val="28"/>
          <w:szCs w:val="28"/>
        </w:rPr>
        <w:t>индивидуальности</w:t>
      </w:r>
      <w:r w:rsidR="003858E7">
        <w:rPr>
          <w:rFonts w:ascii="Times New Roman" w:hAnsi="Times New Roman" w:cs="Times New Roman"/>
          <w:bCs/>
          <w:sz w:val="28"/>
          <w:szCs w:val="28"/>
        </w:rPr>
        <w:t xml:space="preserve"> субъекта обучения</w:t>
      </w:r>
      <w:r w:rsidR="0009551B">
        <w:rPr>
          <w:rFonts w:ascii="Times New Roman" w:hAnsi="Times New Roman" w:cs="Times New Roman"/>
          <w:bCs/>
          <w:sz w:val="28"/>
          <w:szCs w:val="28"/>
        </w:rPr>
        <w:t>.</w:t>
      </w:r>
    </w:p>
    <w:p w:rsidR="003858E7" w:rsidRPr="0046754B" w:rsidRDefault="0060532D" w:rsidP="00F937B0">
      <w:pPr>
        <w:pStyle w:val="a4"/>
        <w:spacing w:line="360" w:lineRule="auto"/>
        <w:ind w:left="0" w:firstLine="851"/>
        <w:jc w:val="both"/>
        <w:rPr>
          <w:rFonts w:ascii="Times New Roman" w:hAnsi="Times New Roman" w:cs="Times New Roman"/>
          <w:bCs/>
          <w:sz w:val="28"/>
          <w:szCs w:val="28"/>
        </w:rPr>
      </w:pPr>
      <w:r w:rsidRPr="0060532D">
        <w:rPr>
          <w:rFonts w:ascii="Times New Roman" w:hAnsi="Times New Roman" w:cs="Times New Roman"/>
          <w:sz w:val="28"/>
          <w:szCs w:val="28"/>
        </w:rPr>
        <w:t>По мнению</w:t>
      </w:r>
      <w:r>
        <w:rPr>
          <w:rFonts w:ascii="Times New Roman" w:hAnsi="Times New Roman" w:cs="Times New Roman"/>
          <w:bCs/>
          <w:sz w:val="28"/>
          <w:szCs w:val="28"/>
        </w:rPr>
        <w:t xml:space="preserve"> </w:t>
      </w:r>
      <w:r w:rsidR="004B52A7" w:rsidRPr="008675A9">
        <w:rPr>
          <w:rFonts w:ascii="Times New Roman" w:hAnsi="Times New Roman" w:cs="Times New Roman"/>
          <w:bCs/>
          <w:sz w:val="28"/>
          <w:szCs w:val="28"/>
        </w:rPr>
        <w:t xml:space="preserve">Г.Б. </w:t>
      </w:r>
      <w:r w:rsidR="003858E7" w:rsidRPr="008675A9">
        <w:rPr>
          <w:rFonts w:ascii="Times New Roman" w:hAnsi="Times New Roman" w:cs="Times New Roman"/>
          <w:bCs/>
          <w:sz w:val="28"/>
          <w:szCs w:val="28"/>
        </w:rPr>
        <w:t>Голуб</w:t>
      </w:r>
      <w:r>
        <w:rPr>
          <w:rFonts w:ascii="Times New Roman" w:hAnsi="Times New Roman" w:cs="Times New Roman"/>
          <w:bCs/>
          <w:sz w:val="28"/>
          <w:szCs w:val="28"/>
        </w:rPr>
        <w:t>а</w:t>
      </w:r>
      <w:r w:rsidR="003858E7" w:rsidRPr="008675A9">
        <w:rPr>
          <w:rFonts w:ascii="Times New Roman" w:hAnsi="Times New Roman" w:cs="Times New Roman"/>
          <w:bCs/>
          <w:sz w:val="28"/>
          <w:szCs w:val="28"/>
        </w:rPr>
        <w:t xml:space="preserve"> </w:t>
      </w:r>
      <w:r w:rsidR="00963947" w:rsidRPr="00063F50">
        <w:rPr>
          <w:rFonts w:ascii="Times New Roman" w:hAnsi="Times New Roman" w:cs="Times New Roman"/>
          <w:sz w:val="28"/>
          <w:szCs w:val="28"/>
        </w:rPr>
        <w:t>[</w:t>
      </w:r>
      <w:r w:rsidR="000D2278">
        <w:rPr>
          <w:rFonts w:ascii="Times New Roman" w:hAnsi="Times New Roman" w:cs="Times New Roman"/>
          <w:sz w:val="28"/>
          <w:szCs w:val="28"/>
        </w:rPr>
        <w:t>1</w:t>
      </w:r>
      <w:r w:rsidR="009A12E7">
        <w:rPr>
          <w:rFonts w:ascii="Times New Roman" w:hAnsi="Times New Roman" w:cs="Times New Roman"/>
          <w:sz w:val="28"/>
          <w:szCs w:val="28"/>
        </w:rPr>
        <w:t>5</w:t>
      </w:r>
      <w:r w:rsidR="00963947" w:rsidRPr="00063F50">
        <w:rPr>
          <w:rFonts w:ascii="Times New Roman" w:hAnsi="Times New Roman" w:cs="Times New Roman"/>
          <w:sz w:val="28"/>
          <w:szCs w:val="28"/>
        </w:rPr>
        <w:t>]</w:t>
      </w:r>
      <w:r w:rsidR="00963947">
        <w:rPr>
          <w:rFonts w:ascii="Times New Roman" w:hAnsi="Times New Roman" w:cs="Times New Roman"/>
          <w:sz w:val="28"/>
          <w:szCs w:val="28"/>
        </w:rPr>
        <w:t xml:space="preserve"> </w:t>
      </w:r>
      <w:r w:rsidR="003858E7" w:rsidRPr="008675A9">
        <w:rPr>
          <w:rFonts w:ascii="Times New Roman" w:hAnsi="Times New Roman" w:cs="Times New Roman"/>
          <w:bCs/>
          <w:sz w:val="28"/>
          <w:szCs w:val="28"/>
        </w:rPr>
        <w:t xml:space="preserve">под проектным обучением </w:t>
      </w:r>
      <w:r w:rsidR="00C9366C">
        <w:rPr>
          <w:rFonts w:ascii="Times New Roman" w:hAnsi="Times New Roman" w:cs="Times New Roman"/>
          <w:bCs/>
          <w:sz w:val="28"/>
          <w:szCs w:val="28"/>
        </w:rPr>
        <w:t>имеет в виду</w:t>
      </w:r>
      <w:r w:rsidR="003858E7" w:rsidRPr="008675A9">
        <w:rPr>
          <w:rFonts w:ascii="Times New Roman" w:hAnsi="Times New Roman" w:cs="Times New Roman"/>
          <w:bCs/>
          <w:sz w:val="28"/>
          <w:szCs w:val="28"/>
        </w:rPr>
        <w:t xml:space="preserve"> технологию </w:t>
      </w:r>
      <w:r w:rsidR="00C9366C">
        <w:rPr>
          <w:rFonts w:ascii="Times New Roman" w:hAnsi="Times New Roman" w:cs="Times New Roman"/>
          <w:bCs/>
          <w:sz w:val="28"/>
          <w:szCs w:val="28"/>
        </w:rPr>
        <w:t>создания</w:t>
      </w:r>
      <w:r w:rsidR="003858E7" w:rsidRPr="008675A9">
        <w:rPr>
          <w:rFonts w:ascii="Times New Roman" w:hAnsi="Times New Roman" w:cs="Times New Roman"/>
          <w:bCs/>
          <w:sz w:val="28"/>
          <w:szCs w:val="28"/>
        </w:rPr>
        <w:t xml:space="preserve"> образовательных </w:t>
      </w:r>
      <w:r w:rsidR="00C9366C">
        <w:rPr>
          <w:rFonts w:ascii="Times New Roman" w:hAnsi="Times New Roman" w:cs="Times New Roman"/>
          <w:bCs/>
          <w:sz w:val="28"/>
          <w:szCs w:val="28"/>
        </w:rPr>
        <w:t>условий</w:t>
      </w:r>
      <w:r w:rsidR="003858E7" w:rsidRPr="008675A9">
        <w:rPr>
          <w:rFonts w:ascii="Times New Roman" w:hAnsi="Times New Roman" w:cs="Times New Roman"/>
          <w:bCs/>
          <w:sz w:val="28"/>
          <w:szCs w:val="28"/>
        </w:rPr>
        <w:t xml:space="preserve">, </w:t>
      </w:r>
      <w:r w:rsidR="00C9366C">
        <w:rPr>
          <w:rFonts w:ascii="Times New Roman" w:hAnsi="Times New Roman" w:cs="Times New Roman"/>
          <w:bCs/>
          <w:sz w:val="28"/>
          <w:szCs w:val="28"/>
        </w:rPr>
        <w:t>при</w:t>
      </w:r>
      <w:r w:rsidR="003858E7" w:rsidRPr="008675A9">
        <w:rPr>
          <w:rFonts w:ascii="Times New Roman" w:hAnsi="Times New Roman" w:cs="Times New Roman"/>
          <w:bCs/>
          <w:sz w:val="28"/>
          <w:szCs w:val="28"/>
        </w:rPr>
        <w:t xml:space="preserve"> которых </w:t>
      </w:r>
      <w:r w:rsidR="00C9366C">
        <w:rPr>
          <w:rFonts w:ascii="Times New Roman" w:hAnsi="Times New Roman" w:cs="Times New Roman"/>
          <w:bCs/>
          <w:sz w:val="28"/>
          <w:szCs w:val="28"/>
        </w:rPr>
        <w:t>обучающийся</w:t>
      </w:r>
      <w:r w:rsidR="003858E7" w:rsidRPr="008675A9">
        <w:rPr>
          <w:rFonts w:ascii="Times New Roman" w:hAnsi="Times New Roman" w:cs="Times New Roman"/>
          <w:bCs/>
          <w:sz w:val="28"/>
          <w:szCs w:val="28"/>
        </w:rPr>
        <w:t xml:space="preserve"> </w:t>
      </w:r>
      <w:r w:rsidR="00C9366C">
        <w:rPr>
          <w:rFonts w:ascii="Times New Roman" w:hAnsi="Times New Roman" w:cs="Times New Roman"/>
          <w:bCs/>
          <w:sz w:val="28"/>
          <w:szCs w:val="28"/>
        </w:rPr>
        <w:t>определяет</w:t>
      </w:r>
      <w:r w:rsidR="003858E7" w:rsidRPr="008675A9">
        <w:rPr>
          <w:rFonts w:ascii="Times New Roman" w:hAnsi="Times New Roman" w:cs="Times New Roman"/>
          <w:bCs/>
          <w:sz w:val="28"/>
          <w:szCs w:val="28"/>
        </w:rPr>
        <w:t xml:space="preserve"> и решает </w:t>
      </w:r>
      <w:r w:rsidR="00C9366C">
        <w:rPr>
          <w:rFonts w:ascii="Times New Roman" w:hAnsi="Times New Roman" w:cs="Times New Roman"/>
          <w:bCs/>
          <w:sz w:val="28"/>
          <w:szCs w:val="28"/>
        </w:rPr>
        <w:t>свои личностные</w:t>
      </w:r>
      <w:r w:rsidR="003858E7" w:rsidRPr="008675A9">
        <w:rPr>
          <w:rFonts w:ascii="Times New Roman" w:hAnsi="Times New Roman" w:cs="Times New Roman"/>
          <w:bCs/>
          <w:sz w:val="28"/>
          <w:szCs w:val="28"/>
        </w:rPr>
        <w:t xml:space="preserve"> </w:t>
      </w:r>
      <w:r w:rsidR="00C9366C">
        <w:rPr>
          <w:rFonts w:ascii="Times New Roman" w:hAnsi="Times New Roman" w:cs="Times New Roman"/>
          <w:bCs/>
          <w:sz w:val="28"/>
          <w:szCs w:val="28"/>
        </w:rPr>
        <w:t>вопросы.</w:t>
      </w:r>
    </w:p>
    <w:p w:rsidR="005F5B1C" w:rsidRDefault="0060532D"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Исследователь</w:t>
      </w:r>
      <w:r w:rsidRPr="00B06F41">
        <w:rPr>
          <w:rFonts w:ascii="Times New Roman" w:hAnsi="Times New Roman" w:cs="Times New Roman"/>
          <w:bCs/>
          <w:sz w:val="28"/>
          <w:szCs w:val="28"/>
        </w:rPr>
        <w:t xml:space="preserve"> </w:t>
      </w:r>
      <w:proofErr w:type="spellStart"/>
      <w:r w:rsidR="003858E7" w:rsidRPr="00B06F41">
        <w:rPr>
          <w:rFonts w:ascii="Times New Roman" w:hAnsi="Times New Roman" w:cs="Times New Roman"/>
          <w:bCs/>
          <w:sz w:val="28"/>
          <w:szCs w:val="28"/>
        </w:rPr>
        <w:t>Селевко</w:t>
      </w:r>
      <w:proofErr w:type="spellEnd"/>
      <w:r w:rsidR="003858E7" w:rsidRPr="00B06F41">
        <w:rPr>
          <w:rFonts w:ascii="Times New Roman" w:hAnsi="Times New Roman" w:cs="Times New Roman"/>
          <w:bCs/>
          <w:sz w:val="28"/>
          <w:szCs w:val="28"/>
        </w:rPr>
        <w:t xml:space="preserve"> Г.К. </w:t>
      </w:r>
      <w:r w:rsidR="00963947" w:rsidRPr="00063F50">
        <w:rPr>
          <w:rFonts w:ascii="Times New Roman" w:hAnsi="Times New Roman" w:cs="Times New Roman"/>
          <w:sz w:val="28"/>
          <w:szCs w:val="28"/>
        </w:rPr>
        <w:t>[</w:t>
      </w:r>
      <w:r w:rsidR="000D2278">
        <w:rPr>
          <w:rFonts w:ascii="Times New Roman" w:hAnsi="Times New Roman" w:cs="Times New Roman"/>
          <w:sz w:val="28"/>
          <w:szCs w:val="28"/>
        </w:rPr>
        <w:t>35</w:t>
      </w:r>
      <w:r w:rsidR="00963947" w:rsidRPr="00063F50">
        <w:rPr>
          <w:rFonts w:ascii="Times New Roman" w:hAnsi="Times New Roman" w:cs="Times New Roman"/>
          <w:sz w:val="28"/>
          <w:szCs w:val="28"/>
        </w:rPr>
        <w:t>]</w:t>
      </w:r>
      <w:r w:rsidR="00963947">
        <w:rPr>
          <w:rFonts w:ascii="Times New Roman" w:hAnsi="Times New Roman" w:cs="Times New Roman"/>
          <w:sz w:val="28"/>
          <w:szCs w:val="28"/>
        </w:rPr>
        <w:t xml:space="preserve"> </w:t>
      </w:r>
      <w:r w:rsidR="00C9366C">
        <w:rPr>
          <w:rFonts w:ascii="Times New Roman" w:hAnsi="Times New Roman" w:cs="Times New Roman"/>
          <w:bCs/>
          <w:sz w:val="28"/>
          <w:szCs w:val="28"/>
        </w:rPr>
        <w:t xml:space="preserve">подчеркивает, что </w:t>
      </w:r>
      <w:r w:rsidR="003858E7" w:rsidRPr="00B06F41">
        <w:rPr>
          <w:rFonts w:ascii="Times New Roman" w:hAnsi="Times New Roman" w:cs="Times New Roman"/>
          <w:bCs/>
          <w:sz w:val="28"/>
          <w:szCs w:val="28"/>
        </w:rPr>
        <w:t xml:space="preserve">творческим проектом </w:t>
      </w:r>
      <w:r w:rsidR="007F68FE">
        <w:rPr>
          <w:rFonts w:ascii="Times New Roman" w:hAnsi="Times New Roman" w:cs="Times New Roman"/>
          <w:bCs/>
          <w:sz w:val="28"/>
          <w:szCs w:val="28"/>
        </w:rPr>
        <w:t>является</w:t>
      </w:r>
      <w:r w:rsidR="003858E7" w:rsidRPr="00B06F41">
        <w:rPr>
          <w:rFonts w:ascii="Times New Roman" w:hAnsi="Times New Roman" w:cs="Times New Roman"/>
          <w:bCs/>
          <w:sz w:val="28"/>
          <w:szCs w:val="28"/>
        </w:rPr>
        <w:t xml:space="preserve"> самостоятельно </w:t>
      </w:r>
      <w:r w:rsidR="007F68FE">
        <w:rPr>
          <w:rFonts w:ascii="Times New Roman" w:hAnsi="Times New Roman" w:cs="Times New Roman"/>
          <w:bCs/>
          <w:sz w:val="28"/>
          <w:szCs w:val="28"/>
        </w:rPr>
        <w:t>спроектированный</w:t>
      </w:r>
      <w:r w:rsidR="003858E7" w:rsidRPr="00B06F41">
        <w:rPr>
          <w:rFonts w:ascii="Times New Roman" w:hAnsi="Times New Roman" w:cs="Times New Roman"/>
          <w:bCs/>
          <w:sz w:val="28"/>
          <w:szCs w:val="28"/>
        </w:rPr>
        <w:t xml:space="preserve"> и </w:t>
      </w:r>
      <w:r w:rsidR="007F68FE">
        <w:rPr>
          <w:rFonts w:ascii="Times New Roman" w:hAnsi="Times New Roman" w:cs="Times New Roman"/>
          <w:bCs/>
          <w:sz w:val="28"/>
          <w:szCs w:val="28"/>
        </w:rPr>
        <w:t>выполненный</w:t>
      </w:r>
      <w:r w:rsidR="003858E7" w:rsidRPr="00B06F41">
        <w:rPr>
          <w:rFonts w:ascii="Times New Roman" w:hAnsi="Times New Roman" w:cs="Times New Roman"/>
          <w:bCs/>
          <w:sz w:val="28"/>
          <w:szCs w:val="28"/>
        </w:rPr>
        <w:t xml:space="preserve"> продукт </w:t>
      </w:r>
      <w:r w:rsidR="007F68FE">
        <w:rPr>
          <w:rFonts w:ascii="Times New Roman" w:hAnsi="Times New Roman" w:cs="Times New Roman"/>
          <w:bCs/>
          <w:sz w:val="28"/>
          <w:szCs w:val="28"/>
        </w:rPr>
        <w:t xml:space="preserve">– </w:t>
      </w:r>
      <w:r w:rsidR="003858E7" w:rsidRPr="00B06F41">
        <w:rPr>
          <w:rFonts w:ascii="Times New Roman" w:hAnsi="Times New Roman" w:cs="Times New Roman"/>
          <w:bCs/>
          <w:sz w:val="28"/>
          <w:szCs w:val="28"/>
        </w:rPr>
        <w:t xml:space="preserve">от </w:t>
      </w:r>
      <w:r w:rsidR="007F68FE">
        <w:rPr>
          <w:rFonts w:ascii="Times New Roman" w:hAnsi="Times New Roman" w:cs="Times New Roman"/>
          <w:bCs/>
          <w:sz w:val="28"/>
          <w:szCs w:val="28"/>
        </w:rPr>
        <w:t>задумки</w:t>
      </w:r>
      <w:r w:rsidR="003858E7" w:rsidRPr="00B06F41">
        <w:rPr>
          <w:rFonts w:ascii="Times New Roman" w:hAnsi="Times New Roman" w:cs="Times New Roman"/>
          <w:bCs/>
          <w:sz w:val="28"/>
          <w:szCs w:val="28"/>
        </w:rPr>
        <w:t xml:space="preserve"> до </w:t>
      </w:r>
      <w:r w:rsidR="007F68FE">
        <w:rPr>
          <w:rFonts w:ascii="Times New Roman" w:hAnsi="Times New Roman" w:cs="Times New Roman"/>
          <w:bCs/>
          <w:sz w:val="28"/>
          <w:szCs w:val="28"/>
        </w:rPr>
        <w:t>реализации</w:t>
      </w:r>
      <w:r w:rsidR="003858E7" w:rsidRPr="00B06F41">
        <w:rPr>
          <w:rFonts w:ascii="Times New Roman" w:hAnsi="Times New Roman" w:cs="Times New Roman"/>
          <w:bCs/>
          <w:sz w:val="28"/>
          <w:szCs w:val="28"/>
        </w:rPr>
        <w:t xml:space="preserve">, </w:t>
      </w:r>
      <w:r w:rsidR="007F68FE">
        <w:rPr>
          <w:rFonts w:ascii="Times New Roman" w:hAnsi="Times New Roman" w:cs="Times New Roman"/>
          <w:bCs/>
          <w:sz w:val="28"/>
          <w:szCs w:val="28"/>
        </w:rPr>
        <w:t>отличающийся</w:t>
      </w:r>
      <w:r w:rsidR="003858E7" w:rsidRPr="00B06F41">
        <w:rPr>
          <w:rFonts w:ascii="Times New Roman" w:hAnsi="Times New Roman" w:cs="Times New Roman"/>
          <w:bCs/>
          <w:sz w:val="28"/>
          <w:szCs w:val="28"/>
        </w:rPr>
        <w:t xml:space="preserve"> новизной</w:t>
      </w:r>
      <w:r w:rsidR="007F68FE">
        <w:rPr>
          <w:rFonts w:ascii="Times New Roman" w:hAnsi="Times New Roman" w:cs="Times New Roman"/>
          <w:bCs/>
          <w:sz w:val="28"/>
          <w:szCs w:val="28"/>
        </w:rPr>
        <w:t xml:space="preserve"> и</w:t>
      </w:r>
      <w:r w:rsidR="003858E7" w:rsidRPr="00B06F41">
        <w:rPr>
          <w:rFonts w:ascii="Times New Roman" w:hAnsi="Times New Roman" w:cs="Times New Roman"/>
          <w:bCs/>
          <w:sz w:val="28"/>
          <w:szCs w:val="28"/>
        </w:rPr>
        <w:t xml:space="preserve"> </w:t>
      </w:r>
      <w:r w:rsidR="007F68FE">
        <w:rPr>
          <w:rFonts w:ascii="Times New Roman" w:hAnsi="Times New Roman" w:cs="Times New Roman"/>
          <w:bCs/>
          <w:sz w:val="28"/>
          <w:szCs w:val="28"/>
        </w:rPr>
        <w:t>созданный</w:t>
      </w:r>
      <w:r w:rsidR="003858E7" w:rsidRPr="00B06F41">
        <w:rPr>
          <w:rFonts w:ascii="Times New Roman" w:hAnsi="Times New Roman" w:cs="Times New Roman"/>
          <w:bCs/>
          <w:sz w:val="28"/>
          <w:szCs w:val="28"/>
        </w:rPr>
        <w:t xml:space="preserve"> под </w:t>
      </w:r>
      <w:r w:rsidR="007F68FE">
        <w:rPr>
          <w:rFonts w:ascii="Times New Roman" w:hAnsi="Times New Roman" w:cs="Times New Roman"/>
          <w:bCs/>
          <w:sz w:val="28"/>
          <w:szCs w:val="28"/>
        </w:rPr>
        <w:t>наблюдением</w:t>
      </w:r>
      <w:r w:rsidR="00C9366C">
        <w:rPr>
          <w:rFonts w:ascii="Times New Roman" w:hAnsi="Times New Roman" w:cs="Times New Roman"/>
          <w:bCs/>
          <w:sz w:val="28"/>
          <w:szCs w:val="28"/>
        </w:rPr>
        <w:t xml:space="preserve"> педагога. </w:t>
      </w:r>
      <w:r w:rsidR="007F68FE" w:rsidRPr="00CB593C">
        <w:rPr>
          <w:rFonts w:ascii="Times New Roman" w:hAnsi="Times New Roman" w:cs="Times New Roman"/>
          <w:bCs/>
          <w:sz w:val="28"/>
          <w:szCs w:val="28"/>
        </w:rPr>
        <w:t>У</w:t>
      </w:r>
      <w:r w:rsidR="00B83AF7" w:rsidRPr="00CB593C">
        <w:rPr>
          <w:rFonts w:ascii="Times New Roman" w:hAnsi="Times New Roman" w:cs="Times New Roman"/>
          <w:bCs/>
          <w:sz w:val="28"/>
          <w:szCs w:val="28"/>
        </w:rPr>
        <w:t>чебный</w:t>
      </w:r>
      <w:r w:rsidR="00B83AF7" w:rsidRPr="00B06F41">
        <w:rPr>
          <w:rFonts w:ascii="Times New Roman" w:hAnsi="Times New Roman" w:cs="Times New Roman"/>
          <w:bCs/>
          <w:sz w:val="28"/>
          <w:szCs w:val="28"/>
        </w:rPr>
        <w:t xml:space="preserve"> процесс </w:t>
      </w:r>
      <w:r w:rsidR="007F68FE">
        <w:rPr>
          <w:rFonts w:ascii="Times New Roman" w:hAnsi="Times New Roman" w:cs="Times New Roman"/>
          <w:bCs/>
          <w:sz w:val="28"/>
          <w:szCs w:val="28"/>
        </w:rPr>
        <w:t xml:space="preserve">должен быть </w:t>
      </w:r>
      <w:r w:rsidR="00CB593C">
        <w:rPr>
          <w:rFonts w:ascii="Times New Roman" w:hAnsi="Times New Roman" w:cs="Times New Roman"/>
          <w:bCs/>
          <w:sz w:val="28"/>
          <w:szCs w:val="28"/>
        </w:rPr>
        <w:t>выстроен</w:t>
      </w:r>
      <w:r w:rsidR="00B83AF7" w:rsidRPr="00B06F41">
        <w:rPr>
          <w:rFonts w:ascii="Times New Roman" w:hAnsi="Times New Roman" w:cs="Times New Roman"/>
          <w:bCs/>
          <w:sz w:val="28"/>
          <w:szCs w:val="28"/>
        </w:rPr>
        <w:t xml:space="preserve"> так, чтобы </w:t>
      </w:r>
      <w:r w:rsidR="00CB593C">
        <w:rPr>
          <w:rFonts w:ascii="Times New Roman" w:hAnsi="Times New Roman" w:cs="Times New Roman"/>
          <w:bCs/>
          <w:sz w:val="28"/>
          <w:szCs w:val="28"/>
        </w:rPr>
        <w:t>обучающиеся</w:t>
      </w:r>
      <w:r w:rsidR="00B83AF7" w:rsidRPr="00B06F41">
        <w:rPr>
          <w:rFonts w:ascii="Times New Roman" w:hAnsi="Times New Roman" w:cs="Times New Roman"/>
          <w:bCs/>
          <w:sz w:val="28"/>
          <w:szCs w:val="28"/>
        </w:rPr>
        <w:t xml:space="preserve"> </w:t>
      </w:r>
      <w:r w:rsidR="009359EE">
        <w:rPr>
          <w:rFonts w:ascii="Times New Roman" w:hAnsi="Times New Roman" w:cs="Times New Roman"/>
          <w:bCs/>
          <w:sz w:val="28"/>
          <w:szCs w:val="28"/>
        </w:rPr>
        <w:t xml:space="preserve">могли </w:t>
      </w:r>
      <w:r w:rsidR="00CB593C" w:rsidRPr="00B06F41">
        <w:rPr>
          <w:rFonts w:ascii="Times New Roman" w:hAnsi="Times New Roman" w:cs="Times New Roman"/>
          <w:bCs/>
          <w:sz w:val="28"/>
          <w:szCs w:val="28"/>
        </w:rPr>
        <w:t xml:space="preserve">самостоятельно </w:t>
      </w:r>
      <w:r w:rsidR="00CB593C">
        <w:rPr>
          <w:rFonts w:ascii="Times New Roman" w:hAnsi="Times New Roman" w:cs="Times New Roman"/>
          <w:bCs/>
          <w:sz w:val="28"/>
          <w:szCs w:val="28"/>
        </w:rPr>
        <w:t>освоить</w:t>
      </w:r>
      <w:r w:rsidR="00B83AF7" w:rsidRPr="00B06F41">
        <w:rPr>
          <w:rFonts w:ascii="Times New Roman" w:hAnsi="Times New Roman" w:cs="Times New Roman"/>
          <w:bCs/>
          <w:sz w:val="28"/>
          <w:szCs w:val="28"/>
        </w:rPr>
        <w:t xml:space="preserve"> </w:t>
      </w:r>
      <w:r w:rsidR="009359EE">
        <w:rPr>
          <w:rFonts w:ascii="Times New Roman" w:hAnsi="Times New Roman" w:cs="Times New Roman"/>
          <w:bCs/>
          <w:sz w:val="28"/>
          <w:szCs w:val="28"/>
        </w:rPr>
        <w:t>в</w:t>
      </w:r>
      <w:r w:rsidR="00CB593C">
        <w:rPr>
          <w:rFonts w:ascii="Times New Roman" w:hAnsi="Times New Roman" w:cs="Times New Roman"/>
          <w:bCs/>
          <w:sz w:val="28"/>
          <w:szCs w:val="28"/>
        </w:rPr>
        <w:t>есь</w:t>
      </w:r>
      <w:r w:rsidR="009359EE">
        <w:rPr>
          <w:rFonts w:ascii="Times New Roman" w:hAnsi="Times New Roman" w:cs="Times New Roman"/>
          <w:bCs/>
          <w:sz w:val="28"/>
          <w:szCs w:val="28"/>
        </w:rPr>
        <w:t xml:space="preserve"> </w:t>
      </w:r>
      <w:r w:rsidR="00B83AF7" w:rsidRPr="00B06F41">
        <w:rPr>
          <w:rFonts w:ascii="Times New Roman" w:hAnsi="Times New Roman" w:cs="Times New Roman"/>
          <w:bCs/>
          <w:sz w:val="28"/>
          <w:szCs w:val="28"/>
        </w:rPr>
        <w:t>комплекс знаний и умений, научиться творчески</w:t>
      </w:r>
      <w:r w:rsidR="00CB593C">
        <w:rPr>
          <w:rFonts w:ascii="Times New Roman" w:hAnsi="Times New Roman" w:cs="Times New Roman"/>
          <w:bCs/>
          <w:sz w:val="28"/>
          <w:szCs w:val="28"/>
        </w:rPr>
        <w:t xml:space="preserve"> решать поставленные задачи</w:t>
      </w:r>
      <w:r w:rsidR="00B83AF7" w:rsidRPr="00B06F41">
        <w:rPr>
          <w:rFonts w:ascii="Times New Roman" w:hAnsi="Times New Roman" w:cs="Times New Roman"/>
          <w:bCs/>
          <w:sz w:val="28"/>
          <w:szCs w:val="28"/>
        </w:rPr>
        <w:t xml:space="preserve">, находить </w:t>
      </w:r>
      <w:r w:rsidR="00CB593C">
        <w:rPr>
          <w:rFonts w:ascii="Times New Roman" w:hAnsi="Times New Roman" w:cs="Times New Roman"/>
          <w:bCs/>
          <w:sz w:val="28"/>
          <w:szCs w:val="28"/>
        </w:rPr>
        <w:t>способы</w:t>
      </w:r>
      <w:r w:rsidR="0042322B">
        <w:rPr>
          <w:rFonts w:ascii="Times New Roman" w:hAnsi="Times New Roman" w:cs="Times New Roman"/>
          <w:bCs/>
          <w:sz w:val="28"/>
          <w:szCs w:val="28"/>
        </w:rPr>
        <w:t xml:space="preserve"> раскрытия</w:t>
      </w:r>
      <w:r w:rsidR="00B83AF7" w:rsidRPr="00B06F41">
        <w:rPr>
          <w:rFonts w:ascii="Times New Roman" w:hAnsi="Times New Roman" w:cs="Times New Roman"/>
          <w:bCs/>
          <w:sz w:val="28"/>
          <w:szCs w:val="28"/>
        </w:rPr>
        <w:t xml:space="preserve"> </w:t>
      </w:r>
      <w:r w:rsidR="00EC09D9">
        <w:rPr>
          <w:rFonts w:ascii="Times New Roman" w:hAnsi="Times New Roman" w:cs="Times New Roman"/>
          <w:bCs/>
          <w:sz w:val="28"/>
          <w:szCs w:val="28"/>
        </w:rPr>
        <w:t xml:space="preserve">собственной </w:t>
      </w:r>
      <w:r w:rsidR="00CB593C">
        <w:rPr>
          <w:rFonts w:ascii="Times New Roman" w:hAnsi="Times New Roman" w:cs="Times New Roman"/>
          <w:bCs/>
          <w:sz w:val="28"/>
          <w:szCs w:val="28"/>
        </w:rPr>
        <w:t>индивидуальности</w:t>
      </w:r>
      <w:r w:rsidR="00B83AF7" w:rsidRPr="00B06F41">
        <w:rPr>
          <w:rFonts w:ascii="Times New Roman" w:hAnsi="Times New Roman" w:cs="Times New Roman"/>
          <w:bCs/>
          <w:sz w:val="28"/>
          <w:szCs w:val="28"/>
        </w:rPr>
        <w:t xml:space="preserve">, </w:t>
      </w:r>
      <w:proofErr w:type="gramStart"/>
      <w:r w:rsidR="0042322B">
        <w:rPr>
          <w:rFonts w:ascii="Times New Roman" w:hAnsi="Times New Roman" w:cs="Times New Roman"/>
          <w:bCs/>
          <w:sz w:val="28"/>
          <w:szCs w:val="28"/>
        </w:rPr>
        <w:t>обладать способностью самостоятельно определяться</w:t>
      </w:r>
      <w:proofErr w:type="gramEnd"/>
      <w:r w:rsidR="0042322B">
        <w:rPr>
          <w:rFonts w:ascii="Times New Roman" w:hAnsi="Times New Roman" w:cs="Times New Roman"/>
          <w:bCs/>
          <w:sz w:val="28"/>
          <w:szCs w:val="28"/>
        </w:rPr>
        <w:t xml:space="preserve"> </w:t>
      </w:r>
      <w:r w:rsidR="00B83AF7" w:rsidRPr="00B06F41">
        <w:rPr>
          <w:rFonts w:ascii="Times New Roman" w:hAnsi="Times New Roman" w:cs="Times New Roman"/>
          <w:bCs/>
          <w:sz w:val="28"/>
          <w:szCs w:val="28"/>
        </w:rPr>
        <w:t xml:space="preserve">в окружающем мире, учиться </w:t>
      </w:r>
      <w:r w:rsidR="0042322B">
        <w:rPr>
          <w:rFonts w:ascii="Times New Roman" w:hAnsi="Times New Roman" w:cs="Times New Roman"/>
          <w:bCs/>
          <w:sz w:val="28"/>
          <w:szCs w:val="28"/>
        </w:rPr>
        <w:t>управлять</w:t>
      </w:r>
      <w:r w:rsidR="00AE2FBC">
        <w:rPr>
          <w:rFonts w:ascii="Times New Roman" w:hAnsi="Times New Roman" w:cs="Times New Roman"/>
          <w:bCs/>
          <w:sz w:val="28"/>
          <w:szCs w:val="28"/>
        </w:rPr>
        <w:t xml:space="preserve"> </w:t>
      </w:r>
      <w:r w:rsidR="0042322B">
        <w:rPr>
          <w:rFonts w:ascii="Times New Roman" w:hAnsi="Times New Roman" w:cs="Times New Roman"/>
          <w:bCs/>
          <w:sz w:val="28"/>
          <w:szCs w:val="28"/>
        </w:rPr>
        <w:t>собой</w:t>
      </w:r>
      <w:r w:rsidR="00B83AF7" w:rsidRPr="00B06F41">
        <w:rPr>
          <w:rFonts w:ascii="Times New Roman" w:hAnsi="Times New Roman" w:cs="Times New Roman"/>
          <w:bCs/>
          <w:sz w:val="28"/>
          <w:szCs w:val="28"/>
        </w:rPr>
        <w:t xml:space="preserve">, уметь </w:t>
      </w:r>
      <w:r w:rsidR="0042322B">
        <w:rPr>
          <w:rFonts w:ascii="Times New Roman" w:hAnsi="Times New Roman" w:cs="Times New Roman"/>
          <w:bCs/>
          <w:sz w:val="28"/>
          <w:szCs w:val="28"/>
        </w:rPr>
        <w:t>перенимать опыт</w:t>
      </w:r>
      <w:r w:rsidR="00B83AF7" w:rsidRPr="00B06F41">
        <w:rPr>
          <w:rFonts w:ascii="Times New Roman" w:hAnsi="Times New Roman" w:cs="Times New Roman"/>
          <w:bCs/>
          <w:sz w:val="28"/>
          <w:szCs w:val="28"/>
        </w:rPr>
        <w:t xml:space="preserve"> и </w:t>
      </w:r>
      <w:r w:rsidR="0042322B">
        <w:rPr>
          <w:rFonts w:ascii="Times New Roman" w:hAnsi="Times New Roman" w:cs="Times New Roman"/>
          <w:bCs/>
          <w:sz w:val="28"/>
          <w:szCs w:val="28"/>
        </w:rPr>
        <w:t>само</w:t>
      </w:r>
      <w:r w:rsidR="00B83AF7" w:rsidRPr="00B06F41">
        <w:rPr>
          <w:rFonts w:ascii="Times New Roman" w:hAnsi="Times New Roman" w:cs="Times New Roman"/>
          <w:bCs/>
          <w:sz w:val="28"/>
          <w:szCs w:val="28"/>
        </w:rPr>
        <w:t>совершенствоваться.</w:t>
      </w:r>
      <w:r w:rsidR="00305F44" w:rsidRPr="00B06F41">
        <w:rPr>
          <w:rFonts w:ascii="Times New Roman" w:hAnsi="Times New Roman" w:cs="Times New Roman"/>
          <w:bCs/>
          <w:sz w:val="28"/>
          <w:szCs w:val="28"/>
        </w:rPr>
        <w:t xml:space="preserve"> </w:t>
      </w:r>
    </w:p>
    <w:p w:rsidR="003858E7" w:rsidRPr="00B06F41" w:rsidRDefault="003858E7" w:rsidP="00F937B0">
      <w:pPr>
        <w:pStyle w:val="a4"/>
        <w:spacing w:line="360" w:lineRule="auto"/>
        <w:ind w:left="0" w:firstLine="851"/>
        <w:jc w:val="both"/>
        <w:rPr>
          <w:rFonts w:ascii="Times New Roman" w:hAnsi="Times New Roman" w:cs="Times New Roman"/>
          <w:bCs/>
          <w:sz w:val="28"/>
          <w:szCs w:val="28"/>
        </w:rPr>
      </w:pPr>
      <w:r w:rsidRPr="00B06F41">
        <w:rPr>
          <w:rFonts w:ascii="Times New Roman" w:hAnsi="Times New Roman" w:cs="Times New Roman"/>
          <w:bCs/>
          <w:sz w:val="28"/>
          <w:szCs w:val="28"/>
        </w:rPr>
        <w:t xml:space="preserve">Методика организации проекта </w:t>
      </w:r>
      <w:r w:rsidR="0042322B">
        <w:rPr>
          <w:rFonts w:ascii="Times New Roman" w:hAnsi="Times New Roman" w:cs="Times New Roman"/>
          <w:bCs/>
          <w:sz w:val="28"/>
          <w:szCs w:val="28"/>
        </w:rPr>
        <w:t>включает в себя</w:t>
      </w:r>
      <w:r w:rsidRPr="00B06F41">
        <w:rPr>
          <w:rFonts w:ascii="Times New Roman" w:hAnsi="Times New Roman" w:cs="Times New Roman"/>
          <w:bCs/>
          <w:sz w:val="28"/>
          <w:szCs w:val="28"/>
        </w:rPr>
        <w:t xml:space="preserve"> несколько этапов:</w:t>
      </w:r>
    </w:p>
    <w:p w:rsid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sidR="00FD4B09">
        <w:rPr>
          <w:rFonts w:ascii="Times New Roman" w:hAnsi="Times New Roman" w:cs="Times New Roman"/>
          <w:bCs/>
          <w:sz w:val="28"/>
          <w:szCs w:val="28"/>
        </w:rPr>
        <w:t>составление плана</w:t>
      </w:r>
      <w:r w:rsidR="003858E7" w:rsidRPr="0036032A">
        <w:rPr>
          <w:rFonts w:ascii="Times New Roman" w:hAnsi="Times New Roman" w:cs="Times New Roman"/>
          <w:bCs/>
          <w:sz w:val="28"/>
          <w:szCs w:val="28"/>
        </w:rPr>
        <w:t xml:space="preserve"> работы над </w:t>
      </w:r>
      <w:r w:rsidR="003858E7" w:rsidRPr="008D62D4">
        <w:rPr>
          <w:rFonts w:ascii="Times New Roman" w:hAnsi="Times New Roman" w:cs="Times New Roman"/>
          <w:bCs/>
          <w:sz w:val="28"/>
          <w:szCs w:val="28"/>
        </w:rPr>
        <w:t>проектом</w:t>
      </w:r>
      <w:r w:rsidR="004254B9" w:rsidRPr="008D62D4">
        <w:rPr>
          <w:rFonts w:ascii="Times New Roman" w:hAnsi="Times New Roman" w:cs="Times New Roman"/>
          <w:bCs/>
          <w:sz w:val="28"/>
          <w:szCs w:val="28"/>
        </w:rPr>
        <w:t xml:space="preserve"> (</w:t>
      </w:r>
      <w:r w:rsidR="008D62D4">
        <w:rPr>
          <w:rFonts w:ascii="Times New Roman" w:hAnsi="Times New Roman" w:cs="Times New Roman"/>
          <w:bCs/>
          <w:sz w:val="28"/>
          <w:szCs w:val="28"/>
        </w:rPr>
        <w:t>выбор</w:t>
      </w:r>
      <w:r w:rsidR="00831F96">
        <w:rPr>
          <w:rFonts w:ascii="Times New Roman" w:hAnsi="Times New Roman" w:cs="Times New Roman"/>
          <w:bCs/>
          <w:sz w:val="28"/>
          <w:szCs w:val="28"/>
        </w:rPr>
        <w:t xml:space="preserve"> темы проекта и об</w:t>
      </w:r>
      <w:r w:rsidR="008D62D4">
        <w:rPr>
          <w:rFonts w:ascii="Times New Roman" w:hAnsi="Times New Roman" w:cs="Times New Roman"/>
          <w:bCs/>
          <w:sz w:val="28"/>
          <w:szCs w:val="28"/>
        </w:rPr>
        <w:t>основание</w:t>
      </w:r>
      <w:r w:rsidR="00831F96">
        <w:rPr>
          <w:rFonts w:ascii="Times New Roman" w:hAnsi="Times New Roman" w:cs="Times New Roman"/>
          <w:bCs/>
          <w:sz w:val="28"/>
          <w:szCs w:val="28"/>
        </w:rPr>
        <w:t xml:space="preserve"> проектной идеи</w:t>
      </w:r>
      <w:r w:rsidR="004254B9">
        <w:rPr>
          <w:rFonts w:ascii="Times New Roman" w:hAnsi="Times New Roman" w:cs="Times New Roman"/>
          <w:bCs/>
          <w:sz w:val="28"/>
          <w:szCs w:val="28"/>
        </w:rPr>
        <w:t>)</w:t>
      </w:r>
      <w:r w:rsidR="003858E7" w:rsidRPr="0036032A">
        <w:rPr>
          <w:rFonts w:ascii="Times New Roman" w:hAnsi="Times New Roman" w:cs="Times New Roman"/>
          <w:bCs/>
          <w:sz w:val="28"/>
          <w:szCs w:val="28"/>
        </w:rPr>
        <w:t>;</w:t>
      </w:r>
    </w:p>
    <w:p w:rsid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sidR="00831F96" w:rsidRPr="004425EF">
        <w:rPr>
          <w:rFonts w:ascii="Times New Roman" w:hAnsi="Times New Roman" w:cs="Times New Roman"/>
          <w:bCs/>
          <w:sz w:val="28"/>
          <w:szCs w:val="28"/>
        </w:rPr>
        <w:t>определение проблемы (</w:t>
      </w:r>
      <w:r w:rsidR="004254B9" w:rsidRPr="004425EF">
        <w:rPr>
          <w:rFonts w:ascii="Times New Roman" w:hAnsi="Times New Roman" w:cs="Times New Roman"/>
          <w:bCs/>
          <w:sz w:val="28"/>
          <w:szCs w:val="28"/>
        </w:rPr>
        <w:t>формулировка цели, постановка задач);</w:t>
      </w:r>
    </w:p>
    <w:p w:rsid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sidR="00044417" w:rsidRPr="004425EF">
        <w:rPr>
          <w:rFonts w:ascii="Times New Roman" w:hAnsi="Times New Roman" w:cs="Times New Roman"/>
          <w:bCs/>
          <w:sz w:val="28"/>
          <w:szCs w:val="28"/>
        </w:rPr>
        <w:t>научно-</w:t>
      </w:r>
      <w:r w:rsidR="008D62D4" w:rsidRPr="004425EF">
        <w:rPr>
          <w:rFonts w:ascii="Times New Roman" w:hAnsi="Times New Roman" w:cs="Times New Roman"/>
          <w:bCs/>
          <w:sz w:val="28"/>
          <w:szCs w:val="28"/>
        </w:rPr>
        <w:t>исследовательский</w:t>
      </w:r>
      <w:r w:rsidR="003858E7" w:rsidRPr="004425EF">
        <w:rPr>
          <w:rFonts w:ascii="Times New Roman" w:hAnsi="Times New Roman" w:cs="Times New Roman"/>
          <w:bCs/>
          <w:sz w:val="28"/>
          <w:szCs w:val="28"/>
        </w:rPr>
        <w:t xml:space="preserve"> этап (этап </w:t>
      </w:r>
      <w:r w:rsidR="008D62D4" w:rsidRPr="004425EF">
        <w:rPr>
          <w:rFonts w:ascii="Times New Roman" w:hAnsi="Times New Roman" w:cs="Times New Roman"/>
          <w:bCs/>
          <w:sz w:val="28"/>
          <w:szCs w:val="28"/>
        </w:rPr>
        <w:t>поисковой</w:t>
      </w:r>
      <w:r w:rsidR="003858E7" w:rsidRPr="004425EF">
        <w:rPr>
          <w:rFonts w:ascii="Times New Roman" w:hAnsi="Times New Roman" w:cs="Times New Roman"/>
          <w:bCs/>
          <w:sz w:val="28"/>
          <w:szCs w:val="28"/>
        </w:rPr>
        <w:t xml:space="preserve"> работы </w:t>
      </w:r>
      <w:r w:rsidR="008D62D4" w:rsidRPr="004425EF">
        <w:rPr>
          <w:rFonts w:ascii="Times New Roman" w:hAnsi="Times New Roman" w:cs="Times New Roman"/>
          <w:bCs/>
          <w:sz w:val="28"/>
          <w:szCs w:val="28"/>
        </w:rPr>
        <w:t>и самостоятельный</w:t>
      </w:r>
      <w:r w:rsidR="003858E7" w:rsidRPr="004425EF">
        <w:rPr>
          <w:rFonts w:ascii="Times New Roman" w:hAnsi="Times New Roman" w:cs="Times New Roman"/>
          <w:bCs/>
          <w:sz w:val="28"/>
          <w:szCs w:val="28"/>
        </w:rPr>
        <w:t xml:space="preserve"> </w:t>
      </w:r>
      <w:proofErr w:type="gramStart"/>
      <w:r w:rsidR="008D62D4" w:rsidRPr="004425EF">
        <w:rPr>
          <w:rFonts w:ascii="Times New Roman" w:hAnsi="Times New Roman" w:cs="Times New Roman"/>
          <w:bCs/>
          <w:sz w:val="28"/>
          <w:szCs w:val="28"/>
        </w:rPr>
        <w:t>сбор</w:t>
      </w:r>
      <w:proofErr w:type="gramEnd"/>
      <w:r w:rsidR="008D62D4" w:rsidRPr="004425EF">
        <w:rPr>
          <w:rFonts w:ascii="Times New Roman" w:hAnsi="Times New Roman" w:cs="Times New Roman"/>
          <w:bCs/>
          <w:sz w:val="28"/>
          <w:szCs w:val="28"/>
        </w:rPr>
        <w:t xml:space="preserve"> и анализ информации</w:t>
      </w:r>
      <w:r w:rsidR="003858E7" w:rsidRPr="004425EF">
        <w:rPr>
          <w:rFonts w:ascii="Times New Roman" w:hAnsi="Times New Roman" w:cs="Times New Roman"/>
          <w:bCs/>
          <w:sz w:val="28"/>
          <w:szCs w:val="28"/>
        </w:rPr>
        <w:t>);</w:t>
      </w:r>
    </w:p>
    <w:p w:rsid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lastRenderedPageBreak/>
        <w:t xml:space="preserve">– </w:t>
      </w:r>
      <w:r w:rsidR="00044417" w:rsidRPr="004425EF">
        <w:rPr>
          <w:rFonts w:ascii="Times New Roman" w:hAnsi="Times New Roman" w:cs="Times New Roman"/>
          <w:bCs/>
          <w:sz w:val="28"/>
          <w:szCs w:val="28"/>
        </w:rPr>
        <w:t>аналитический этап (</w:t>
      </w:r>
      <w:r w:rsidR="003858E7" w:rsidRPr="004425EF">
        <w:rPr>
          <w:rFonts w:ascii="Times New Roman" w:hAnsi="Times New Roman" w:cs="Times New Roman"/>
          <w:bCs/>
          <w:sz w:val="28"/>
          <w:szCs w:val="28"/>
        </w:rPr>
        <w:t>структурирова</w:t>
      </w:r>
      <w:r w:rsidR="00044417" w:rsidRPr="004425EF">
        <w:rPr>
          <w:rFonts w:ascii="Times New Roman" w:hAnsi="Times New Roman" w:cs="Times New Roman"/>
          <w:bCs/>
          <w:sz w:val="28"/>
          <w:szCs w:val="28"/>
        </w:rPr>
        <w:t>ние</w:t>
      </w:r>
      <w:r w:rsidR="003858E7" w:rsidRPr="004425EF">
        <w:rPr>
          <w:rFonts w:ascii="Times New Roman" w:hAnsi="Times New Roman" w:cs="Times New Roman"/>
          <w:bCs/>
          <w:sz w:val="28"/>
          <w:szCs w:val="28"/>
        </w:rPr>
        <w:t xml:space="preserve"> ин</w:t>
      </w:r>
      <w:r w:rsidR="007D6597" w:rsidRPr="004425EF">
        <w:rPr>
          <w:rFonts w:ascii="Times New Roman" w:hAnsi="Times New Roman" w:cs="Times New Roman"/>
          <w:bCs/>
          <w:sz w:val="28"/>
          <w:szCs w:val="28"/>
        </w:rPr>
        <w:t>формации,</w:t>
      </w:r>
      <w:r w:rsidR="003858E7" w:rsidRPr="004425EF">
        <w:rPr>
          <w:rFonts w:ascii="Times New Roman" w:hAnsi="Times New Roman" w:cs="Times New Roman"/>
          <w:bCs/>
          <w:sz w:val="28"/>
          <w:szCs w:val="28"/>
        </w:rPr>
        <w:t xml:space="preserve"> </w:t>
      </w:r>
      <w:r w:rsidR="007D6597" w:rsidRPr="004425EF">
        <w:rPr>
          <w:rFonts w:ascii="Times New Roman" w:eastAsia="Calibri" w:hAnsi="Times New Roman" w:cs="Times New Roman"/>
          <w:bCs/>
          <w:sz w:val="28"/>
          <w:szCs w:val="28"/>
        </w:rPr>
        <w:t>эскизный поиск и утверждение концептуального решения</w:t>
      </w:r>
      <w:r w:rsidR="003858E7" w:rsidRPr="004425EF">
        <w:rPr>
          <w:rFonts w:ascii="Times New Roman" w:hAnsi="Times New Roman" w:cs="Times New Roman"/>
          <w:bCs/>
          <w:sz w:val="28"/>
          <w:szCs w:val="28"/>
        </w:rPr>
        <w:t>);</w:t>
      </w:r>
    </w:p>
    <w:p w:rsid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sidR="003858E7" w:rsidRPr="004425EF">
        <w:rPr>
          <w:rFonts w:ascii="Times New Roman" w:hAnsi="Times New Roman" w:cs="Times New Roman"/>
          <w:bCs/>
          <w:sz w:val="28"/>
          <w:szCs w:val="28"/>
        </w:rPr>
        <w:t>презентаци</w:t>
      </w:r>
      <w:r w:rsidR="00044417" w:rsidRPr="004425EF">
        <w:rPr>
          <w:rFonts w:ascii="Times New Roman" w:hAnsi="Times New Roman" w:cs="Times New Roman"/>
          <w:bCs/>
          <w:sz w:val="28"/>
          <w:szCs w:val="28"/>
        </w:rPr>
        <w:t>онный этап</w:t>
      </w:r>
      <w:r w:rsidR="003858E7" w:rsidRPr="004425EF">
        <w:rPr>
          <w:rFonts w:ascii="Times New Roman" w:hAnsi="Times New Roman" w:cs="Times New Roman"/>
          <w:bCs/>
          <w:sz w:val="28"/>
          <w:szCs w:val="28"/>
        </w:rPr>
        <w:t xml:space="preserve"> (</w:t>
      </w:r>
      <w:r w:rsidR="007D6597" w:rsidRPr="004425EF">
        <w:rPr>
          <w:rFonts w:ascii="Times New Roman" w:hAnsi="Times New Roman" w:cs="Times New Roman"/>
          <w:bCs/>
          <w:sz w:val="28"/>
          <w:szCs w:val="28"/>
        </w:rPr>
        <w:t xml:space="preserve">создание проекта и </w:t>
      </w:r>
      <w:r w:rsidR="009C5FD9" w:rsidRPr="004425EF">
        <w:rPr>
          <w:rFonts w:ascii="Times New Roman" w:hAnsi="Times New Roman" w:cs="Times New Roman"/>
          <w:bCs/>
          <w:sz w:val="28"/>
          <w:szCs w:val="28"/>
        </w:rPr>
        <w:t>интегрирование</w:t>
      </w:r>
      <w:r w:rsidR="007D6597" w:rsidRPr="004425EF">
        <w:rPr>
          <w:rFonts w:ascii="Times New Roman" w:hAnsi="Times New Roman" w:cs="Times New Roman"/>
          <w:bCs/>
          <w:sz w:val="28"/>
          <w:szCs w:val="28"/>
        </w:rPr>
        <w:t xml:space="preserve"> полученных результатов</w:t>
      </w:r>
      <w:r w:rsidR="003858E7" w:rsidRPr="004425EF">
        <w:rPr>
          <w:rFonts w:ascii="Times New Roman" w:hAnsi="Times New Roman" w:cs="Times New Roman"/>
          <w:bCs/>
          <w:sz w:val="28"/>
          <w:szCs w:val="28"/>
        </w:rPr>
        <w:t>);</w:t>
      </w:r>
    </w:p>
    <w:p w:rsidR="00373957" w:rsidRPr="004425EF" w:rsidRDefault="004425EF" w:rsidP="004425EF">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sidR="007D6597" w:rsidRPr="004425EF">
        <w:rPr>
          <w:rFonts w:ascii="Times New Roman" w:hAnsi="Times New Roman" w:cs="Times New Roman"/>
          <w:bCs/>
          <w:sz w:val="28"/>
          <w:szCs w:val="28"/>
        </w:rPr>
        <w:t xml:space="preserve">отчетный этап </w:t>
      </w:r>
      <w:r w:rsidR="003858E7" w:rsidRPr="004425EF">
        <w:rPr>
          <w:rFonts w:ascii="Times New Roman" w:hAnsi="Times New Roman" w:cs="Times New Roman"/>
          <w:bCs/>
          <w:sz w:val="28"/>
          <w:szCs w:val="28"/>
        </w:rPr>
        <w:t>(</w:t>
      </w:r>
      <w:r w:rsidR="009C5FD9" w:rsidRPr="004425EF">
        <w:rPr>
          <w:rFonts w:ascii="Times New Roman" w:hAnsi="Times New Roman" w:cs="Times New Roman"/>
          <w:bCs/>
          <w:sz w:val="28"/>
          <w:szCs w:val="28"/>
        </w:rPr>
        <w:t>защита проекта</w:t>
      </w:r>
      <w:r w:rsidR="007D6597" w:rsidRPr="004425EF">
        <w:rPr>
          <w:rFonts w:ascii="Times New Roman" w:hAnsi="Times New Roman" w:cs="Times New Roman"/>
          <w:bCs/>
          <w:sz w:val="28"/>
          <w:szCs w:val="28"/>
        </w:rPr>
        <w:t xml:space="preserve"> </w:t>
      </w:r>
      <w:r w:rsidR="003858E7" w:rsidRPr="004425EF">
        <w:rPr>
          <w:rFonts w:ascii="Times New Roman" w:hAnsi="Times New Roman" w:cs="Times New Roman"/>
          <w:bCs/>
          <w:sz w:val="28"/>
          <w:szCs w:val="28"/>
        </w:rPr>
        <w:t xml:space="preserve">в </w:t>
      </w:r>
      <w:r w:rsidR="009C5FD9" w:rsidRPr="004425EF">
        <w:rPr>
          <w:rFonts w:ascii="Times New Roman" w:hAnsi="Times New Roman" w:cs="Times New Roman"/>
          <w:bCs/>
          <w:sz w:val="28"/>
          <w:szCs w:val="28"/>
        </w:rPr>
        <w:t>виде</w:t>
      </w:r>
      <w:r w:rsidR="003858E7" w:rsidRPr="004425EF">
        <w:rPr>
          <w:rFonts w:ascii="Times New Roman" w:hAnsi="Times New Roman" w:cs="Times New Roman"/>
          <w:bCs/>
          <w:sz w:val="28"/>
          <w:szCs w:val="28"/>
        </w:rPr>
        <w:t xml:space="preserve"> презентации с использованием компьютера и </w:t>
      </w:r>
      <w:proofErr w:type="spellStart"/>
      <w:r w:rsidR="003858E7" w:rsidRPr="004425EF">
        <w:rPr>
          <w:rFonts w:ascii="Times New Roman" w:hAnsi="Times New Roman" w:cs="Times New Roman"/>
          <w:bCs/>
          <w:sz w:val="28"/>
          <w:szCs w:val="28"/>
        </w:rPr>
        <w:t>мультимедийного</w:t>
      </w:r>
      <w:proofErr w:type="spellEnd"/>
      <w:r w:rsidR="003858E7" w:rsidRPr="004425EF">
        <w:rPr>
          <w:rFonts w:ascii="Times New Roman" w:hAnsi="Times New Roman" w:cs="Times New Roman"/>
          <w:bCs/>
          <w:sz w:val="28"/>
          <w:szCs w:val="28"/>
        </w:rPr>
        <w:t xml:space="preserve"> </w:t>
      </w:r>
      <w:r w:rsidR="007D6597" w:rsidRPr="004425EF">
        <w:rPr>
          <w:rFonts w:ascii="Times New Roman" w:hAnsi="Times New Roman" w:cs="Times New Roman"/>
          <w:bCs/>
          <w:sz w:val="28"/>
          <w:szCs w:val="28"/>
        </w:rPr>
        <w:t>оборудования</w:t>
      </w:r>
      <w:r w:rsidR="003858E7" w:rsidRPr="004425EF">
        <w:rPr>
          <w:rFonts w:ascii="Times New Roman" w:hAnsi="Times New Roman" w:cs="Times New Roman"/>
          <w:bCs/>
          <w:sz w:val="28"/>
          <w:szCs w:val="28"/>
        </w:rPr>
        <w:t>).</w:t>
      </w:r>
    </w:p>
    <w:p w:rsidR="003858E7" w:rsidRPr="00B06F41" w:rsidRDefault="003858E7" w:rsidP="00F937B0">
      <w:pPr>
        <w:pStyle w:val="a4"/>
        <w:spacing w:line="360" w:lineRule="auto"/>
        <w:ind w:left="0" w:firstLine="851"/>
        <w:jc w:val="both"/>
        <w:rPr>
          <w:rFonts w:ascii="Times New Roman" w:hAnsi="Times New Roman" w:cs="Times New Roman"/>
          <w:bCs/>
          <w:sz w:val="28"/>
          <w:szCs w:val="28"/>
        </w:rPr>
      </w:pPr>
      <w:r w:rsidRPr="00B06F41">
        <w:rPr>
          <w:rFonts w:ascii="Times New Roman" w:hAnsi="Times New Roman" w:cs="Times New Roman"/>
          <w:bCs/>
          <w:sz w:val="28"/>
          <w:szCs w:val="28"/>
        </w:rPr>
        <w:t xml:space="preserve">Данная исследовательская работа предполагает создание творческого проекта на </w:t>
      </w:r>
      <w:r w:rsidR="00402810" w:rsidRPr="00B06F41">
        <w:rPr>
          <w:rFonts w:ascii="Times New Roman" w:hAnsi="Times New Roman" w:cs="Times New Roman"/>
          <w:bCs/>
          <w:sz w:val="28"/>
          <w:szCs w:val="28"/>
        </w:rPr>
        <w:t>занятиях по дисциплине</w:t>
      </w:r>
      <w:r w:rsidR="00AA639F" w:rsidRPr="00B06F41">
        <w:rPr>
          <w:rFonts w:ascii="Times New Roman" w:hAnsi="Times New Roman" w:cs="Times New Roman"/>
          <w:bCs/>
          <w:sz w:val="28"/>
          <w:szCs w:val="28"/>
        </w:rPr>
        <w:t xml:space="preserve"> «Проектирование в </w:t>
      </w:r>
      <w:r w:rsidR="007A1FB3">
        <w:rPr>
          <w:rFonts w:ascii="Times New Roman" w:hAnsi="Times New Roman" w:cs="Times New Roman"/>
          <w:bCs/>
          <w:sz w:val="28"/>
          <w:szCs w:val="28"/>
        </w:rPr>
        <w:t>графическом дизайне</w:t>
      </w:r>
      <w:r w:rsidR="00AA639F" w:rsidRPr="00B06F41">
        <w:rPr>
          <w:rFonts w:ascii="Times New Roman" w:hAnsi="Times New Roman" w:cs="Times New Roman"/>
          <w:bCs/>
          <w:sz w:val="28"/>
          <w:szCs w:val="28"/>
        </w:rPr>
        <w:t xml:space="preserve">», которая является </w:t>
      </w:r>
      <w:r w:rsidR="00C2171F">
        <w:rPr>
          <w:rFonts w:ascii="Times New Roman" w:hAnsi="Times New Roman" w:cs="Times New Roman"/>
          <w:bCs/>
          <w:sz w:val="28"/>
          <w:szCs w:val="28"/>
        </w:rPr>
        <w:t>профилирующей</w:t>
      </w:r>
      <w:r w:rsidR="00AA639F" w:rsidRPr="00B06F41">
        <w:rPr>
          <w:rFonts w:ascii="Times New Roman" w:hAnsi="Times New Roman" w:cs="Times New Roman"/>
          <w:bCs/>
          <w:sz w:val="28"/>
          <w:szCs w:val="28"/>
        </w:rPr>
        <w:t xml:space="preserve"> дисциплиной </w:t>
      </w:r>
      <w:r w:rsidR="00402810" w:rsidRPr="00B06F41">
        <w:rPr>
          <w:rFonts w:ascii="Times New Roman" w:hAnsi="Times New Roman" w:cs="Times New Roman"/>
          <w:bCs/>
          <w:sz w:val="28"/>
          <w:szCs w:val="28"/>
        </w:rPr>
        <w:t xml:space="preserve">в обучении </w:t>
      </w:r>
      <w:r w:rsidR="00C2171F">
        <w:rPr>
          <w:rFonts w:ascii="Times New Roman" w:hAnsi="Times New Roman" w:cs="Times New Roman"/>
          <w:bCs/>
          <w:sz w:val="28"/>
          <w:szCs w:val="28"/>
        </w:rPr>
        <w:t>студентов-дизайнеров</w:t>
      </w:r>
      <w:r w:rsidR="00402810" w:rsidRPr="00B06F41">
        <w:rPr>
          <w:rFonts w:ascii="Times New Roman" w:hAnsi="Times New Roman" w:cs="Times New Roman"/>
          <w:bCs/>
          <w:sz w:val="28"/>
          <w:szCs w:val="28"/>
        </w:rPr>
        <w:t>.</w:t>
      </w:r>
    </w:p>
    <w:p w:rsidR="00EA1231" w:rsidRPr="008E4FFF" w:rsidRDefault="00373957" w:rsidP="008E4FFF">
      <w:pPr>
        <w:pStyle w:val="a4"/>
        <w:spacing w:line="360" w:lineRule="auto"/>
        <w:ind w:left="0" w:firstLine="851"/>
        <w:jc w:val="both"/>
        <w:rPr>
          <w:rFonts w:ascii="Times New Roman" w:hAnsi="Times New Roman" w:cs="Times New Roman"/>
          <w:bCs/>
          <w:sz w:val="28"/>
          <w:szCs w:val="28"/>
        </w:rPr>
      </w:pPr>
      <w:r w:rsidRPr="00373957">
        <w:rPr>
          <w:rFonts w:ascii="Times New Roman" w:hAnsi="Times New Roman" w:cs="Times New Roman"/>
          <w:bCs/>
          <w:sz w:val="28"/>
          <w:szCs w:val="28"/>
        </w:rPr>
        <w:t>Программа предполагает  качественно новый подход к решению целого ряда вопросов в обучении молодых специалистов, которые можно и нужно решать уже сегодня. Вот некоторые из них:</w:t>
      </w:r>
    </w:p>
    <w:p w:rsidR="00EA1231" w:rsidRDefault="00EA1231" w:rsidP="00EA1231">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Pr>
          <w:rFonts w:ascii="Times New Roman" w:hAnsi="Times New Roman" w:cs="Times New Roman"/>
          <w:sz w:val="28"/>
          <w:szCs w:val="28"/>
        </w:rPr>
        <w:t>у</w:t>
      </w:r>
      <w:r w:rsidR="00F31BBC" w:rsidRPr="00EA1231">
        <w:rPr>
          <w:rFonts w:ascii="Times New Roman" w:hAnsi="Times New Roman" w:cs="Times New Roman"/>
          <w:bCs/>
          <w:sz w:val="28"/>
          <w:szCs w:val="28"/>
        </w:rPr>
        <w:t>меньшение</w:t>
      </w:r>
      <w:r w:rsidR="00373957" w:rsidRPr="00EA1231">
        <w:rPr>
          <w:rFonts w:ascii="Times New Roman" w:hAnsi="Times New Roman" w:cs="Times New Roman"/>
          <w:bCs/>
          <w:sz w:val="28"/>
          <w:szCs w:val="28"/>
        </w:rPr>
        <w:t xml:space="preserve"> </w:t>
      </w:r>
      <w:r w:rsidR="005F67FE" w:rsidRPr="00EA1231">
        <w:rPr>
          <w:rFonts w:ascii="Times New Roman" w:hAnsi="Times New Roman" w:cs="Times New Roman"/>
          <w:bCs/>
          <w:sz w:val="28"/>
          <w:szCs w:val="28"/>
        </w:rPr>
        <w:t>дисбаланса</w:t>
      </w:r>
      <w:r w:rsidR="00373957" w:rsidRPr="00EA1231">
        <w:rPr>
          <w:rFonts w:ascii="Times New Roman" w:hAnsi="Times New Roman" w:cs="Times New Roman"/>
          <w:bCs/>
          <w:sz w:val="28"/>
          <w:szCs w:val="28"/>
        </w:rPr>
        <w:t xml:space="preserve"> между </w:t>
      </w:r>
      <w:r w:rsidR="00F31BBC" w:rsidRPr="00EA1231">
        <w:rPr>
          <w:rFonts w:ascii="Times New Roman" w:hAnsi="Times New Roman" w:cs="Times New Roman"/>
          <w:bCs/>
          <w:sz w:val="28"/>
          <w:szCs w:val="28"/>
        </w:rPr>
        <w:t xml:space="preserve">результатами </w:t>
      </w:r>
      <w:r w:rsidR="00373957" w:rsidRPr="00EA1231">
        <w:rPr>
          <w:rFonts w:ascii="Times New Roman" w:hAnsi="Times New Roman" w:cs="Times New Roman"/>
          <w:bCs/>
          <w:sz w:val="28"/>
          <w:szCs w:val="28"/>
        </w:rPr>
        <w:t>упражнени</w:t>
      </w:r>
      <w:r w:rsidR="00F31BBC" w:rsidRPr="00EA1231">
        <w:rPr>
          <w:rFonts w:ascii="Times New Roman" w:hAnsi="Times New Roman" w:cs="Times New Roman"/>
          <w:bCs/>
          <w:sz w:val="28"/>
          <w:szCs w:val="28"/>
        </w:rPr>
        <w:t>й</w:t>
      </w:r>
      <w:r w:rsidR="00373957" w:rsidRPr="00EA1231">
        <w:rPr>
          <w:rFonts w:ascii="Times New Roman" w:hAnsi="Times New Roman" w:cs="Times New Roman"/>
          <w:bCs/>
          <w:sz w:val="28"/>
          <w:szCs w:val="28"/>
        </w:rPr>
        <w:t xml:space="preserve"> и </w:t>
      </w:r>
      <w:r w:rsidR="00F31BBC" w:rsidRPr="00EA1231">
        <w:rPr>
          <w:rFonts w:ascii="Times New Roman" w:hAnsi="Times New Roman" w:cs="Times New Roman"/>
          <w:bCs/>
          <w:sz w:val="28"/>
          <w:szCs w:val="28"/>
        </w:rPr>
        <w:t>итоговыми работами</w:t>
      </w:r>
      <w:r w:rsidR="00373957" w:rsidRPr="00EA1231">
        <w:rPr>
          <w:rFonts w:ascii="Times New Roman" w:hAnsi="Times New Roman" w:cs="Times New Roman"/>
          <w:bCs/>
          <w:sz w:val="28"/>
          <w:szCs w:val="28"/>
        </w:rPr>
        <w:t xml:space="preserve">. </w:t>
      </w:r>
      <w:r w:rsidR="00F31BBC" w:rsidRPr="00EA1231">
        <w:rPr>
          <w:rFonts w:ascii="Times New Roman" w:hAnsi="Times New Roman" w:cs="Times New Roman"/>
          <w:bCs/>
          <w:sz w:val="28"/>
          <w:szCs w:val="28"/>
        </w:rPr>
        <w:t>Необходимо чтобы к каждому</w:t>
      </w:r>
      <w:r w:rsidR="00373957" w:rsidRPr="00EA1231">
        <w:rPr>
          <w:rFonts w:ascii="Times New Roman" w:hAnsi="Times New Roman" w:cs="Times New Roman"/>
          <w:bCs/>
          <w:sz w:val="28"/>
          <w:szCs w:val="28"/>
        </w:rPr>
        <w:t xml:space="preserve"> </w:t>
      </w:r>
      <w:r w:rsidR="00F31BBC" w:rsidRPr="00EA1231">
        <w:rPr>
          <w:rFonts w:ascii="Times New Roman" w:hAnsi="Times New Roman" w:cs="Times New Roman"/>
          <w:bCs/>
          <w:sz w:val="28"/>
          <w:szCs w:val="28"/>
        </w:rPr>
        <w:t>упражнению было ответственное отношение</w:t>
      </w:r>
      <w:r w:rsidR="00373957" w:rsidRPr="00EA1231">
        <w:rPr>
          <w:rFonts w:ascii="Times New Roman" w:hAnsi="Times New Roman" w:cs="Times New Roman"/>
          <w:bCs/>
          <w:sz w:val="28"/>
          <w:szCs w:val="28"/>
        </w:rPr>
        <w:t xml:space="preserve">, </w:t>
      </w:r>
      <w:r w:rsidR="00F31BBC" w:rsidRPr="00EA1231">
        <w:rPr>
          <w:rFonts w:ascii="Times New Roman" w:hAnsi="Times New Roman" w:cs="Times New Roman"/>
          <w:bCs/>
          <w:sz w:val="28"/>
          <w:szCs w:val="28"/>
        </w:rPr>
        <w:t xml:space="preserve">а </w:t>
      </w:r>
      <w:r w:rsidR="00373957" w:rsidRPr="00EA1231">
        <w:rPr>
          <w:rFonts w:ascii="Times New Roman" w:hAnsi="Times New Roman" w:cs="Times New Roman"/>
          <w:bCs/>
          <w:sz w:val="28"/>
          <w:szCs w:val="28"/>
        </w:rPr>
        <w:t xml:space="preserve">каждый результат </w:t>
      </w:r>
      <w:r w:rsidR="00F31BBC" w:rsidRPr="00EA1231">
        <w:rPr>
          <w:rFonts w:ascii="Times New Roman" w:hAnsi="Times New Roman" w:cs="Times New Roman"/>
          <w:bCs/>
          <w:sz w:val="28"/>
          <w:szCs w:val="28"/>
        </w:rPr>
        <w:t>нес</w:t>
      </w:r>
      <w:r w:rsidR="00373957" w:rsidRPr="00EA1231">
        <w:rPr>
          <w:rFonts w:ascii="Times New Roman" w:hAnsi="Times New Roman" w:cs="Times New Roman"/>
          <w:bCs/>
          <w:sz w:val="28"/>
          <w:szCs w:val="28"/>
        </w:rPr>
        <w:t xml:space="preserve"> в себе </w:t>
      </w:r>
      <w:r w:rsidR="00F31BBC" w:rsidRPr="00EA1231">
        <w:rPr>
          <w:rFonts w:ascii="Times New Roman" w:hAnsi="Times New Roman" w:cs="Times New Roman"/>
          <w:bCs/>
          <w:sz w:val="28"/>
          <w:szCs w:val="28"/>
        </w:rPr>
        <w:t>элементы эксперимента, свойственный упражнениям</w:t>
      </w:r>
      <w:r>
        <w:rPr>
          <w:rFonts w:ascii="Times New Roman" w:hAnsi="Times New Roman" w:cs="Times New Roman"/>
          <w:bCs/>
          <w:sz w:val="28"/>
          <w:szCs w:val="28"/>
        </w:rPr>
        <w:t>;</w:t>
      </w:r>
    </w:p>
    <w:p w:rsidR="00EA1231" w:rsidRDefault="00EA1231" w:rsidP="00EA1231">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Pr>
          <w:rFonts w:ascii="Times New Roman" w:hAnsi="Times New Roman" w:cs="Times New Roman"/>
          <w:sz w:val="28"/>
          <w:szCs w:val="28"/>
        </w:rPr>
        <w:t>о</w:t>
      </w:r>
      <w:r w:rsidR="00373957" w:rsidRPr="00EA1231">
        <w:rPr>
          <w:rFonts w:ascii="Times New Roman" w:hAnsi="Times New Roman" w:cs="Times New Roman"/>
          <w:bCs/>
          <w:sz w:val="28"/>
          <w:szCs w:val="28"/>
        </w:rPr>
        <w:t xml:space="preserve">бучение </w:t>
      </w:r>
      <w:r w:rsidR="00F31BBC" w:rsidRPr="00EA1231">
        <w:rPr>
          <w:rFonts w:ascii="Times New Roman" w:hAnsi="Times New Roman" w:cs="Times New Roman"/>
          <w:bCs/>
          <w:sz w:val="28"/>
          <w:szCs w:val="28"/>
        </w:rPr>
        <w:t xml:space="preserve">должно быть построено </w:t>
      </w:r>
      <w:r w:rsidR="00373957" w:rsidRPr="00EA1231">
        <w:rPr>
          <w:rFonts w:ascii="Times New Roman" w:hAnsi="Times New Roman" w:cs="Times New Roman"/>
          <w:bCs/>
          <w:sz w:val="28"/>
          <w:szCs w:val="28"/>
        </w:rPr>
        <w:t xml:space="preserve">на </w:t>
      </w:r>
      <w:r w:rsidR="00C065D9" w:rsidRPr="00EA1231">
        <w:rPr>
          <w:rFonts w:ascii="Times New Roman" w:hAnsi="Times New Roman" w:cs="Times New Roman"/>
          <w:bCs/>
          <w:sz w:val="28"/>
          <w:szCs w:val="28"/>
        </w:rPr>
        <w:t xml:space="preserve">целом </w:t>
      </w:r>
      <w:r w:rsidR="00373957" w:rsidRPr="00EA1231">
        <w:rPr>
          <w:rFonts w:ascii="Times New Roman" w:hAnsi="Times New Roman" w:cs="Times New Roman"/>
          <w:bCs/>
          <w:sz w:val="28"/>
          <w:szCs w:val="28"/>
        </w:rPr>
        <w:t xml:space="preserve">комплексе дисциплин, способствующих становлению системного мышления </w:t>
      </w:r>
      <w:r w:rsidR="00C2171F" w:rsidRPr="00EA1231">
        <w:rPr>
          <w:rFonts w:ascii="Times New Roman" w:hAnsi="Times New Roman" w:cs="Times New Roman"/>
          <w:bCs/>
          <w:sz w:val="28"/>
          <w:szCs w:val="28"/>
        </w:rPr>
        <w:t>дизайнера</w:t>
      </w:r>
      <w:r w:rsidR="00373957" w:rsidRPr="00EA1231">
        <w:rPr>
          <w:rFonts w:ascii="Times New Roman" w:hAnsi="Times New Roman" w:cs="Times New Roman"/>
          <w:bCs/>
          <w:sz w:val="28"/>
          <w:szCs w:val="28"/>
        </w:rPr>
        <w:t xml:space="preserve">, охватывающего проблемы цельности, эстетической ценности, </w:t>
      </w:r>
      <w:r w:rsidR="007E5B68" w:rsidRPr="00EA1231">
        <w:rPr>
          <w:rFonts w:ascii="Times New Roman" w:hAnsi="Times New Roman" w:cs="Times New Roman"/>
          <w:bCs/>
          <w:sz w:val="28"/>
          <w:szCs w:val="28"/>
        </w:rPr>
        <w:t>функциональной</w:t>
      </w:r>
      <w:r w:rsidR="00055EB8" w:rsidRPr="00EA1231">
        <w:rPr>
          <w:rFonts w:ascii="Times New Roman" w:hAnsi="Times New Roman" w:cs="Times New Roman"/>
          <w:bCs/>
          <w:sz w:val="28"/>
          <w:szCs w:val="28"/>
        </w:rPr>
        <w:t xml:space="preserve"> направленности в</w:t>
      </w:r>
      <w:r w:rsidR="00C2171F" w:rsidRPr="00EA1231">
        <w:rPr>
          <w:rFonts w:ascii="Times New Roman" w:hAnsi="Times New Roman" w:cs="Times New Roman"/>
          <w:bCs/>
          <w:sz w:val="28"/>
          <w:szCs w:val="28"/>
        </w:rPr>
        <w:t xml:space="preserve"> своем</w:t>
      </w:r>
      <w:r w:rsidR="00055EB8" w:rsidRPr="00EA1231">
        <w:rPr>
          <w:rFonts w:ascii="Times New Roman" w:hAnsi="Times New Roman" w:cs="Times New Roman"/>
          <w:bCs/>
          <w:sz w:val="28"/>
          <w:szCs w:val="28"/>
        </w:rPr>
        <w:t xml:space="preserve"> творчестве</w:t>
      </w:r>
      <w:r>
        <w:rPr>
          <w:rFonts w:ascii="Times New Roman" w:hAnsi="Times New Roman" w:cs="Times New Roman"/>
          <w:bCs/>
          <w:sz w:val="28"/>
          <w:szCs w:val="28"/>
        </w:rPr>
        <w:t>;</w:t>
      </w:r>
    </w:p>
    <w:p w:rsidR="00EA1231" w:rsidRDefault="00EA1231" w:rsidP="00EA1231">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Pr>
          <w:rFonts w:ascii="Times New Roman" w:hAnsi="Times New Roman" w:cs="Times New Roman"/>
          <w:sz w:val="28"/>
          <w:szCs w:val="28"/>
        </w:rPr>
        <w:t>к</w:t>
      </w:r>
      <w:r w:rsidR="00373957" w:rsidRPr="00EA1231">
        <w:rPr>
          <w:rFonts w:ascii="Times New Roman" w:hAnsi="Times New Roman" w:cs="Times New Roman"/>
          <w:bCs/>
          <w:sz w:val="28"/>
          <w:szCs w:val="28"/>
        </w:rPr>
        <w:t>роме решения художественных задач дизайна, создание условий для активного влияния на рекламный рынок, формируя его эстетическую среду</w:t>
      </w:r>
      <w:r w:rsidR="00C2171F" w:rsidRPr="00EA1231">
        <w:rPr>
          <w:rFonts w:ascii="Times New Roman" w:hAnsi="Times New Roman" w:cs="Times New Roman"/>
          <w:bCs/>
          <w:sz w:val="28"/>
          <w:szCs w:val="28"/>
        </w:rPr>
        <w:t xml:space="preserve">, </w:t>
      </w:r>
      <w:r w:rsidR="00373957" w:rsidRPr="00EA1231">
        <w:rPr>
          <w:rFonts w:ascii="Times New Roman" w:hAnsi="Times New Roman" w:cs="Times New Roman"/>
          <w:bCs/>
          <w:sz w:val="28"/>
          <w:szCs w:val="28"/>
        </w:rPr>
        <w:t>когда инновационные проекты превращаются во вполн</w:t>
      </w:r>
      <w:r w:rsidR="00055EB8" w:rsidRPr="00EA1231">
        <w:rPr>
          <w:rFonts w:ascii="Times New Roman" w:hAnsi="Times New Roman" w:cs="Times New Roman"/>
          <w:bCs/>
          <w:sz w:val="28"/>
          <w:szCs w:val="28"/>
        </w:rPr>
        <w:t>е успешные реализованные работы</w:t>
      </w:r>
      <w:r>
        <w:rPr>
          <w:rFonts w:ascii="Times New Roman" w:hAnsi="Times New Roman" w:cs="Times New Roman"/>
          <w:bCs/>
          <w:sz w:val="28"/>
          <w:szCs w:val="28"/>
        </w:rPr>
        <w:t>;</w:t>
      </w:r>
    </w:p>
    <w:p w:rsidR="00373957" w:rsidRPr="00EA1231" w:rsidRDefault="00EA1231" w:rsidP="00EA1231">
      <w:pPr>
        <w:pStyle w:val="a4"/>
        <w:spacing w:line="360" w:lineRule="auto"/>
        <w:ind w:left="0" w:firstLine="851"/>
        <w:jc w:val="both"/>
        <w:rPr>
          <w:rFonts w:ascii="Times New Roman" w:hAnsi="Times New Roman" w:cs="Times New Roman"/>
          <w:bCs/>
          <w:sz w:val="28"/>
          <w:szCs w:val="28"/>
        </w:rPr>
      </w:pPr>
      <w:r w:rsidRPr="00EA1231">
        <w:rPr>
          <w:rFonts w:ascii="Times New Roman" w:hAnsi="Times New Roman" w:cs="Times New Roman"/>
          <w:sz w:val="28"/>
          <w:szCs w:val="28"/>
        </w:rPr>
        <w:t xml:space="preserve">– </w:t>
      </w:r>
      <w:r>
        <w:rPr>
          <w:rFonts w:ascii="Times New Roman" w:hAnsi="Times New Roman" w:cs="Times New Roman"/>
          <w:bCs/>
          <w:sz w:val="28"/>
          <w:szCs w:val="28"/>
        </w:rPr>
        <w:t>п</w:t>
      </w:r>
      <w:r w:rsidR="00373957" w:rsidRPr="00EA1231">
        <w:rPr>
          <w:rFonts w:ascii="Times New Roman" w:hAnsi="Times New Roman" w:cs="Times New Roman"/>
          <w:bCs/>
          <w:sz w:val="28"/>
          <w:szCs w:val="28"/>
        </w:rPr>
        <w:t>ереосмысление зависимости между проектом и его реализацией, для того чтобы осуществить переход от проектного макетирования к созданию оригинал-макетов для печати.</w:t>
      </w:r>
    </w:p>
    <w:p w:rsidR="00373957" w:rsidRPr="00C2171F" w:rsidRDefault="007B4AE0" w:rsidP="00F937B0">
      <w:pPr>
        <w:pStyle w:val="a4"/>
        <w:spacing w:line="360" w:lineRule="auto"/>
        <w:ind w:left="0" w:firstLine="851"/>
        <w:jc w:val="both"/>
        <w:rPr>
          <w:rFonts w:ascii="Times New Roman" w:hAnsi="Times New Roman" w:cs="Times New Roman"/>
          <w:bCs/>
          <w:sz w:val="28"/>
          <w:szCs w:val="28"/>
        </w:rPr>
      </w:pPr>
      <w:proofErr w:type="gramStart"/>
      <w:r>
        <w:rPr>
          <w:rFonts w:ascii="Times New Roman" w:hAnsi="Times New Roman" w:cs="Times New Roman"/>
          <w:bCs/>
          <w:sz w:val="28"/>
          <w:szCs w:val="28"/>
        </w:rPr>
        <w:t>Цель</w:t>
      </w:r>
      <w:r w:rsidR="002E0537">
        <w:rPr>
          <w:rFonts w:ascii="Times New Roman" w:hAnsi="Times New Roman" w:cs="Times New Roman"/>
          <w:bCs/>
          <w:sz w:val="28"/>
          <w:szCs w:val="28"/>
        </w:rPr>
        <w:t>ю</w:t>
      </w:r>
      <w:r>
        <w:rPr>
          <w:rFonts w:ascii="Times New Roman" w:hAnsi="Times New Roman" w:cs="Times New Roman"/>
          <w:bCs/>
          <w:sz w:val="28"/>
          <w:szCs w:val="28"/>
        </w:rPr>
        <w:t xml:space="preserve"> реализации программы подготовки дизайнеров-графиков должно явиться –</w:t>
      </w:r>
      <w:r w:rsidR="002E0537">
        <w:rPr>
          <w:rFonts w:ascii="Times New Roman" w:hAnsi="Times New Roman" w:cs="Times New Roman"/>
          <w:bCs/>
          <w:sz w:val="28"/>
          <w:szCs w:val="28"/>
        </w:rPr>
        <w:t xml:space="preserve"> </w:t>
      </w:r>
      <w:r w:rsidRPr="00C258DC">
        <w:rPr>
          <w:rFonts w:ascii="Times New Roman" w:eastAsia="Lucida Sans Unicode" w:hAnsi="Times New Roman" w:cs="font1894"/>
          <w:kern w:val="1"/>
          <w:sz w:val="28"/>
          <w:szCs w:val="28"/>
          <w:lang w:eastAsia="ar-SA"/>
        </w:rPr>
        <w:t>способно</w:t>
      </w:r>
      <w:r>
        <w:rPr>
          <w:rFonts w:ascii="Times New Roman" w:eastAsia="Lucida Sans Unicode" w:hAnsi="Times New Roman" w:cs="font1894"/>
          <w:kern w:val="1"/>
          <w:sz w:val="28"/>
          <w:szCs w:val="28"/>
          <w:lang w:eastAsia="ar-SA"/>
        </w:rPr>
        <w:t xml:space="preserve">сть к </w:t>
      </w:r>
      <w:r w:rsidRPr="00C258DC">
        <w:rPr>
          <w:rFonts w:ascii="Times New Roman" w:eastAsia="Lucida Sans Unicode" w:hAnsi="Times New Roman" w:cs="font1894"/>
          <w:kern w:val="1"/>
          <w:sz w:val="28"/>
          <w:szCs w:val="28"/>
          <w:lang w:eastAsia="ar-SA"/>
        </w:rPr>
        <w:t>анализу</w:t>
      </w:r>
      <w:r w:rsidR="00701AE5">
        <w:rPr>
          <w:rFonts w:ascii="Times New Roman" w:eastAsia="Lucida Sans Unicode" w:hAnsi="Times New Roman" w:cs="font1894"/>
          <w:kern w:val="1"/>
          <w:sz w:val="28"/>
          <w:szCs w:val="28"/>
          <w:lang w:eastAsia="ar-SA"/>
        </w:rPr>
        <w:t xml:space="preserve"> и</w:t>
      </w:r>
      <w:r w:rsidRPr="00C258DC">
        <w:rPr>
          <w:rFonts w:ascii="Times New Roman" w:eastAsia="Lucida Sans Unicode" w:hAnsi="Times New Roman" w:cs="font1894"/>
          <w:kern w:val="1"/>
          <w:sz w:val="28"/>
          <w:szCs w:val="28"/>
          <w:lang w:eastAsia="ar-SA"/>
        </w:rPr>
        <w:t xml:space="preserve"> </w:t>
      </w:r>
      <w:r w:rsidR="00B810A3">
        <w:rPr>
          <w:rFonts w:ascii="Times New Roman" w:eastAsia="Lucida Sans Unicode" w:hAnsi="Times New Roman" w:cs="font1894"/>
          <w:kern w:val="1"/>
          <w:sz w:val="28"/>
          <w:szCs w:val="28"/>
          <w:lang w:eastAsia="ar-SA"/>
        </w:rPr>
        <w:t xml:space="preserve">синтезу </w:t>
      </w:r>
      <w:r>
        <w:rPr>
          <w:rFonts w:ascii="Times New Roman" w:eastAsia="Lucida Sans Unicode" w:hAnsi="Times New Roman" w:cs="font1894"/>
          <w:kern w:val="1"/>
          <w:sz w:val="28"/>
          <w:szCs w:val="28"/>
          <w:lang w:eastAsia="ar-SA"/>
        </w:rPr>
        <w:t xml:space="preserve">информации, </w:t>
      </w:r>
      <w:r w:rsidR="00701AE5">
        <w:rPr>
          <w:rFonts w:ascii="Times New Roman" w:eastAsia="Lucida Sans Unicode" w:hAnsi="Times New Roman" w:cs="font1894"/>
          <w:kern w:val="1"/>
          <w:sz w:val="28"/>
          <w:szCs w:val="28"/>
          <w:lang w:eastAsia="ar-SA"/>
        </w:rPr>
        <w:lastRenderedPageBreak/>
        <w:t>определению</w:t>
      </w:r>
      <w:r>
        <w:rPr>
          <w:rFonts w:ascii="Times New Roman" w:eastAsia="Lucida Sans Unicode" w:hAnsi="Times New Roman" w:cs="font1894"/>
          <w:kern w:val="1"/>
          <w:sz w:val="28"/>
          <w:szCs w:val="28"/>
          <w:lang w:eastAsia="ar-SA"/>
        </w:rPr>
        <w:t xml:space="preserve"> </w:t>
      </w:r>
      <w:r w:rsidRPr="00C258DC">
        <w:rPr>
          <w:rFonts w:ascii="Times New Roman" w:eastAsia="Lucida Sans Unicode" w:hAnsi="Times New Roman" w:cs="font1894"/>
          <w:kern w:val="1"/>
          <w:sz w:val="28"/>
          <w:szCs w:val="28"/>
          <w:lang w:eastAsia="ar-SA"/>
        </w:rPr>
        <w:t xml:space="preserve">цели и выбору </w:t>
      </w:r>
      <w:r w:rsidR="00701AE5">
        <w:rPr>
          <w:rFonts w:ascii="Times New Roman" w:eastAsia="Lucida Sans Unicode" w:hAnsi="Times New Roman" w:cs="font1894"/>
          <w:kern w:val="1"/>
          <w:sz w:val="28"/>
          <w:szCs w:val="28"/>
          <w:lang w:eastAsia="ar-SA"/>
        </w:rPr>
        <w:t>способов</w:t>
      </w:r>
      <w:r w:rsidRPr="00C258DC">
        <w:rPr>
          <w:rFonts w:ascii="Times New Roman" w:eastAsia="Lucida Sans Unicode" w:hAnsi="Times New Roman" w:cs="font1894"/>
          <w:kern w:val="1"/>
          <w:sz w:val="28"/>
          <w:szCs w:val="28"/>
          <w:lang w:eastAsia="ar-SA"/>
        </w:rPr>
        <w:t xml:space="preserve"> её достижения</w:t>
      </w:r>
      <w:r w:rsidR="002E0537">
        <w:rPr>
          <w:rFonts w:ascii="Times New Roman" w:eastAsia="Lucida Sans Unicode" w:hAnsi="Times New Roman" w:cs="font1894"/>
          <w:kern w:val="1"/>
          <w:sz w:val="28"/>
          <w:szCs w:val="28"/>
          <w:lang w:eastAsia="ar-SA"/>
        </w:rPr>
        <w:t>, овладение культурой специфического дизайнерского мышления</w:t>
      </w:r>
      <w:r w:rsidR="00963947">
        <w:rPr>
          <w:rFonts w:ascii="Times New Roman" w:eastAsia="Lucida Sans Unicode" w:hAnsi="Times New Roman" w:cs="font1894"/>
          <w:kern w:val="1"/>
          <w:sz w:val="28"/>
          <w:szCs w:val="28"/>
          <w:lang w:eastAsia="ar-SA"/>
        </w:rPr>
        <w:t>:</w:t>
      </w:r>
      <w:r w:rsidRPr="00C258DC">
        <w:rPr>
          <w:rFonts w:ascii="Times New Roman" w:eastAsia="Lucida Sans Unicode" w:hAnsi="Times New Roman" w:cs="font1894"/>
          <w:kern w:val="1"/>
          <w:sz w:val="28"/>
          <w:szCs w:val="28"/>
          <w:lang w:eastAsia="ar-SA"/>
        </w:rPr>
        <w:t xml:space="preserve"> </w:t>
      </w:r>
      <w:r w:rsidR="00963947">
        <w:rPr>
          <w:rFonts w:ascii="Times New Roman" w:eastAsia="Lucida Sans Unicode" w:hAnsi="Times New Roman" w:cs="font1894"/>
          <w:kern w:val="1"/>
          <w:sz w:val="28"/>
          <w:szCs w:val="28"/>
          <w:lang w:eastAsia="ar-SA"/>
        </w:rPr>
        <w:t>п</w:t>
      </w:r>
      <w:r w:rsidRPr="00C258DC">
        <w:rPr>
          <w:rFonts w:ascii="Times New Roman" w:eastAsia="Lucida Sans Unicode" w:hAnsi="Times New Roman" w:cs="font1894"/>
          <w:kern w:val="1"/>
          <w:sz w:val="28"/>
          <w:szCs w:val="28"/>
          <w:lang w:eastAsia="ar-SA"/>
        </w:rPr>
        <w:t>риобретение навыков в разработке идеи</w:t>
      </w:r>
      <w:r w:rsidR="00701AE5">
        <w:rPr>
          <w:rFonts w:ascii="Times New Roman" w:eastAsia="Lucida Sans Unicode" w:hAnsi="Times New Roman" w:cs="font1894"/>
          <w:kern w:val="1"/>
          <w:sz w:val="28"/>
          <w:szCs w:val="28"/>
          <w:lang w:eastAsia="ar-SA"/>
        </w:rPr>
        <w:t xml:space="preserve"> проекта</w:t>
      </w:r>
      <w:r w:rsidRPr="00C258DC">
        <w:rPr>
          <w:rFonts w:ascii="Times New Roman" w:eastAsia="Lucida Sans Unicode" w:hAnsi="Times New Roman" w:cs="font1894"/>
          <w:kern w:val="1"/>
          <w:sz w:val="28"/>
          <w:szCs w:val="28"/>
          <w:lang w:eastAsia="ar-SA"/>
        </w:rPr>
        <w:t>, основанной на концептуальном подходе при решении дизайнерской задачи</w:t>
      </w:r>
      <w:r w:rsidR="00963947">
        <w:rPr>
          <w:rFonts w:ascii="Times New Roman" w:eastAsia="Lucida Sans Unicode" w:hAnsi="Times New Roman" w:cs="font1894"/>
          <w:kern w:val="1"/>
          <w:sz w:val="28"/>
          <w:szCs w:val="28"/>
          <w:lang w:eastAsia="ar-SA"/>
        </w:rPr>
        <w:t>; ф</w:t>
      </w:r>
      <w:r w:rsidR="00C323C9" w:rsidRPr="009A105D">
        <w:rPr>
          <w:rFonts w:ascii="Times New Roman" w:eastAsia="Lucida Sans Unicode" w:hAnsi="Times New Roman" w:cs="font1894"/>
          <w:kern w:val="1"/>
          <w:sz w:val="28"/>
          <w:szCs w:val="28"/>
          <w:lang w:eastAsia="ar-SA"/>
        </w:rPr>
        <w:t>ормировани</w:t>
      </w:r>
      <w:r w:rsidR="00C323C9">
        <w:rPr>
          <w:rFonts w:ascii="Times New Roman" w:eastAsia="Lucida Sans Unicode" w:hAnsi="Times New Roman" w:cs="font1894"/>
          <w:kern w:val="1"/>
          <w:sz w:val="28"/>
          <w:szCs w:val="28"/>
          <w:lang w:eastAsia="ar-SA"/>
        </w:rPr>
        <w:t xml:space="preserve">е </w:t>
      </w:r>
      <w:r w:rsidRPr="009A105D">
        <w:rPr>
          <w:rFonts w:ascii="Times New Roman" w:eastAsia="Lucida Sans Unicode" w:hAnsi="Times New Roman" w:cs="font1894"/>
          <w:kern w:val="1"/>
          <w:sz w:val="28"/>
          <w:szCs w:val="28"/>
          <w:lang w:eastAsia="ar-SA"/>
        </w:rPr>
        <w:t xml:space="preserve">профессионально-творческого мировоззрения, </w:t>
      </w:r>
      <w:r w:rsidR="00C323C9">
        <w:rPr>
          <w:rFonts w:ascii="Times New Roman" w:eastAsia="Lucida Sans Unicode" w:hAnsi="Times New Roman" w:cs="font1894"/>
          <w:kern w:val="1"/>
          <w:sz w:val="28"/>
          <w:szCs w:val="28"/>
          <w:lang w:eastAsia="ar-SA"/>
        </w:rPr>
        <w:t>развитие</w:t>
      </w:r>
      <w:r w:rsidRPr="009A105D">
        <w:rPr>
          <w:rFonts w:ascii="Times New Roman" w:eastAsia="Lucida Sans Unicode" w:hAnsi="Times New Roman" w:cs="font1894"/>
          <w:kern w:val="1"/>
          <w:sz w:val="28"/>
          <w:szCs w:val="28"/>
          <w:lang w:eastAsia="ar-SA"/>
        </w:rPr>
        <w:t xml:space="preserve"> проектного мышления и освоени</w:t>
      </w:r>
      <w:r>
        <w:rPr>
          <w:rFonts w:ascii="Times New Roman" w:eastAsia="Lucida Sans Unicode" w:hAnsi="Times New Roman" w:cs="font1894"/>
          <w:kern w:val="1"/>
          <w:sz w:val="28"/>
          <w:szCs w:val="28"/>
          <w:lang w:eastAsia="ar-SA"/>
        </w:rPr>
        <w:t>е</w:t>
      </w:r>
      <w:r w:rsidRPr="009A105D">
        <w:rPr>
          <w:rFonts w:ascii="Times New Roman" w:eastAsia="Lucida Sans Unicode" w:hAnsi="Times New Roman" w:cs="font1894"/>
          <w:kern w:val="1"/>
          <w:sz w:val="28"/>
          <w:szCs w:val="28"/>
          <w:lang w:eastAsia="ar-SA"/>
        </w:rPr>
        <w:t xml:space="preserve"> системного подхода при проектировании объектов графического дизайна</w:t>
      </w:r>
      <w:r>
        <w:rPr>
          <w:rFonts w:ascii="Times New Roman" w:eastAsia="Lucida Sans Unicode" w:hAnsi="Times New Roman" w:cs="font1894"/>
          <w:kern w:val="1"/>
          <w:sz w:val="28"/>
          <w:szCs w:val="28"/>
          <w:lang w:eastAsia="ar-SA"/>
        </w:rPr>
        <w:t>.</w:t>
      </w:r>
      <w:proofErr w:type="gramEnd"/>
    </w:p>
    <w:p w:rsidR="00373957" w:rsidRDefault="00373957"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E95891" w:rsidRDefault="00E95891" w:rsidP="00F937B0">
      <w:pPr>
        <w:pStyle w:val="a4"/>
        <w:spacing w:line="360" w:lineRule="auto"/>
        <w:ind w:left="0"/>
        <w:jc w:val="center"/>
        <w:rPr>
          <w:rFonts w:ascii="Times New Roman" w:hAnsi="Times New Roman" w:cs="Times New Roman"/>
          <w:b/>
          <w:bCs/>
          <w:sz w:val="28"/>
          <w:szCs w:val="28"/>
        </w:rPr>
      </w:pPr>
    </w:p>
    <w:p w:rsidR="008E4FFF" w:rsidRDefault="003858E7" w:rsidP="008E4FFF">
      <w:pPr>
        <w:pStyle w:val="a4"/>
        <w:tabs>
          <w:tab w:val="left" w:pos="0"/>
        </w:tabs>
        <w:spacing w:line="360" w:lineRule="auto"/>
        <w:ind w:left="0"/>
        <w:jc w:val="center"/>
        <w:rPr>
          <w:rStyle w:val="a5"/>
          <w:rFonts w:ascii="Times New Roman" w:hAnsi="Times New Roman" w:cs="Times New Roman"/>
          <w:color w:val="000000"/>
          <w:sz w:val="28"/>
          <w:szCs w:val="28"/>
          <w:shd w:val="clear" w:color="auto" w:fill="FFFFFF"/>
        </w:rPr>
      </w:pPr>
      <w:r w:rsidRPr="0036032A">
        <w:rPr>
          <w:rFonts w:ascii="Times New Roman" w:hAnsi="Times New Roman" w:cs="Times New Roman"/>
          <w:b/>
          <w:bCs/>
          <w:sz w:val="28"/>
          <w:szCs w:val="28"/>
        </w:rPr>
        <w:lastRenderedPageBreak/>
        <w:t xml:space="preserve">1.3. </w:t>
      </w:r>
      <w:r w:rsidR="008E4FFF" w:rsidRPr="008E4FFF">
        <w:rPr>
          <w:rStyle w:val="a5"/>
          <w:rFonts w:ascii="Times New Roman" w:hAnsi="Times New Roman" w:cs="Times New Roman"/>
          <w:color w:val="000000"/>
          <w:sz w:val="28"/>
          <w:szCs w:val="28"/>
          <w:shd w:val="clear" w:color="auto" w:fill="FFFFFF"/>
        </w:rPr>
        <w:t xml:space="preserve">Содержание проектной деятельности на основе классической, модернистской и постмодернистской эстетиках, как способ формирования профессиональных компетенций студентов-дизайнеров </w:t>
      </w:r>
    </w:p>
    <w:p w:rsidR="008E4FFF" w:rsidRDefault="008E4FFF" w:rsidP="008E4FFF">
      <w:pPr>
        <w:pStyle w:val="a4"/>
        <w:tabs>
          <w:tab w:val="left" w:pos="0"/>
        </w:tabs>
        <w:spacing w:line="360" w:lineRule="auto"/>
        <w:ind w:left="0"/>
        <w:jc w:val="center"/>
        <w:rPr>
          <w:rStyle w:val="a5"/>
          <w:rFonts w:ascii="Times New Roman" w:hAnsi="Times New Roman" w:cs="Times New Roman"/>
          <w:color w:val="000000"/>
          <w:sz w:val="28"/>
          <w:szCs w:val="28"/>
          <w:shd w:val="clear" w:color="auto" w:fill="FFFFFF"/>
        </w:rPr>
      </w:pPr>
    </w:p>
    <w:p w:rsidR="004C62C2" w:rsidRDefault="004C62C2" w:rsidP="008B0394">
      <w:pPr>
        <w:pStyle w:val="a4"/>
        <w:tabs>
          <w:tab w:val="left" w:pos="0"/>
        </w:tabs>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w:t>
      </w:r>
      <w:r w:rsidRPr="00514B19">
        <w:rPr>
          <w:rFonts w:ascii="Times New Roman" w:hAnsi="Times New Roman" w:cs="Times New Roman"/>
          <w:bCs/>
          <w:sz w:val="28"/>
          <w:szCs w:val="28"/>
        </w:rPr>
        <w:t xml:space="preserve"> современно</w:t>
      </w:r>
      <w:r>
        <w:rPr>
          <w:rFonts w:ascii="Times New Roman" w:hAnsi="Times New Roman" w:cs="Times New Roman"/>
          <w:bCs/>
          <w:sz w:val="28"/>
          <w:szCs w:val="28"/>
        </w:rPr>
        <w:t>м обществе</w:t>
      </w:r>
      <w:r w:rsidRPr="00514B19">
        <w:rPr>
          <w:rFonts w:ascii="Times New Roman" w:hAnsi="Times New Roman" w:cs="Times New Roman"/>
          <w:bCs/>
          <w:sz w:val="28"/>
          <w:szCs w:val="28"/>
        </w:rPr>
        <w:t xml:space="preserve"> дизайн </w:t>
      </w:r>
      <w:r>
        <w:rPr>
          <w:rFonts w:ascii="Times New Roman" w:hAnsi="Times New Roman" w:cs="Times New Roman"/>
          <w:bCs/>
          <w:sz w:val="28"/>
          <w:szCs w:val="28"/>
        </w:rPr>
        <w:t xml:space="preserve">всё больше </w:t>
      </w:r>
      <w:r w:rsidRPr="00514B19">
        <w:rPr>
          <w:rFonts w:ascii="Times New Roman" w:hAnsi="Times New Roman" w:cs="Times New Roman"/>
          <w:bCs/>
          <w:sz w:val="28"/>
          <w:szCs w:val="28"/>
        </w:rPr>
        <w:t xml:space="preserve">приобретает </w:t>
      </w:r>
      <w:r>
        <w:rPr>
          <w:rFonts w:ascii="Times New Roman" w:hAnsi="Times New Roman" w:cs="Times New Roman"/>
          <w:bCs/>
          <w:sz w:val="28"/>
          <w:szCs w:val="28"/>
        </w:rPr>
        <w:t>доминирующий характер. Как часть повседневной жизни</w:t>
      </w:r>
      <w:r w:rsidRPr="00514B19">
        <w:rPr>
          <w:rFonts w:ascii="Times New Roman" w:hAnsi="Times New Roman" w:cs="Times New Roman"/>
          <w:bCs/>
          <w:sz w:val="28"/>
          <w:szCs w:val="28"/>
        </w:rPr>
        <w:t xml:space="preserve">, </w:t>
      </w:r>
      <w:r>
        <w:rPr>
          <w:rFonts w:ascii="Times New Roman" w:hAnsi="Times New Roman" w:cs="Times New Roman"/>
          <w:bCs/>
          <w:sz w:val="28"/>
          <w:szCs w:val="28"/>
        </w:rPr>
        <w:t>дизайн</w:t>
      </w:r>
      <w:r w:rsidRPr="00514B19">
        <w:rPr>
          <w:rFonts w:ascii="Times New Roman" w:hAnsi="Times New Roman" w:cs="Times New Roman"/>
          <w:bCs/>
          <w:sz w:val="28"/>
          <w:szCs w:val="28"/>
        </w:rPr>
        <w:t xml:space="preserve"> н</w:t>
      </w:r>
      <w:r>
        <w:rPr>
          <w:rFonts w:ascii="Times New Roman" w:hAnsi="Times New Roman" w:cs="Times New Roman"/>
          <w:bCs/>
          <w:sz w:val="28"/>
          <w:szCs w:val="28"/>
        </w:rPr>
        <w:t xml:space="preserve">е только оформляет средовое пространство вокруг человека, но </w:t>
      </w:r>
      <w:r w:rsidRPr="00514B19">
        <w:rPr>
          <w:rFonts w:ascii="Times New Roman" w:hAnsi="Times New Roman" w:cs="Times New Roman"/>
          <w:bCs/>
          <w:sz w:val="28"/>
          <w:szCs w:val="28"/>
        </w:rPr>
        <w:t xml:space="preserve">и </w:t>
      </w:r>
      <w:r w:rsidR="0093462E">
        <w:rPr>
          <w:rFonts w:ascii="Times New Roman" w:hAnsi="Times New Roman" w:cs="Times New Roman"/>
          <w:bCs/>
          <w:sz w:val="28"/>
          <w:szCs w:val="28"/>
        </w:rPr>
        <w:t>служит</w:t>
      </w:r>
      <w:r w:rsidRPr="00514B19">
        <w:rPr>
          <w:rFonts w:ascii="Times New Roman" w:hAnsi="Times New Roman" w:cs="Times New Roman"/>
          <w:bCs/>
          <w:sz w:val="28"/>
          <w:szCs w:val="28"/>
        </w:rPr>
        <w:t xml:space="preserve"> способом о</w:t>
      </w:r>
      <w:r>
        <w:rPr>
          <w:rFonts w:ascii="Times New Roman" w:hAnsi="Times New Roman" w:cs="Times New Roman"/>
          <w:bCs/>
          <w:sz w:val="28"/>
          <w:szCs w:val="28"/>
        </w:rPr>
        <w:t xml:space="preserve">своения этого пространства. </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Дизайн </w:t>
      </w:r>
      <w:r w:rsidRPr="00514B19">
        <w:rPr>
          <w:rFonts w:ascii="Times New Roman" w:hAnsi="Times New Roman" w:cs="Times New Roman"/>
          <w:bCs/>
          <w:sz w:val="28"/>
          <w:szCs w:val="28"/>
        </w:rPr>
        <w:t>транслиру</w:t>
      </w:r>
      <w:r>
        <w:rPr>
          <w:rFonts w:ascii="Times New Roman" w:hAnsi="Times New Roman" w:cs="Times New Roman"/>
          <w:bCs/>
          <w:sz w:val="28"/>
          <w:szCs w:val="28"/>
        </w:rPr>
        <w:t>е</w:t>
      </w:r>
      <w:r w:rsidRPr="00514B19">
        <w:rPr>
          <w:rFonts w:ascii="Times New Roman" w:hAnsi="Times New Roman" w:cs="Times New Roman"/>
          <w:bCs/>
          <w:sz w:val="28"/>
          <w:szCs w:val="28"/>
        </w:rPr>
        <w:t>т но</w:t>
      </w:r>
      <w:r>
        <w:rPr>
          <w:rFonts w:ascii="Times New Roman" w:hAnsi="Times New Roman" w:cs="Times New Roman"/>
          <w:bCs/>
          <w:sz w:val="28"/>
          <w:szCs w:val="28"/>
        </w:rPr>
        <w:t>вые ценност</w:t>
      </w:r>
      <w:r w:rsidR="006F2208">
        <w:rPr>
          <w:rFonts w:ascii="Times New Roman" w:hAnsi="Times New Roman" w:cs="Times New Roman"/>
          <w:bCs/>
          <w:sz w:val="28"/>
          <w:szCs w:val="28"/>
        </w:rPr>
        <w:t>ные нормы</w:t>
      </w:r>
      <w:r>
        <w:rPr>
          <w:rFonts w:ascii="Times New Roman" w:hAnsi="Times New Roman" w:cs="Times New Roman"/>
          <w:bCs/>
          <w:sz w:val="28"/>
          <w:szCs w:val="28"/>
        </w:rPr>
        <w:t xml:space="preserve">, </w:t>
      </w:r>
      <w:r w:rsidR="006F2208">
        <w:rPr>
          <w:rFonts w:ascii="Times New Roman" w:hAnsi="Times New Roman" w:cs="Times New Roman"/>
          <w:bCs/>
          <w:sz w:val="28"/>
          <w:szCs w:val="28"/>
        </w:rPr>
        <w:t>правила</w:t>
      </w:r>
      <w:r>
        <w:rPr>
          <w:rFonts w:ascii="Times New Roman" w:hAnsi="Times New Roman" w:cs="Times New Roman"/>
          <w:bCs/>
          <w:sz w:val="28"/>
          <w:szCs w:val="28"/>
        </w:rPr>
        <w:t xml:space="preserve"> поведения и</w:t>
      </w:r>
      <w:r w:rsidR="006F2208">
        <w:rPr>
          <w:rFonts w:ascii="Times New Roman" w:hAnsi="Times New Roman" w:cs="Times New Roman"/>
          <w:bCs/>
          <w:sz w:val="28"/>
          <w:szCs w:val="28"/>
        </w:rPr>
        <w:t xml:space="preserve"> культуру</w:t>
      </w:r>
      <w:r>
        <w:rPr>
          <w:rFonts w:ascii="Times New Roman" w:hAnsi="Times New Roman" w:cs="Times New Roman"/>
          <w:bCs/>
          <w:sz w:val="28"/>
          <w:szCs w:val="28"/>
        </w:rPr>
        <w:t xml:space="preserve"> потребления, </w:t>
      </w:r>
      <w:r w:rsidRPr="00514B19">
        <w:rPr>
          <w:rFonts w:ascii="Times New Roman" w:hAnsi="Times New Roman" w:cs="Times New Roman"/>
          <w:bCs/>
          <w:sz w:val="28"/>
          <w:szCs w:val="28"/>
        </w:rPr>
        <w:t>и в</w:t>
      </w:r>
      <w:r>
        <w:rPr>
          <w:rFonts w:ascii="Times New Roman" w:hAnsi="Times New Roman" w:cs="Times New Roman"/>
          <w:bCs/>
          <w:sz w:val="28"/>
          <w:szCs w:val="28"/>
        </w:rPr>
        <w:t xml:space="preserve"> целом модели</w:t>
      </w:r>
      <w:r w:rsidR="00422E12">
        <w:rPr>
          <w:rFonts w:ascii="Times New Roman" w:hAnsi="Times New Roman" w:cs="Times New Roman"/>
          <w:bCs/>
          <w:sz w:val="28"/>
          <w:szCs w:val="28"/>
        </w:rPr>
        <w:t xml:space="preserve"> жизни</w:t>
      </w:r>
      <w:r>
        <w:rPr>
          <w:rFonts w:ascii="Times New Roman" w:hAnsi="Times New Roman" w:cs="Times New Roman"/>
          <w:bCs/>
          <w:sz w:val="28"/>
          <w:szCs w:val="28"/>
        </w:rPr>
        <w:t xml:space="preserve">, </w:t>
      </w:r>
      <w:r w:rsidR="00422E12">
        <w:rPr>
          <w:rFonts w:ascii="Times New Roman" w:hAnsi="Times New Roman" w:cs="Times New Roman"/>
          <w:bCs/>
          <w:sz w:val="28"/>
          <w:szCs w:val="28"/>
        </w:rPr>
        <w:t xml:space="preserve">которые </w:t>
      </w:r>
      <w:r w:rsidRPr="00514B19">
        <w:rPr>
          <w:rFonts w:ascii="Times New Roman" w:hAnsi="Times New Roman" w:cs="Times New Roman"/>
          <w:bCs/>
          <w:sz w:val="28"/>
          <w:szCs w:val="28"/>
        </w:rPr>
        <w:t>о</w:t>
      </w:r>
      <w:r>
        <w:rPr>
          <w:rFonts w:ascii="Times New Roman" w:hAnsi="Times New Roman" w:cs="Times New Roman"/>
          <w:bCs/>
          <w:sz w:val="28"/>
          <w:szCs w:val="28"/>
        </w:rPr>
        <w:t>казываю</w:t>
      </w:r>
      <w:r w:rsidR="00422E12">
        <w:rPr>
          <w:rFonts w:ascii="Times New Roman" w:hAnsi="Times New Roman" w:cs="Times New Roman"/>
          <w:bCs/>
          <w:sz w:val="28"/>
          <w:szCs w:val="28"/>
        </w:rPr>
        <w:t>т</w:t>
      </w:r>
      <w:r>
        <w:rPr>
          <w:rFonts w:ascii="Times New Roman" w:hAnsi="Times New Roman" w:cs="Times New Roman"/>
          <w:bCs/>
          <w:sz w:val="28"/>
          <w:szCs w:val="28"/>
        </w:rPr>
        <w:t xml:space="preserve"> влияние на </w:t>
      </w:r>
      <w:r w:rsidR="00422E12">
        <w:rPr>
          <w:rFonts w:ascii="Times New Roman" w:hAnsi="Times New Roman" w:cs="Times New Roman"/>
          <w:bCs/>
          <w:sz w:val="28"/>
          <w:szCs w:val="28"/>
        </w:rPr>
        <w:t xml:space="preserve">современного </w:t>
      </w:r>
      <w:r>
        <w:rPr>
          <w:rFonts w:ascii="Times New Roman" w:hAnsi="Times New Roman" w:cs="Times New Roman"/>
          <w:bCs/>
          <w:sz w:val="28"/>
          <w:szCs w:val="28"/>
        </w:rPr>
        <w:t xml:space="preserve">человека. </w:t>
      </w:r>
      <w:r w:rsidR="0093462E">
        <w:rPr>
          <w:rFonts w:ascii="Times New Roman" w:hAnsi="Times New Roman" w:cs="Times New Roman"/>
          <w:bCs/>
          <w:sz w:val="28"/>
          <w:szCs w:val="28"/>
        </w:rPr>
        <w:t>Природа</w:t>
      </w:r>
      <w:r w:rsidRPr="00514B19">
        <w:rPr>
          <w:rFonts w:ascii="Times New Roman" w:hAnsi="Times New Roman" w:cs="Times New Roman"/>
          <w:bCs/>
          <w:sz w:val="28"/>
          <w:szCs w:val="28"/>
        </w:rPr>
        <w:t xml:space="preserve"> </w:t>
      </w:r>
      <w:r w:rsidR="0093462E">
        <w:rPr>
          <w:rFonts w:ascii="Times New Roman" w:hAnsi="Times New Roman" w:cs="Times New Roman"/>
          <w:bCs/>
          <w:sz w:val="28"/>
          <w:szCs w:val="28"/>
        </w:rPr>
        <w:t>данного</w:t>
      </w:r>
      <w:r w:rsidRPr="00514B19">
        <w:rPr>
          <w:rFonts w:ascii="Times New Roman" w:hAnsi="Times New Roman" w:cs="Times New Roman"/>
          <w:bCs/>
          <w:sz w:val="28"/>
          <w:szCs w:val="28"/>
        </w:rPr>
        <w:t xml:space="preserve"> влияни</w:t>
      </w:r>
      <w:r>
        <w:rPr>
          <w:rFonts w:ascii="Times New Roman" w:hAnsi="Times New Roman" w:cs="Times New Roman"/>
          <w:bCs/>
          <w:sz w:val="28"/>
          <w:szCs w:val="28"/>
        </w:rPr>
        <w:t xml:space="preserve">я </w:t>
      </w:r>
      <w:r w:rsidR="00360C71">
        <w:rPr>
          <w:rFonts w:ascii="Times New Roman" w:hAnsi="Times New Roman" w:cs="Times New Roman"/>
          <w:bCs/>
          <w:sz w:val="28"/>
          <w:szCs w:val="28"/>
        </w:rPr>
        <w:t>в</w:t>
      </w:r>
      <w:r>
        <w:rPr>
          <w:rFonts w:ascii="Times New Roman" w:hAnsi="Times New Roman" w:cs="Times New Roman"/>
          <w:bCs/>
          <w:sz w:val="28"/>
          <w:szCs w:val="28"/>
        </w:rPr>
        <w:t xml:space="preserve"> XXI век</w:t>
      </w:r>
      <w:r w:rsidR="00360C71">
        <w:rPr>
          <w:rFonts w:ascii="Times New Roman" w:hAnsi="Times New Roman" w:cs="Times New Roman"/>
          <w:bCs/>
          <w:sz w:val="28"/>
          <w:szCs w:val="28"/>
        </w:rPr>
        <w:t>е</w:t>
      </w:r>
      <w:r>
        <w:rPr>
          <w:rFonts w:ascii="Times New Roman" w:hAnsi="Times New Roman" w:cs="Times New Roman"/>
          <w:bCs/>
          <w:sz w:val="28"/>
          <w:szCs w:val="28"/>
        </w:rPr>
        <w:t xml:space="preserve"> имеет </w:t>
      </w:r>
      <w:r w:rsidR="0093462E">
        <w:rPr>
          <w:rFonts w:ascii="Times New Roman" w:hAnsi="Times New Roman" w:cs="Times New Roman"/>
          <w:bCs/>
          <w:sz w:val="28"/>
          <w:szCs w:val="28"/>
        </w:rPr>
        <w:t>противоречивую</w:t>
      </w:r>
      <w:r>
        <w:rPr>
          <w:rFonts w:ascii="Times New Roman" w:hAnsi="Times New Roman" w:cs="Times New Roman"/>
          <w:bCs/>
          <w:sz w:val="28"/>
          <w:szCs w:val="28"/>
        </w:rPr>
        <w:t xml:space="preserve"> оценку</w:t>
      </w:r>
      <w:r w:rsidR="0093462E">
        <w:rPr>
          <w:rFonts w:ascii="Times New Roman" w:hAnsi="Times New Roman" w:cs="Times New Roman"/>
          <w:bCs/>
          <w:sz w:val="28"/>
          <w:szCs w:val="28"/>
        </w:rPr>
        <w:t xml:space="preserve"> – </w:t>
      </w:r>
      <w:r w:rsidRPr="00514B19">
        <w:rPr>
          <w:rFonts w:ascii="Times New Roman" w:hAnsi="Times New Roman" w:cs="Times New Roman"/>
          <w:bCs/>
          <w:sz w:val="28"/>
          <w:szCs w:val="28"/>
        </w:rPr>
        <w:t>с</w:t>
      </w:r>
      <w:r>
        <w:rPr>
          <w:rFonts w:ascii="Times New Roman" w:hAnsi="Times New Roman" w:cs="Times New Roman"/>
          <w:bCs/>
          <w:sz w:val="28"/>
          <w:szCs w:val="28"/>
        </w:rPr>
        <w:t xml:space="preserve"> одной стороны, дизайн является </w:t>
      </w:r>
      <w:r w:rsidR="0093462E">
        <w:rPr>
          <w:rFonts w:ascii="Times New Roman" w:hAnsi="Times New Roman" w:cs="Times New Roman"/>
          <w:bCs/>
          <w:sz w:val="28"/>
          <w:szCs w:val="28"/>
        </w:rPr>
        <w:t>одной из причин увеличения уровня</w:t>
      </w:r>
      <w:r>
        <w:rPr>
          <w:rFonts w:ascii="Times New Roman" w:hAnsi="Times New Roman" w:cs="Times New Roman"/>
          <w:bCs/>
          <w:sz w:val="28"/>
          <w:szCs w:val="28"/>
        </w:rPr>
        <w:t xml:space="preserve"> комфорта </w:t>
      </w:r>
      <w:r w:rsidRPr="00514B19">
        <w:rPr>
          <w:rFonts w:ascii="Times New Roman" w:hAnsi="Times New Roman" w:cs="Times New Roman"/>
          <w:bCs/>
          <w:sz w:val="28"/>
          <w:szCs w:val="28"/>
        </w:rPr>
        <w:t xml:space="preserve">и материального </w:t>
      </w:r>
      <w:r w:rsidR="0093462E">
        <w:rPr>
          <w:rFonts w:ascii="Times New Roman" w:hAnsi="Times New Roman" w:cs="Times New Roman"/>
          <w:bCs/>
          <w:sz w:val="28"/>
          <w:szCs w:val="28"/>
        </w:rPr>
        <w:t>достатка</w:t>
      </w:r>
      <w:r w:rsidRPr="00514B19">
        <w:rPr>
          <w:rFonts w:ascii="Times New Roman" w:hAnsi="Times New Roman" w:cs="Times New Roman"/>
          <w:bCs/>
          <w:sz w:val="28"/>
          <w:szCs w:val="28"/>
        </w:rPr>
        <w:t xml:space="preserve">, </w:t>
      </w:r>
      <w:r w:rsidR="004E7A65">
        <w:rPr>
          <w:rFonts w:ascii="Times New Roman" w:hAnsi="Times New Roman" w:cs="Times New Roman"/>
          <w:bCs/>
          <w:sz w:val="28"/>
          <w:szCs w:val="28"/>
        </w:rPr>
        <w:t xml:space="preserve">а </w:t>
      </w:r>
      <w:r w:rsidRPr="00514B19">
        <w:rPr>
          <w:rFonts w:ascii="Times New Roman" w:hAnsi="Times New Roman" w:cs="Times New Roman"/>
          <w:bCs/>
          <w:sz w:val="28"/>
          <w:szCs w:val="28"/>
        </w:rPr>
        <w:t xml:space="preserve">с другой стороны </w:t>
      </w:r>
      <w:r w:rsidR="004E7A65">
        <w:rPr>
          <w:rFonts w:ascii="Times New Roman" w:hAnsi="Times New Roman" w:cs="Times New Roman"/>
          <w:bCs/>
          <w:sz w:val="28"/>
          <w:szCs w:val="28"/>
        </w:rPr>
        <w:t xml:space="preserve">именно он </w:t>
      </w:r>
      <w:r w:rsidRPr="00514B19">
        <w:rPr>
          <w:rFonts w:ascii="Times New Roman" w:hAnsi="Times New Roman" w:cs="Times New Roman"/>
          <w:bCs/>
          <w:sz w:val="28"/>
          <w:szCs w:val="28"/>
        </w:rPr>
        <w:t xml:space="preserve">становится </w:t>
      </w:r>
      <w:r w:rsidR="004E7A65">
        <w:rPr>
          <w:rFonts w:ascii="Times New Roman" w:hAnsi="Times New Roman" w:cs="Times New Roman"/>
          <w:bCs/>
          <w:sz w:val="28"/>
          <w:szCs w:val="28"/>
        </w:rPr>
        <w:t>основанием для</w:t>
      </w:r>
      <w:r w:rsidRPr="00514B19">
        <w:rPr>
          <w:rFonts w:ascii="Times New Roman" w:hAnsi="Times New Roman" w:cs="Times New Roman"/>
          <w:bCs/>
          <w:sz w:val="28"/>
          <w:szCs w:val="28"/>
        </w:rPr>
        <w:t xml:space="preserve"> </w:t>
      </w:r>
      <w:r w:rsidR="004E7A65">
        <w:rPr>
          <w:rFonts w:ascii="Times New Roman" w:hAnsi="Times New Roman" w:cs="Times New Roman"/>
          <w:bCs/>
          <w:sz w:val="28"/>
          <w:szCs w:val="28"/>
        </w:rPr>
        <w:t>возникновения</w:t>
      </w:r>
      <w:r w:rsidRPr="00514B19">
        <w:rPr>
          <w:rFonts w:ascii="Times New Roman" w:hAnsi="Times New Roman" w:cs="Times New Roman"/>
          <w:bCs/>
          <w:sz w:val="28"/>
          <w:szCs w:val="28"/>
        </w:rPr>
        <w:t xml:space="preserve"> технократической цивилизации</w:t>
      </w:r>
      <w:r>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По этой причине формирование общества характеризуется двумя противоборствующими процессами – сохранение культурной идентичности и всемирн</w:t>
      </w:r>
      <w:r w:rsidR="00B852BE">
        <w:rPr>
          <w:rFonts w:ascii="Times New Roman" w:hAnsi="Times New Roman" w:cs="Times New Roman"/>
          <w:bCs/>
          <w:sz w:val="28"/>
          <w:szCs w:val="28"/>
        </w:rPr>
        <w:t>ая</w:t>
      </w:r>
      <w:r>
        <w:rPr>
          <w:rFonts w:ascii="Times New Roman" w:hAnsi="Times New Roman" w:cs="Times New Roman"/>
          <w:bCs/>
          <w:sz w:val="28"/>
          <w:szCs w:val="28"/>
        </w:rPr>
        <w:t xml:space="preserve"> глобализаци</w:t>
      </w:r>
      <w:r w:rsidR="00B852BE">
        <w:rPr>
          <w:rFonts w:ascii="Times New Roman" w:hAnsi="Times New Roman" w:cs="Times New Roman"/>
          <w:bCs/>
          <w:sz w:val="28"/>
          <w:szCs w:val="28"/>
        </w:rPr>
        <w:t>я</w:t>
      </w:r>
      <w:r>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9663AC">
        <w:rPr>
          <w:rFonts w:ascii="Times New Roman" w:hAnsi="Times New Roman" w:cs="Times New Roman"/>
          <w:bCs/>
          <w:sz w:val="28"/>
          <w:szCs w:val="28"/>
        </w:rPr>
        <w:t xml:space="preserve">Это </w:t>
      </w:r>
      <w:r w:rsidR="00360C71">
        <w:rPr>
          <w:rFonts w:ascii="Times New Roman" w:hAnsi="Times New Roman" w:cs="Times New Roman"/>
          <w:bCs/>
          <w:sz w:val="28"/>
          <w:szCs w:val="28"/>
        </w:rPr>
        <w:t>наводит на</w:t>
      </w:r>
      <w:r w:rsidRPr="009663AC">
        <w:rPr>
          <w:rFonts w:ascii="Times New Roman" w:hAnsi="Times New Roman" w:cs="Times New Roman"/>
          <w:bCs/>
          <w:sz w:val="28"/>
          <w:szCs w:val="28"/>
        </w:rPr>
        <w:t xml:space="preserve"> мысли о</w:t>
      </w:r>
      <w:r>
        <w:rPr>
          <w:rFonts w:ascii="Times New Roman" w:hAnsi="Times New Roman" w:cs="Times New Roman"/>
          <w:bCs/>
          <w:sz w:val="28"/>
          <w:szCs w:val="28"/>
        </w:rPr>
        <w:t xml:space="preserve"> </w:t>
      </w:r>
      <w:r w:rsidRPr="009663AC">
        <w:rPr>
          <w:rFonts w:ascii="Times New Roman" w:hAnsi="Times New Roman" w:cs="Times New Roman"/>
          <w:bCs/>
          <w:sz w:val="28"/>
          <w:szCs w:val="28"/>
        </w:rPr>
        <w:t xml:space="preserve">двух </w:t>
      </w:r>
      <w:r w:rsidR="0055260C">
        <w:rPr>
          <w:rFonts w:ascii="Times New Roman" w:hAnsi="Times New Roman" w:cs="Times New Roman"/>
          <w:bCs/>
          <w:sz w:val="28"/>
          <w:szCs w:val="28"/>
        </w:rPr>
        <w:t>различных гранях</w:t>
      </w:r>
      <w:r w:rsidRPr="009663AC">
        <w:rPr>
          <w:rFonts w:ascii="Times New Roman" w:hAnsi="Times New Roman" w:cs="Times New Roman"/>
          <w:bCs/>
          <w:sz w:val="28"/>
          <w:szCs w:val="28"/>
        </w:rPr>
        <w:t xml:space="preserve"> дизайна: его </w:t>
      </w:r>
      <w:r w:rsidR="0055260C">
        <w:rPr>
          <w:rFonts w:ascii="Times New Roman" w:hAnsi="Times New Roman" w:cs="Times New Roman"/>
          <w:bCs/>
          <w:sz w:val="28"/>
          <w:szCs w:val="28"/>
        </w:rPr>
        <w:t>неизменность</w:t>
      </w:r>
      <w:r>
        <w:rPr>
          <w:rFonts w:ascii="Times New Roman" w:hAnsi="Times New Roman" w:cs="Times New Roman"/>
          <w:bCs/>
          <w:sz w:val="28"/>
          <w:szCs w:val="28"/>
        </w:rPr>
        <w:t xml:space="preserve"> в </w:t>
      </w:r>
      <w:r w:rsidR="0055260C">
        <w:rPr>
          <w:rFonts w:ascii="Times New Roman" w:hAnsi="Times New Roman" w:cs="Times New Roman"/>
          <w:bCs/>
          <w:sz w:val="28"/>
          <w:szCs w:val="28"/>
        </w:rPr>
        <w:t>у</w:t>
      </w:r>
      <w:r>
        <w:rPr>
          <w:rFonts w:ascii="Times New Roman" w:hAnsi="Times New Roman" w:cs="Times New Roman"/>
          <w:bCs/>
          <w:sz w:val="28"/>
          <w:szCs w:val="28"/>
        </w:rPr>
        <w:t>стремлении к созданию «пре</w:t>
      </w:r>
      <w:r w:rsidRPr="009663AC">
        <w:rPr>
          <w:rFonts w:ascii="Times New Roman" w:hAnsi="Times New Roman" w:cs="Times New Roman"/>
          <w:bCs/>
          <w:sz w:val="28"/>
          <w:szCs w:val="28"/>
        </w:rPr>
        <w:t xml:space="preserve">красного», и его </w:t>
      </w:r>
      <w:r w:rsidR="0055260C">
        <w:rPr>
          <w:rFonts w:ascii="Times New Roman" w:hAnsi="Times New Roman" w:cs="Times New Roman"/>
          <w:bCs/>
          <w:sz w:val="28"/>
          <w:szCs w:val="28"/>
        </w:rPr>
        <w:t xml:space="preserve">непостоянстве и </w:t>
      </w:r>
      <w:r w:rsidR="00AC5FD2">
        <w:rPr>
          <w:rFonts w:ascii="Times New Roman" w:hAnsi="Times New Roman" w:cs="Times New Roman"/>
          <w:bCs/>
          <w:sz w:val="28"/>
          <w:szCs w:val="28"/>
        </w:rPr>
        <w:t>пере</w:t>
      </w:r>
      <w:r w:rsidRPr="009663AC">
        <w:rPr>
          <w:rFonts w:ascii="Times New Roman" w:hAnsi="Times New Roman" w:cs="Times New Roman"/>
          <w:bCs/>
          <w:sz w:val="28"/>
          <w:szCs w:val="28"/>
        </w:rPr>
        <w:t xml:space="preserve">менчивости в </w:t>
      </w:r>
      <w:r w:rsidR="00AC5FD2">
        <w:rPr>
          <w:rFonts w:ascii="Times New Roman" w:hAnsi="Times New Roman" w:cs="Times New Roman"/>
          <w:bCs/>
          <w:sz w:val="28"/>
          <w:szCs w:val="28"/>
        </w:rPr>
        <w:t>формах</w:t>
      </w:r>
      <w:r w:rsidRPr="009663AC">
        <w:rPr>
          <w:rFonts w:ascii="Times New Roman" w:hAnsi="Times New Roman" w:cs="Times New Roman"/>
          <w:bCs/>
          <w:sz w:val="28"/>
          <w:szCs w:val="28"/>
        </w:rPr>
        <w:t xml:space="preserve"> </w:t>
      </w:r>
      <w:r w:rsidR="00AC5FD2">
        <w:rPr>
          <w:rFonts w:ascii="Times New Roman" w:hAnsi="Times New Roman" w:cs="Times New Roman"/>
          <w:bCs/>
          <w:sz w:val="28"/>
          <w:szCs w:val="28"/>
        </w:rPr>
        <w:t>отражения</w:t>
      </w:r>
      <w:r w:rsidRPr="009663AC">
        <w:rPr>
          <w:rFonts w:ascii="Times New Roman" w:hAnsi="Times New Roman" w:cs="Times New Roman"/>
          <w:bCs/>
          <w:sz w:val="28"/>
          <w:szCs w:val="28"/>
        </w:rPr>
        <w:t xml:space="preserve"> «прекрасного» </w:t>
      </w:r>
      <w:r w:rsidR="00AC5FD2">
        <w:rPr>
          <w:rFonts w:ascii="Times New Roman" w:hAnsi="Times New Roman" w:cs="Times New Roman"/>
          <w:bCs/>
          <w:sz w:val="28"/>
          <w:szCs w:val="28"/>
        </w:rPr>
        <w:t>в течение</w:t>
      </w:r>
      <w:r w:rsidRPr="009663AC">
        <w:rPr>
          <w:rFonts w:ascii="Times New Roman" w:hAnsi="Times New Roman" w:cs="Times New Roman"/>
          <w:bCs/>
          <w:sz w:val="28"/>
          <w:szCs w:val="28"/>
        </w:rPr>
        <w:t xml:space="preserve"> </w:t>
      </w:r>
      <w:r w:rsidR="00B4284A">
        <w:rPr>
          <w:rFonts w:ascii="Times New Roman" w:hAnsi="Times New Roman" w:cs="Times New Roman"/>
          <w:bCs/>
          <w:sz w:val="28"/>
          <w:szCs w:val="28"/>
        </w:rPr>
        <w:t xml:space="preserve">всей </w:t>
      </w:r>
      <w:r w:rsidRPr="009663AC">
        <w:rPr>
          <w:rFonts w:ascii="Times New Roman" w:hAnsi="Times New Roman" w:cs="Times New Roman"/>
          <w:bCs/>
          <w:sz w:val="28"/>
          <w:szCs w:val="28"/>
        </w:rPr>
        <w:t xml:space="preserve">человеческой истории. </w:t>
      </w:r>
      <w:r w:rsidR="008F31D9">
        <w:rPr>
          <w:rFonts w:ascii="Times New Roman" w:hAnsi="Times New Roman" w:cs="Times New Roman"/>
          <w:bCs/>
          <w:sz w:val="28"/>
          <w:szCs w:val="28"/>
        </w:rPr>
        <w:t>Ф</w:t>
      </w:r>
      <w:r w:rsidR="00B4284A">
        <w:rPr>
          <w:rFonts w:ascii="Times New Roman" w:hAnsi="Times New Roman" w:cs="Times New Roman"/>
          <w:bCs/>
          <w:sz w:val="28"/>
          <w:szCs w:val="28"/>
        </w:rPr>
        <w:t>еномен г</w:t>
      </w:r>
      <w:r w:rsidRPr="009663AC">
        <w:rPr>
          <w:rFonts w:ascii="Times New Roman" w:hAnsi="Times New Roman" w:cs="Times New Roman"/>
          <w:bCs/>
          <w:sz w:val="28"/>
          <w:szCs w:val="28"/>
        </w:rPr>
        <w:t>рафическ</w:t>
      </w:r>
      <w:r w:rsidR="00B4284A">
        <w:rPr>
          <w:rFonts w:ascii="Times New Roman" w:hAnsi="Times New Roman" w:cs="Times New Roman"/>
          <w:bCs/>
          <w:sz w:val="28"/>
          <w:szCs w:val="28"/>
        </w:rPr>
        <w:t>ого</w:t>
      </w:r>
      <w:r w:rsidRPr="009663AC">
        <w:rPr>
          <w:rFonts w:ascii="Times New Roman" w:hAnsi="Times New Roman" w:cs="Times New Roman"/>
          <w:bCs/>
          <w:sz w:val="28"/>
          <w:szCs w:val="28"/>
        </w:rPr>
        <w:t xml:space="preserve"> дизайн</w:t>
      </w:r>
      <w:r w:rsidR="00B4284A">
        <w:rPr>
          <w:rFonts w:ascii="Times New Roman" w:hAnsi="Times New Roman" w:cs="Times New Roman"/>
          <w:bCs/>
          <w:sz w:val="28"/>
          <w:szCs w:val="28"/>
        </w:rPr>
        <w:t>а</w:t>
      </w:r>
      <w:r w:rsidRPr="009663AC">
        <w:rPr>
          <w:rFonts w:ascii="Times New Roman" w:hAnsi="Times New Roman" w:cs="Times New Roman"/>
          <w:bCs/>
          <w:sz w:val="28"/>
          <w:szCs w:val="28"/>
        </w:rPr>
        <w:t xml:space="preserve"> </w:t>
      </w:r>
      <w:r w:rsidR="00B4284A">
        <w:rPr>
          <w:rFonts w:ascii="Times New Roman" w:hAnsi="Times New Roman" w:cs="Times New Roman"/>
          <w:bCs/>
          <w:sz w:val="28"/>
          <w:szCs w:val="28"/>
        </w:rPr>
        <w:t>выражается</w:t>
      </w:r>
      <w:r w:rsidRPr="009663AC">
        <w:rPr>
          <w:rFonts w:ascii="Times New Roman" w:hAnsi="Times New Roman" w:cs="Times New Roman"/>
          <w:bCs/>
          <w:sz w:val="28"/>
          <w:szCs w:val="28"/>
        </w:rPr>
        <w:t xml:space="preserve"> </w:t>
      </w:r>
      <w:r>
        <w:rPr>
          <w:rFonts w:ascii="Times New Roman" w:hAnsi="Times New Roman" w:cs="Times New Roman"/>
          <w:bCs/>
          <w:sz w:val="28"/>
          <w:szCs w:val="28"/>
        </w:rPr>
        <w:t>органичной</w:t>
      </w:r>
      <w:r w:rsidRPr="009663AC">
        <w:rPr>
          <w:rFonts w:ascii="Times New Roman" w:hAnsi="Times New Roman" w:cs="Times New Roman"/>
          <w:bCs/>
          <w:sz w:val="28"/>
          <w:szCs w:val="28"/>
        </w:rPr>
        <w:t xml:space="preserve"> </w:t>
      </w:r>
      <w:r w:rsidR="00B4284A">
        <w:rPr>
          <w:rFonts w:ascii="Times New Roman" w:hAnsi="Times New Roman" w:cs="Times New Roman"/>
          <w:bCs/>
          <w:sz w:val="28"/>
          <w:szCs w:val="28"/>
        </w:rPr>
        <w:t xml:space="preserve">для него </w:t>
      </w:r>
      <w:r w:rsidRPr="009663AC">
        <w:rPr>
          <w:rFonts w:ascii="Times New Roman" w:hAnsi="Times New Roman" w:cs="Times New Roman"/>
          <w:bCs/>
          <w:sz w:val="28"/>
          <w:szCs w:val="28"/>
        </w:rPr>
        <w:t>мобильностью</w:t>
      </w:r>
      <w:r w:rsidR="00F704FF">
        <w:rPr>
          <w:rFonts w:ascii="Times New Roman" w:hAnsi="Times New Roman" w:cs="Times New Roman"/>
          <w:bCs/>
          <w:sz w:val="28"/>
          <w:szCs w:val="28"/>
        </w:rPr>
        <w:t>,</w:t>
      </w:r>
      <w:r w:rsidRPr="009663AC">
        <w:rPr>
          <w:rFonts w:ascii="Times New Roman" w:hAnsi="Times New Roman" w:cs="Times New Roman"/>
          <w:bCs/>
          <w:sz w:val="28"/>
          <w:szCs w:val="28"/>
        </w:rPr>
        <w:t xml:space="preserve"> </w:t>
      </w:r>
      <w:r w:rsidR="00F704FF">
        <w:rPr>
          <w:rFonts w:ascii="Times New Roman" w:hAnsi="Times New Roman" w:cs="Times New Roman"/>
          <w:bCs/>
          <w:sz w:val="28"/>
          <w:szCs w:val="28"/>
        </w:rPr>
        <w:t>так как</w:t>
      </w:r>
      <w:r w:rsidR="00B4284A">
        <w:rPr>
          <w:rFonts w:ascii="Times New Roman" w:hAnsi="Times New Roman" w:cs="Times New Roman"/>
          <w:bCs/>
          <w:sz w:val="28"/>
          <w:szCs w:val="28"/>
        </w:rPr>
        <w:t xml:space="preserve"> он</w:t>
      </w:r>
      <w:r w:rsidRPr="009663AC">
        <w:rPr>
          <w:rFonts w:ascii="Times New Roman" w:hAnsi="Times New Roman" w:cs="Times New Roman"/>
          <w:bCs/>
          <w:sz w:val="28"/>
          <w:szCs w:val="28"/>
        </w:rPr>
        <w:t xml:space="preserve"> </w:t>
      </w:r>
      <w:r w:rsidR="00F704FF">
        <w:rPr>
          <w:rFonts w:ascii="Times New Roman" w:hAnsi="Times New Roman" w:cs="Times New Roman"/>
          <w:bCs/>
          <w:sz w:val="28"/>
          <w:szCs w:val="28"/>
        </w:rPr>
        <w:t>очень</w:t>
      </w:r>
      <w:r w:rsidRPr="009663AC">
        <w:rPr>
          <w:rFonts w:ascii="Times New Roman" w:hAnsi="Times New Roman" w:cs="Times New Roman"/>
          <w:bCs/>
          <w:sz w:val="28"/>
          <w:szCs w:val="28"/>
        </w:rPr>
        <w:t xml:space="preserve"> быстро впитывает</w:t>
      </w:r>
      <w:r>
        <w:rPr>
          <w:rFonts w:ascii="Times New Roman" w:hAnsi="Times New Roman" w:cs="Times New Roman"/>
          <w:bCs/>
          <w:sz w:val="28"/>
          <w:szCs w:val="28"/>
        </w:rPr>
        <w:t xml:space="preserve"> </w:t>
      </w:r>
      <w:r w:rsidRPr="009663AC">
        <w:rPr>
          <w:rFonts w:ascii="Times New Roman" w:hAnsi="Times New Roman" w:cs="Times New Roman"/>
          <w:bCs/>
          <w:sz w:val="28"/>
          <w:szCs w:val="28"/>
        </w:rPr>
        <w:t>и реализ</w:t>
      </w:r>
      <w:r w:rsidR="00F704FF">
        <w:rPr>
          <w:rFonts w:ascii="Times New Roman" w:hAnsi="Times New Roman" w:cs="Times New Roman"/>
          <w:bCs/>
          <w:sz w:val="28"/>
          <w:szCs w:val="28"/>
        </w:rPr>
        <w:t>ует</w:t>
      </w:r>
      <w:r w:rsidRPr="009663AC">
        <w:rPr>
          <w:rFonts w:ascii="Times New Roman" w:hAnsi="Times New Roman" w:cs="Times New Roman"/>
          <w:bCs/>
          <w:sz w:val="28"/>
          <w:szCs w:val="28"/>
        </w:rPr>
        <w:t xml:space="preserve"> новые веяния и идеи </w:t>
      </w:r>
      <w:r>
        <w:rPr>
          <w:rFonts w:ascii="Times New Roman" w:hAnsi="Times New Roman" w:cs="Times New Roman"/>
          <w:bCs/>
          <w:sz w:val="28"/>
          <w:szCs w:val="28"/>
        </w:rPr>
        <w:t>того времени</w:t>
      </w:r>
      <w:r w:rsidRPr="009663AC">
        <w:rPr>
          <w:rFonts w:ascii="Times New Roman" w:hAnsi="Times New Roman" w:cs="Times New Roman"/>
          <w:bCs/>
          <w:sz w:val="28"/>
          <w:szCs w:val="28"/>
        </w:rPr>
        <w:t xml:space="preserve">, в которой </w:t>
      </w:r>
      <w:r w:rsidR="00F704FF">
        <w:rPr>
          <w:rFonts w:ascii="Times New Roman" w:hAnsi="Times New Roman" w:cs="Times New Roman"/>
          <w:bCs/>
          <w:sz w:val="28"/>
          <w:szCs w:val="28"/>
        </w:rPr>
        <w:t>находится</w:t>
      </w:r>
      <w:r w:rsidRPr="009663AC">
        <w:rPr>
          <w:rFonts w:ascii="Times New Roman" w:hAnsi="Times New Roman" w:cs="Times New Roman"/>
          <w:bCs/>
          <w:sz w:val="28"/>
          <w:szCs w:val="28"/>
        </w:rPr>
        <w:t xml:space="preserve">, при этом критически </w:t>
      </w:r>
      <w:r w:rsidR="00BC58BF">
        <w:rPr>
          <w:rFonts w:ascii="Times New Roman" w:hAnsi="Times New Roman" w:cs="Times New Roman"/>
          <w:bCs/>
          <w:sz w:val="28"/>
          <w:szCs w:val="28"/>
        </w:rPr>
        <w:t>пересматривая весь</w:t>
      </w:r>
      <w:r w:rsidRPr="009663AC">
        <w:rPr>
          <w:rFonts w:ascii="Times New Roman" w:hAnsi="Times New Roman" w:cs="Times New Roman"/>
          <w:bCs/>
          <w:sz w:val="28"/>
          <w:szCs w:val="28"/>
        </w:rPr>
        <w:t xml:space="preserve"> арсенал пред</w:t>
      </w:r>
      <w:r w:rsidR="00BC58BF">
        <w:rPr>
          <w:rFonts w:ascii="Times New Roman" w:hAnsi="Times New Roman" w:cs="Times New Roman"/>
          <w:bCs/>
          <w:sz w:val="28"/>
          <w:szCs w:val="28"/>
        </w:rPr>
        <w:t>шествующего</w:t>
      </w:r>
      <w:r>
        <w:rPr>
          <w:rFonts w:ascii="Times New Roman" w:hAnsi="Times New Roman" w:cs="Times New Roman"/>
          <w:bCs/>
          <w:sz w:val="28"/>
          <w:szCs w:val="28"/>
        </w:rPr>
        <w:t xml:space="preserve"> </w:t>
      </w:r>
      <w:r w:rsidRPr="00DB73A8">
        <w:rPr>
          <w:rFonts w:ascii="Times New Roman" w:hAnsi="Times New Roman" w:cs="Times New Roman"/>
          <w:bCs/>
          <w:sz w:val="28"/>
          <w:szCs w:val="28"/>
        </w:rPr>
        <w:t>опыта и опираясь на него.</w:t>
      </w:r>
    </w:p>
    <w:p w:rsidR="004C62C2" w:rsidRPr="00AB3491" w:rsidRDefault="008B0394" w:rsidP="00F937B0">
      <w:pPr>
        <w:pStyle w:val="a4"/>
        <w:spacing w:line="360" w:lineRule="auto"/>
        <w:ind w:left="0" w:firstLine="851"/>
        <w:jc w:val="both"/>
        <w:rPr>
          <w:rFonts w:ascii="Times New Roman" w:hAnsi="Times New Roman" w:cs="Times New Roman"/>
          <w:sz w:val="28"/>
          <w:szCs w:val="28"/>
        </w:rPr>
      </w:pPr>
      <w:r>
        <w:rPr>
          <w:rFonts w:ascii="Times New Roman" w:hAnsi="Times New Roman" w:cs="Times New Roman"/>
          <w:bCs/>
          <w:sz w:val="28"/>
          <w:szCs w:val="28"/>
        </w:rPr>
        <w:t xml:space="preserve">Исследователь </w:t>
      </w:r>
      <w:r w:rsidR="00797E03" w:rsidRPr="00DB73A8">
        <w:rPr>
          <w:rFonts w:ascii="Times New Roman" w:hAnsi="Times New Roman" w:cs="Times New Roman"/>
          <w:bCs/>
          <w:sz w:val="28"/>
          <w:szCs w:val="28"/>
        </w:rPr>
        <w:t>С.И. Серов</w:t>
      </w:r>
      <w:r w:rsidR="00963947">
        <w:rPr>
          <w:rFonts w:ascii="Times New Roman" w:hAnsi="Times New Roman" w:cs="Times New Roman"/>
          <w:bCs/>
          <w:sz w:val="28"/>
          <w:szCs w:val="28"/>
        </w:rPr>
        <w:t xml:space="preserve"> </w:t>
      </w:r>
      <w:r w:rsidR="00963947" w:rsidRPr="005F5B1C">
        <w:rPr>
          <w:rFonts w:ascii="Times New Roman" w:hAnsi="Times New Roman" w:cs="Times New Roman"/>
          <w:sz w:val="28"/>
          <w:szCs w:val="28"/>
        </w:rPr>
        <w:t>[</w:t>
      </w:r>
      <w:r w:rsidR="009A12E7">
        <w:rPr>
          <w:rFonts w:ascii="Times New Roman" w:hAnsi="Times New Roman" w:cs="Times New Roman"/>
          <w:sz w:val="28"/>
          <w:szCs w:val="28"/>
        </w:rPr>
        <w:t>49, 50, 51</w:t>
      </w:r>
      <w:r w:rsidR="00963947" w:rsidRPr="005F5B1C">
        <w:rPr>
          <w:rFonts w:ascii="Times New Roman" w:hAnsi="Times New Roman" w:cs="Times New Roman"/>
          <w:sz w:val="28"/>
          <w:szCs w:val="28"/>
        </w:rPr>
        <w:t>]</w:t>
      </w:r>
      <w:r w:rsidR="00797E03">
        <w:rPr>
          <w:rFonts w:ascii="Times New Roman" w:hAnsi="Times New Roman" w:cs="Times New Roman"/>
          <w:bCs/>
          <w:sz w:val="28"/>
          <w:szCs w:val="28"/>
        </w:rPr>
        <w:t>, который о</w:t>
      </w:r>
      <w:r w:rsidR="008F31D9">
        <w:rPr>
          <w:rFonts w:ascii="Times New Roman" w:hAnsi="Times New Roman" w:cs="Times New Roman"/>
          <w:bCs/>
          <w:sz w:val="28"/>
          <w:szCs w:val="28"/>
        </w:rPr>
        <w:t>пира</w:t>
      </w:r>
      <w:r w:rsidR="00797E03">
        <w:rPr>
          <w:rFonts w:ascii="Times New Roman" w:hAnsi="Times New Roman" w:cs="Times New Roman"/>
          <w:bCs/>
          <w:sz w:val="28"/>
          <w:szCs w:val="28"/>
        </w:rPr>
        <w:t>лся</w:t>
      </w:r>
      <w:r w:rsidR="008F31D9">
        <w:rPr>
          <w:rFonts w:ascii="Times New Roman" w:hAnsi="Times New Roman" w:cs="Times New Roman"/>
          <w:bCs/>
          <w:sz w:val="28"/>
          <w:szCs w:val="28"/>
        </w:rPr>
        <w:t xml:space="preserve"> на</w:t>
      </w:r>
      <w:r w:rsidR="004C62C2" w:rsidRPr="00DB73A8">
        <w:rPr>
          <w:rFonts w:ascii="Times New Roman" w:hAnsi="Times New Roman" w:cs="Times New Roman"/>
          <w:bCs/>
          <w:sz w:val="28"/>
          <w:szCs w:val="28"/>
        </w:rPr>
        <w:t xml:space="preserve"> теори</w:t>
      </w:r>
      <w:r w:rsidR="008F31D9">
        <w:rPr>
          <w:rFonts w:ascii="Times New Roman" w:hAnsi="Times New Roman" w:cs="Times New Roman"/>
          <w:bCs/>
          <w:sz w:val="28"/>
          <w:szCs w:val="28"/>
        </w:rPr>
        <w:t>ю</w:t>
      </w:r>
      <w:r w:rsidR="004C62C2" w:rsidRPr="00DB73A8">
        <w:rPr>
          <w:rFonts w:ascii="Times New Roman" w:hAnsi="Times New Roman" w:cs="Times New Roman"/>
          <w:bCs/>
          <w:sz w:val="28"/>
          <w:szCs w:val="28"/>
        </w:rPr>
        <w:t xml:space="preserve"> трех эстетик</w:t>
      </w:r>
      <w:r w:rsidR="004C62C2">
        <w:rPr>
          <w:rFonts w:ascii="Times New Roman" w:hAnsi="Times New Roman" w:cs="Times New Roman"/>
          <w:bCs/>
          <w:sz w:val="28"/>
          <w:szCs w:val="28"/>
        </w:rPr>
        <w:t xml:space="preserve"> </w:t>
      </w:r>
      <w:r w:rsidR="004C62C2" w:rsidRPr="00DB73A8">
        <w:rPr>
          <w:rFonts w:ascii="Times New Roman" w:hAnsi="Times New Roman" w:cs="Times New Roman"/>
          <w:bCs/>
          <w:sz w:val="28"/>
          <w:szCs w:val="28"/>
        </w:rPr>
        <w:t>В.Ф. Сидоренко</w:t>
      </w:r>
      <w:r w:rsidR="00386719">
        <w:rPr>
          <w:rFonts w:ascii="Times New Roman" w:hAnsi="Times New Roman" w:cs="Times New Roman"/>
          <w:bCs/>
          <w:sz w:val="28"/>
          <w:szCs w:val="28"/>
        </w:rPr>
        <w:t xml:space="preserve"> </w:t>
      </w:r>
      <w:r w:rsidR="00386719" w:rsidRPr="00063F50">
        <w:rPr>
          <w:rFonts w:ascii="Times New Roman" w:hAnsi="Times New Roman" w:cs="Times New Roman"/>
          <w:sz w:val="28"/>
          <w:szCs w:val="28"/>
        </w:rPr>
        <w:t>[</w:t>
      </w:r>
      <w:r w:rsidR="009A12E7">
        <w:rPr>
          <w:rFonts w:ascii="Times New Roman" w:hAnsi="Times New Roman" w:cs="Times New Roman"/>
          <w:sz w:val="28"/>
          <w:szCs w:val="28"/>
        </w:rPr>
        <w:t>52</w:t>
      </w:r>
      <w:r w:rsidR="00386719" w:rsidRPr="00063F50">
        <w:rPr>
          <w:rFonts w:ascii="Times New Roman" w:hAnsi="Times New Roman" w:cs="Times New Roman"/>
          <w:sz w:val="28"/>
          <w:szCs w:val="28"/>
        </w:rPr>
        <w:t>]</w:t>
      </w:r>
      <w:r w:rsidR="00797E03">
        <w:rPr>
          <w:rFonts w:ascii="Times New Roman" w:hAnsi="Times New Roman" w:cs="Times New Roman"/>
          <w:bCs/>
          <w:sz w:val="28"/>
          <w:szCs w:val="28"/>
        </w:rPr>
        <w:t>,</w:t>
      </w:r>
      <w:r w:rsidR="004C62C2" w:rsidRPr="00DB73A8">
        <w:rPr>
          <w:rFonts w:ascii="Times New Roman" w:hAnsi="Times New Roman" w:cs="Times New Roman"/>
          <w:bCs/>
          <w:sz w:val="28"/>
          <w:szCs w:val="28"/>
        </w:rPr>
        <w:t xml:space="preserve"> были</w:t>
      </w:r>
      <w:r w:rsidR="004C62C2">
        <w:rPr>
          <w:rFonts w:ascii="Times New Roman" w:hAnsi="Times New Roman" w:cs="Times New Roman"/>
          <w:bCs/>
          <w:sz w:val="28"/>
          <w:szCs w:val="28"/>
        </w:rPr>
        <w:t xml:space="preserve"> </w:t>
      </w:r>
      <w:r w:rsidR="004C62C2" w:rsidRPr="00DB73A8">
        <w:rPr>
          <w:rFonts w:ascii="Times New Roman" w:hAnsi="Times New Roman" w:cs="Times New Roman"/>
          <w:bCs/>
          <w:sz w:val="28"/>
          <w:szCs w:val="28"/>
        </w:rPr>
        <w:t>выделены три парадигмы графического дизайна</w:t>
      </w:r>
      <w:r w:rsidR="004C62C2" w:rsidRPr="008B0394">
        <w:rPr>
          <w:rFonts w:ascii="Times New Roman" w:hAnsi="Times New Roman" w:cs="Times New Roman"/>
          <w:bCs/>
          <w:i/>
          <w:sz w:val="28"/>
          <w:szCs w:val="28"/>
        </w:rPr>
        <w:t xml:space="preserve">: </w:t>
      </w:r>
      <w:r w:rsidR="004C62C2" w:rsidRPr="008B0394">
        <w:rPr>
          <w:rFonts w:ascii="Times New Roman" w:hAnsi="Times New Roman" w:cs="Times New Roman"/>
          <w:bCs/>
          <w:sz w:val="28"/>
          <w:szCs w:val="28"/>
        </w:rPr>
        <w:t>классическая, модернистская и постмодернистская</w:t>
      </w:r>
      <w:r w:rsidR="004C62C2" w:rsidRPr="00DB73A8">
        <w:rPr>
          <w:rFonts w:ascii="Times New Roman" w:hAnsi="Times New Roman" w:cs="Times New Roman"/>
          <w:bCs/>
          <w:sz w:val="28"/>
          <w:szCs w:val="28"/>
        </w:rPr>
        <w:t>.</w:t>
      </w:r>
      <w:r w:rsidR="004C62C2">
        <w:rPr>
          <w:rFonts w:ascii="Times New Roman" w:hAnsi="Times New Roman" w:cs="Times New Roman"/>
          <w:bCs/>
          <w:sz w:val="28"/>
          <w:szCs w:val="28"/>
        </w:rPr>
        <w:t xml:space="preserve"> </w:t>
      </w:r>
    </w:p>
    <w:p w:rsidR="00797E03" w:rsidRDefault="004C62C2" w:rsidP="00F937B0">
      <w:pPr>
        <w:pStyle w:val="a4"/>
        <w:spacing w:line="360" w:lineRule="auto"/>
        <w:ind w:left="0" w:firstLine="851"/>
        <w:jc w:val="both"/>
        <w:rPr>
          <w:rFonts w:ascii="Times New Roman" w:hAnsi="Times New Roman" w:cs="Times New Roman"/>
          <w:sz w:val="28"/>
          <w:szCs w:val="28"/>
        </w:rPr>
      </w:pPr>
      <w:r w:rsidRPr="008B0394">
        <w:rPr>
          <w:rFonts w:ascii="Times New Roman" w:hAnsi="Times New Roman" w:cs="Times New Roman"/>
          <w:sz w:val="28"/>
          <w:szCs w:val="28"/>
        </w:rPr>
        <w:lastRenderedPageBreak/>
        <w:t>Парадигма (от греч. paradeigma – пример, образец)</w:t>
      </w:r>
      <w:r>
        <w:rPr>
          <w:rFonts w:ascii="Times New Roman" w:hAnsi="Times New Roman" w:cs="Times New Roman"/>
          <w:sz w:val="28"/>
          <w:szCs w:val="28"/>
        </w:rPr>
        <w:t xml:space="preserve"> </w:t>
      </w:r>
      <w:r w:rsidRPr="00452D38">
        <w:rPr>
          <w:rFonts w:ascii="Times New Roman" w:hAnsi="Times New Roman" w:cs="Times New Roman"/>
          <w:sz w:val="28"/>
          <w:szCs w:val="28"/>
        </w:rPr>
        <w:t xml:space="preserve">– это </w:t>
      </w:r>
      <w:r w:rsidR="00BB0F5E">
        <w:rPr>
          <w:rFonts w:ascii="Times New Roman" w:hAnsi="Times New Roman" w:cs="Times New Roman"/>
          <w:sz w:val="28"/>
          <w:szCs w:val="28"/>
        </w:rPr>
        <w:t xml:space="preserve">всеми </w:t>
      </w:r>
      <w:r w:rsidRPr="00452D38">
        <w:rPr>
          <w:rFonts w:ascii="Times New Roman" w:hAnsi="Times New Roman" w:cs="Times New Roman"/>
          <w:sz w:val="28"/>
          <w:szCs w:val="28"/>
        </w:rPr>
        <w:t>признанный</w:t>
      </w:r>
      <w:r w:rsidRPr="00452D38">
        <w:rPr>
          <w:rFonts w:ascii="Times New Roman" w:hAnsi="Times New Roman" w:cs="Times New Roman"/>
          <w:bCs/>
          <w:sz w:val="28"/>
          <w:szCs w:val="28"/>
        </w:rPr>
        <w:t xml:space="preserve"> и </w:t>
      </w:r>
      <w:r w:rsidR="00BB0F5E">
        <w:rPr>
          <w:rFonts w:ascii="Times New Roman" w:hAnsi="Times New Roman" w:cs="Times New Roman"/>
          <w:bCs/>
          <w:sz w:val="28"/>
          <w:szCs w:val="28"/>
        </w:rPr>
        <w:t xml:space="preserve">всеми </w:t>
      </w:r>
      <w:r w:rsidRPr="00452D38">
        <w:rPr>
          <w:rFonts w:ascii="Times New Roman" w:hAnsi="Times New Roman" w:cs="Times New Roman"/>
          <w:bCs/>
          <w:sz w:val="28"/>
          <w:szCs w:val="28"/>
        </w:rPr>
        <w:t xml:space="preserve">принятый взгляд на вещи, </w:t>
      </w:r>
      <w:r w:rsidR="00BB0F5E">
        <w:rPr>
          <w:rFonts w:ascii="Times New Roman" w:hAnsi="Times New Roman" w:cs="Times New Roman"/>
          <w:bCs/>
          <w:sz w:val="28"/>
          <w:szCs w:val="28"/>
        </w:rPr>
        <w:t>существующий</w:t>
      </w:r>
      <w:r w:rsidRPr="00452D38">
        <w:rPr>
          <w:rFonts w:ascii="Times New Roman" w:hAnsi="Times New Roman" w:cs="Times New Roman"/>
          <w:sz w:val="28"/>
          <w:szCs w:val="28"/>
        </w:rPr>
        <w:t> в определенных временных рамках.</w:t>
      </w:r>
    </w:p>
    <w:p w:rsidR="004C62C2" w:rsidRPr="00797E03" w:rsidRDefault="004C62C2" w:rsidP="00F937B0">
      <w:pPr>
        <w:pStyle w:val="a4"/>
        <w:spacing w:line="360" w:lineRule="auto"/>
        <w:ind w:left="0" w:firstLine="851"/>
        <w:jc w:val="both"/>
        <w:rPr>
          <w:rFonts w:ascii="Times New Roman" w:hAnsi="Times New Roman" w:cs="Times New Roman"/>
          <w:sz w:val="28"/>
          <w:szCs w:val="28"/>
        </w:rPr>
      </w:pPr>
      <w:r w:rsidRPr="00DB73A8">
        <w:rPr>
          <w:rFonts w:ascii="Times New Roman" w:hAnsi="Times New Roman" w:cs="Times New Roman"/>
          <w:bCs/>
          <w:sz w:val="28"/>
          <w:szCs w:val="28"/>
        </w:rPr>
        <w:t>Классическая парадигма со</w:t>
      </w:r>
      <w:r w:rsidR="00BB0F5E">
        <w:rPr>
          <w:rFonts w:ascii="Times New Roman" w:hAnsi="Times New Roman" w:cs="Times New Roman"/>
          <w:bCs/>
          <w:sz w:val="28"/>
          <w:szCs w:val="28"/>
        </w:rPr>
        <w:t>поставляется</w:t>
      </w:r>
      <w:r w:rsidRPr="00DB73A8">
        <w:rPr>
          <w:rFonts w:ascii="Times New Roman" w:hAnsi="Times New Roman" w:cs="Times New Roman"/>
          <w:bCs/>
          <w:sz w:val="28"/>
          <w:szCs w:val="28"/>
        </w:rPr>
        <w:t xml:space="preserve"> с</w:t>
      </w:r>
      <w:r>
        <w:rPr>
          <w:rFonts w:ascii="Times New Roman" w:hAnsi="Times New Roman" w:cs="Times New Roman"/>
          <w:bCs/>
          <w:sz w:val="28"/>
          <w:szCs w:val="28"/>
        </w:rPr>
        <w:t xml:space="preserve"> </w:t>
      </w:r>
      <w:r w:rsidRPr="00DB73A8">
        <w:rPr>
          <w:rFonts w:ascii="Times New Roman" w:hAnsi="Times New Roman" w:cs="Times New Roman"/>
          <w:bCs/>
          <w:sz w:val="28"/>
          <w:szCs w:val="28"/>
        </w:rPr>
        <w:t xml:space="preserve">эстетикой завершения (формосообразности), модернистская </w:t>
      </w:r>
      <w:r>
        <w:rPr>
          <w:rFonts w:ascii="Times New Roman" w:hAnsi="Times New Roman" w:cs="Times New Roman"/>
          <w:bCs/>
          <w:sz w:val="28"/>
          <w:szCs w:val="28"/>
        </w:rPr>
        <w:t>–</w:t>
      </w:r>
      <w:r w:rsidRPr="00DB73A8">
        <w:rPr>
          <w:rFonts w:ascii="Times New Roman" w:hAnsi="Times New Roman" w:cs="Times New Roman"/>
          <w:bCs/>
          <w:sz w:val="28"/>
          <w:szCs w:val="28"/>
        </w:rPr>
        <w:t xml:space="preserve"> с эстетикой тождества</w:t>
      </w:r>
      <w:r>
        <w:rPr>
          <w:rFonts w:ascii="Times New Roman" w:hAnsi="Times New Roman" w:cs="Times New Roman"/>
          <w:bCs/>
          <w:sz w:val="28"/>
          <w:szCs w:val="28"/>
        </w:rPr>
        <w:t xml:space="preserve"> </w:t>
      </w:r>
      <w:r w:rsidRPr="00DB73A8">
        <w:rPr>
          <w:rFonts w:ascii="Times New Roman" w:hAnsi="Times New Roman" w:cs="Times New Roman"/>
          <w:bCs/>
          <w:sz w:val="28"/>
          <w:szCs w:val="28"/>
        </w:rPr>
        <w:t xml:space="preserve">(целесообразности), а постмодернистская </w:t>
      </w:r>
      <w:r>
        <w:rPr>
          <w:rFonts w:ascii="Times New Roman" w:hAnsi="Times New Roman" w:cs="Times New Roman"/>
          <w:bCs/>
          <w:sz w:val="28"/>
          <w:szCs w:val="28"/>
        </w:rPr>
        <w:t>–</w:t>
      </w:r>
      <w:r w:rsidRPr="00DB73A8">
        <w:rPr>
          <w:rFonts w:ascii="Times New Roman" w:hAnsi="Times New Roman" w:cs="Times New Roman"/>
          <w:bCs/>
          <w:sz w:val="28"/>
          <w:szCs w:val="28"/>
        </w:rPr>
        <w:t xml:space="preserve"> с эстетикой </w:t>
      </w:r>
      <w:r>
        <w:rPr>
          <w:rFonts w:ascii="Times New Roman" w:hAnsi="Times New Roman" w:cs="Times New Roman"/>
          <w:bCs/>
          <w:sz w:val="28"/>
          <w:szCs w:val="28"/>
        </w:rPr>
        <w:t>различия</w:t>
      </w:r>
      <w:r w:rsidRPr="00DB73A8">
        <w:rPr>
          <w:rFonts w:ascii="Times New Roman" w:hAnsi="Times New Roman" w:cs="Times New Roman"/>
          <w:bCs/>
          <w:sz w:val="28"/>
          <w:szCs w:val="28"/>
        </w:rPr>
        <w:t xml:space="preserve"> (смыслосообразности).</w:t>
      </w:r>
      <w:r>
        <w:rPr>
          <w:rFonts w:ascii="Times New Roman" w:hAnsi="Times New Roman" w:cs="Times New Roman"/>
          <w:bCs/>
          <w:sz w:val="28"/>
          <w:szCs w:val="28"/>
        </w:rPr>
        <w:t xml:space="preserve"> </w:t>
      </w:r>
      <w:r w:rsidRPr="00B03976">
        <w:rPr>
          <w:rFonts w:ascii="Times New Roman" w:hAnsi="Times New Roman" w:cs="Times New Roman"/>
          <w:bCs/>
          <w:sz w:val="28"/>
          <w:szCs w:val="28"/>
        </w:rPr>
        <w:t>Но если посмотреть</w:t>
      </w:r>
      <w:r>
        <w:rPr>
          <w:rFonts w:ascii="Times New Roman" w:hAnsi="Times New Roman" w:cs="Times New Roman"/>
          <w:bCs/>
          <w:sz w:val="28"/>
          <w:szCs w:val="28"/>
        </w:rPr>
        <w:t xml:space="preserve"> </w:t>
      </w:r>
      <w:r w:rsidRPr="00B03976">
        <w:rPr>
          <w:rFonts w:ascii="Times New Roman" w:hAnsi="Times New Roman" w:cs="Times New Roman"/>
          <w:bCs/>
          <w:sz w:val="28"/>
          <w:szCs w:val="28"/>
        </w:rPr>
        <w:t>с временной точки зрения, то те же эстетические типы можно увидеть как</w:t>
      </w:r>
      <w:r>
        <w:rPr>
          <w:rFonts w:ascii="Times New Roman" w:hAnsi="Times New Roman" w:cs="Times New Roman"/>
          <w:bCs/>
          <w:sz w:val="28"/>
          <w:szCs w:val="28"/>
        </w:rPr>
        <w:t xml:space="preserve"> </w:t>
      </w:r>
      <w:r w:rsidRPr="00B03976">
        <w:rPr>
          <w:rFonts w:ascii="Times New Roman" w:hAnsi="Times New Roman" w:cs="Times New Roman"/>
          <w:bCs/>
          <w:sz w:val="28"/>
          <w:szCs w:val="28"/>
        </w:rPr>
        <w:t>исторические этапы</w:t>
      </w:r>
      <w:r>
        <w:rPr>
          <w:rFonts w:ascii="Times New Roman" w:hAnsi="Times New Roman" w:cs="Times New Roman"/>
          <w:bCs/>
          <w:sz w:val="28"/>
          <w:szCs w:val="28"/>
        </w:rPr>
        <w:t xml:space="preserve"> – </w:t>
      </w:r>
      <w:r w:rsidRPr="00B03976">
        <w:rPr>
          <w:rFonts w:ascii="Times New Roman" w:hAnsi="Times New Roman" w:cs="Times New Roman"/>
          <w:bCs/>
          <w:sz w:val="28"/>
          <w:szCs w:val="28"/>
        </w:rPr>
        <w:t>стил</w:t>
      </w:r>
      <w:r>
        <w:rPr>
          <w:rFonts w:ascii="Times New Roman" w:hAnsi="Times New Roman" w:cs="Times New Roman"/>
          <w:bCs/>
          <w:sz w:val="28"/>
          <w:szCs w:val="28"/>
        </w:rPr>
        <w:t>и</w:t>
      </w:r>
      <w:r w:rsidRPr="00B03976">
        <w:rPr>
          <w:rFonts w:ascii="Times New Roman" w:hAnsi="Times New Roman" w:cs="Times New Roman"/>
          <w:bCs/>
          <w:sz w:val="28"/>
          <w:szCs w:val="28"/>
        </w:rPr>
        <w:t xml:space="preserve"> эпох</w:t>
      </w:r>
      <w:r>
        <w:rPr>
          <w:rFonts w:ascii="Times New Roman" w:hAnsi="Times New Roman" w:cs="Times New Roman"/>
          <w:bCs/>
          <w:sz w:val="28"/>
          <w:szCs w:val="28"/>
        </w:rPr>
        <w:t>. Если посмотреть</w:t>
      </w:r>
      <w:r w:rsidRPr="00B03976">
        <w:rPr>
          <w:rFonts w:ascii="Times New Roman" w:hAnsi="Times New Roman" w:cs="Times New Roman"/>
          <w:bCs/>
          <w:sz w:val="28"/>
          <w:szCs w:val="28"/>
        </w:rPr>
        <w:t xml:space="preserve"> еще шире,</w:t>
      </w:r>
      <w:r>
        <w:rPr>
          <w:rFonts w:ascii="Times New Roman" w:hAnsi="Times New Roman" w:cs="Times New Roman"/>
          <w:bCs/>
          <w:sz w:val="28"/>
          <w:szCs w:val="28"/>
        </w:rPr>
        <w:t xml:space="preserve"> то </w:t>
      </w:r>
      <w:r w:rsidRPr="00B03976">
        <w:rPr>
          <w:rFonts w:ascii="Times New Roman" w:hAnsi="Times New Roman" w:cs="Times New Roman"/>
          <w:bCs/>
          <w:sz w:val="28"/>
          <w:szCs w:val="28"/>
        </w:rPr>
        <w:t>это культурно</w:t>
      </w:r>
      <w:r>
        <w:rPr>
          <w:rFonts w:ascii="Times New Roman" w:hAnsi="Times New Roman" w:cs="Times New Roman"/>
          <w:bCs/>
          <w:sz w:val="28"/>
          <w:szCs w:val="28"/>
        </w:rPr>
        <w:t>-</w:t>
      </w:r>
      <w:r w:rsidRPr="00B03976">
        <w:rPr>
          <w:rFonts w:ascii="Times New Roman" w:hAnsi="Times New Roman" w:cs="Times New Roman"/>
          <w:bCs/>
          <w:sz w:val="28"/>
          <w:szCs w:val="28"/>
        </w:rPr>
        <w:t>стилевые парадигмы, фазы развития визуальной культуры.</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824213">
        <w:rPr>
          <w:rFonts w:ascii="Times New Roman" w:hAnsi="Times New Roman" w:cs="Times New Roman"/>
          <w:bCs/>
          <w:sz w:val="28"/>
          <w:szCs w:val="28"/>
        </w:rPr>
        <w:t>В основе классической парадигмы</w:t>
      </w:r>
      <w:r>
        <w:rPr>
          <w:rFonts w:ascii="Times New Roman" w:hAnsi="Times New Roman" w:cs="Times New Roman"/>
          <w:bCs/>
          <w:sz w:val="28"/>
          <w:szCs w:val="28"/>
        </w:rPr>
        <w:t xml:space="preserve">, </w:t>
      </w:r>
      <w:r w:rsidR="00D417D5">
        <w:rPr>
          <w:rFonts w:ascii="Times New Roman" w:hAnsi="Times New Roman" w:cs="Times New Roman"/>
          <w:bCs/>
          <w:sz w:val="28"/>
          <w:szCs w:val="28"/>
        </w:rPr>
        <w:t>которая ведет</w:t>
      </w:r>
      <w:r w:rsidRPr="00D46B79">
        <w:rPr>
          <w:rFonts w:ascii="Times New Roman" w:hAnsi="Times New Roman" w:cs="Times New Roman"/>
          <w:bCs/>
          <w:sz w:val="28"/>
          <w:szCs w:val="28"/>
        </w:rPr>
        <w:t xml:space="preserve"> свой отсчет с момента </w:t>
      </w:r>
      <w:r w:rsidR="00D417D5">
        <w:rPr>
          <w:rFonts w:ascii="Times New Roman" w:hAnsi="Times New Roman" w:cs="Times New Roman"/>
          <w:bCs/>
          <w:sz w:val="28"/>
          <w:szCs w:val="28"/>
        </w:rPr>
        <w:t>появления</w:t>
      </w:r>
      <w:r w:rsidRPr="00D46B79">
        <w:rPr>
          <w:rFonts w:ascii="Times New Roman" w:hAnsi="Times New Roman" w:cs="Times New Roman"/>
          <w:bCs/>
          <w:sz w:val="28"/>
          <w:szCs w:val="28"/>
        </w:rPr>
        <w:t xml:space="preserve"> книгопечатания</w:t>
      </w:r>
      <w:r>
        <w:rPr>
          <w:rFonts w:ascii="Times New Roman" w:hAnsi="Times New Roman" w:cs="Times New Roman"/>
          <w:bCs/>
          <w:sz w:val="28"/>
          <w:szCs w:val="28"/>
        </w:rPr>
        <w:t xml:space="preserve">, </w:t>
      </w:r>
      <w:r w:rsidRPr="00824213">
        <w:rPr>
          <w:rFonts w:ascii="Times New Roman" w:hAnsi="Times New Roman" w:cs="Times New Roman"/>
          <w:bCs/>
          <w:sz w:val="28"/>
          <w:szCs w:val="28"/>
        </w:rPr>
        <w:t xml:space="preserve">лежит </w:t>
      </w:r>
      <w:r w:rsidRPr="00305079">
        <w:rPr>
          <w:rFonts w:ascii="Times New Roman" w:hAnsi="Times New Roman" w:cs="Times New Roman"/>
          <w:bCs/>
          <w:sz w:val="28"/>
          <w:szCs w:val="28"/>
        </w:rPr>
        <w:t>книжн</w:t>
      </w:r>
      <w:r w:rsidR="00D417D5">
        <w:rPr>
          <w:rFonts w:ascii="Times New Roman" w:hAnsi="Times New Roman" w:cs="Times New Roman"/>
          <w:bCs/>
          <w:sz w:val="28"/>
          <w:szCs w:val="28"/>
        </w:rPr>
        <w:t xml:space="preserve">ая </w:t>
      </w:r>
      <w:r>
        <w:rPr>
          <w:rFonts w:ascii="Times New Roman" w:hAnsi="Times New Roman" w:cs="Times New Roman"/>
          <w:bCs/>
          <w:sz w:val="28"/>
          <w:szCs w:val="28"/>
        </w:rPr>
        <w:t>классическая пара</w:t>
      </w:r>
      <w:r w:rsidRPr="00305079">
        <w:rPr>
          <w:rFonts w:ascii="Times New Roman" w:hAnsi="Times New Roman" w:cs="Times New Roman"/>
          <w:bCs/>
          <w:sz w:val="28"/>
          <w:szCs w:val="28"/>
        </w:rPr>
        <w:t>дигма</w:t>
      </w:r>
      <w:r>
        <w:rPr>
          <w:rFonts w:ascii="Times New Roman" w:hAnsi="Times New Roman" w:cs="Times New Roman"/>
          <w:bCs/>
          <w:sz w:val="28"/>
          <w:szCs w:val="28"/>
        </w:rPr>
        <w:t xml:space="preserve"> (</w:t>
      </w:r>
      <w:r w:rsidRPr="00824213">
        <w:rPr>
          <w:rFonts w:ascii="Times New Roman" w:hAnsi="Times New Roman" w:cs="Times New Roman"/>
          <w:bCs/>
          <w:sz w:val="28"/>
          <w:szCs w:val="28"/>
        </w:rPr>
        <w:t xml:space="preserve">XV </w:t>
      </w:r>
      <w:r>
        <w:rPr>
          <w:rFonts w:ascii="Times New Roman" w:hAnsi="Times New Roman" w:cs="Times New Roman"/>
          <w:bCs/>
          <w:sz w:val="28"/>
          <w:szCs w:val="28"/>
        </w:rPr>
        <w:t>до</w:t>
      </w:r>
      <w:r w:rsidRPr="00824213">
        <w:rPr>
          <w:rFonts w:ascii="Times New Roman" w:hAnsi="Times New Roman" w:cs="Times New Roman"/>
          <w:bCs/>
          <w:sz w:val="28"/>
          <w:szCs w:val="28"/>
        </w:rPr>
        <w:t xml:space="preserve"> начал</w:t>
      </w:r>
      <w:r w:rsidR="00D417D5">
        <w:rPr>
          <w:rFonts w:ascii="Times New Roman" w:hAnsi="Times New Roman" w:cs="Times New Roman"/>
          <w:bCs/>
          <w:sz w:val="28"/>
          <w:szCs w:val="28"/>
        </w:rPr>
        <w:t>а</w:t>
      </w:r>
      <w:r w:rsidRPr="00824213">
        <w:rPr>
          <w:rFonts w:ascii="Times New Roman" w:hAnsi="Times New Roman" w:cs="Times New Roman"/>
          <w:bCs/>
          <w:sz w:val="28"/>
          <w:szCs w:val="28"/>
        </w:rPr>
        <w:t xml:space="preserve"> XX века</w:t>
      </w:r>
      <w:r>
        <w:rPr>
          <w:rFonts w:ascii="Times New Roman" w:hAnsi="Times New Roman" w:cs="Times New Roman"/>
          <w:bCs/>
          <w:sz w:val="28"/>
          <w:szCs w:val="28"/>
        </w:rPr>
        <w:t>), с ее</w:t>
      </w:r>
      <w:r w:rsidRPr="00305079">
        <w:rPr>
          <w:rFonts w:ascii="Times New Roman" w:hAnsi="Times New Roman" w:cs="Times New Roman"/>
          <w:bCs/>
          <w:sz w:val="28"/>
          <w:szCs w:val="28"/>
        </w:rPr>
        <w:t xml:space="preserve"> симметри</w:t>
      </w:r>
      <w:r>
        <w:rPr>
          <w:rFonts w:ascii="Times New Roman" w:hAnsi="Times New Roman" w:cs="Times New Roman"/>
          <w:bCs/>
          <w:sz w:val="28"/>
          <w:szCs w:val="28"/>
        </w:rPr>
        <w:t>ей</w:t>
      </w:r>
      <w:r w:rsidRPr="00305079">
        <w:rPr>
          <w:rFonts w:ascii="Times New Roman" w:hAnsi="Times New Roman" w:cs="Times New Roman"/>
          <w:bCs/>
          <w:sz w:val="28"/>
          <w:szCs w:val="28"/>
        </w:rPr>
        <w:t>, гармони</w:t>
      </w:r>
      <w:r>
        <w:rPr>
          <w:rFonts w:ascii="Times New Roman" w:hAnsi="Times New Roman" w:cs="Times New Roman"/>
          <w:bCs/>
          <w:sz w:val="28"/>
          <w:szCs w:val="28"/>
        </w:rPr>
        <w:t>ей</w:t>
      </w:r>
      <w:r w:rsidRPr="00305079">
        <w:rPr>
          <w:rFonts w:ascii="Times New Roman" w:hAnsi="Times New Roman" w:cs="Times New Roman"/>
          <w:bCs/>
          <w:sz w:val="28"/>
          <w:szCs w:val="28"/>
        </w:rPr>
        <w:t>, нюансны</w:t>
      </w:r>
      <w:r>
        <w:rPr>
          <w:rFonts w:ascii="Times New Roman" w:hAnsi="Times New Roman" w:cs="Times New Roman"/>
          <w:bCs/>
          <w:sz w:val="28"/>
          <w:szCs w:val="28"/>
        </w:rPr>
        <w:t>ми</w:t>
      </w:r>
      <w:r w:rsidRPr="00305079">
        <w:rPr>
          <w:rFonts w:ascii="Times New Roman" w:hAnsi="Times New Roman" w:cs="Times New Roman"/>
          <w:bCs/>
          <w:sz w:val="28"/>
          <w:szCs w:val="28"/>
        </w:rPr>
        <w:t xml:space="preserve"> </w:t>
      </w:r>
      <w:r>
        <w:rPr>
          <w:rFonts w:ascii="Times New Roman" w:hAnsi="Times New Roman" w:cs="Times New Roman"/>
          <w:bCs/>
          <w:sz w:val="28"/>
          <w:szCs w:val="28"/>
        </w:rPr>
        <w:t>отношениями</w:t>
      </w:r>
      <w:r w:rsidRPr="00305079">
        <w:rPr>
          <w:rFonts w:ascii="Times New Roman" w:hAnsi="Times New Roman" w:cs="Times New Roman"/>
          <w:bCs/>
          <w:sz w:val="28"/>
          <w:szCs w:val="28"/>
        </w:rPr>
        <w:t xml:space="preserve"> «черног</w:t>
      </w:r>
      <w:r>
        <w:rPr>
          <w:rFonts w:ascii="Times New Roman" w:hAnsi="Times New Roman" w:cs="Times New Roman"/>
          <w:bCs/>
          <w:sz w:val="28"/>
          <w:szCs w:val="28"/>
        </w:rPr>
        <w:t xml:space="preserve">о» и «белого». </w:t>
      </w:r>
      <w:r w:rsidR="00C47AB7">
        <w:rPr>
          <w:rFonts w:ascii="Times New Roman" w:hAnsi="Times New Roman" w:cs="Times New Roman"/>
          <w:bCs/>
          <w:sz w:val="28"/>
          <w:szCs w:val="28"/>
        </w:rPr>
        <w:t>Фундаментом</w:t>
      </w:r>
      <w:r>
        <w:rPr>
          <w:rFonts w:ascii="Times New Roman" w:hAnsi="Times New Roman" w:cs="Times New Roman"/>
          <w:bCs/>
          <w:sz w:val="28"/>
          <w:szCs w:val="28"/>
        </w:rPr>
        <w:t xml:space="preserve"> м</w:t>
      </w:r>
      <w:r w:rsidRPr="0071190C">
        <w:rPr>
          <w:rFonts w:ascii="Times New Roman" w:hAnsi="Times New Roman" w:cs="Times New Roman"/>
          <w:bCs/>
          <w:sz w:val="28"/>
          <w:szCs w:val="28"/>
        </w:rPr>
        <w:t>одернистск</w:t>
      </w:r>
      <w:r>
        <w:rPr>
          <w:rFonts w:ascii="Times New Roman" w:hAnsi="Times New Roman" w:cs="Times New Roman"/>
          <w:bCs/>
          <w:sz w:val="28"/>
          <w:szCs w:val="28"/>
        </w:rPr>
        <w:t>ой</w:t>
      </w:r>
      <w:r w:rsidRPr="0071190C">
        <w:rPr>
          <w:rFonts w:ascii="Times New Roman" w:hAnsi="Times New Roman" w:cs="Times New Roman"/>
          <w:bCs/>
          <w:sz w:val="28"/>
          <w:szCs w:val="28"/>
        </w:rPr>
        <w:t xml:space="preserve"> парадигм</w:t>
      </w:r>
      <w:r>
        <w:rPr>
          <w:rFonts w:ascii="Times New Roman" w:hAnsi="Times New Roman" w:cs="Times New Roman"/>
          <w:bCs/>
          <w:sz w:val="28"/>
          <w:szCs w:val="28"/>
        </w:rPr>
        <w:t>ы</w:t>
      </w:r>
      <w:r w:rsidRPr="0071190C">
        <w:rPr>
          <w:rFonts w:ascii="Times New Roman" w:hAnsi="Times New Roman" w:cs="Times New Roman"/>
          <w:bCs/>
          <w:sz w:val="28"/>
          <w:szCs w:val="28"/>
        </w:rPr>
        <w:t xml:space="preserve"> (почти весь XX век) </w:t>
      </w:r>
      <w:r w:rsidR="00C47AB7">
        <w:rPr>
          <w:rFonts w:ascii="Times New Roman" w:hAnsi="Times New Roman" w:cs="Times New Roman"/>
          <w:bCs/>
          <w:sz w:val="28"/>
          <w:szCs w:val="28"/>
        </w:rPr>
        <w:t>служит</w:t>
      </w:r>
      <w:r>
        <w:rPr>
          <w:rFonts w:ascii="Times New Roman" w:hAnsi="Times New Roman" w:cs="Times New Roman"/>
          <w:bCs/>
          <w:sz w:val="28"/>
          <w:szCs w:val="28"/>
        </w:rPr>
        <w:t xml:space="preserve"> </w:t>
      </w:r>
      <w:r w:rsidRPr="0071190C">
        <w:rPr>
          <w:rFonts w:ascii="Times New Roman" w:hAnsi="Times New Roman" w:cs="Times New Roman"/>
          <w:bCs/>
          <w:sz w:val="28"/>
          <w:szCs w:val="28"/>
        </w:rPr>
        <w:t xml:space="preserve">функционализм с его модульной сеткой, </w:t>
      </w:r>
      <w:r w:rsidR="00C47AB7">
        <w:rPr>
          <w:rFonts w:ascii="Times New Roman" w:hAnsi="Times New Roman" w:cs="Times New Roman"/>
          <w:bCs/>
          <w:sz w:val="28"/>
          <w:szCs w:val="28"/>
        </w:rPr>
        <w:t>функционально-структурированным</w:t>
      </w:r>
      <w:r w:rsidRPr="00351765">
        <w:rPr>
          <w:rFonts w:ascii="Times New Roman" w:hAnsi="Times New Roman" w:cs="Times New Roman"/>
          <w:bCs/>
          <w:sz w:val="28"/>
          <w:szCs w:val="28"/>
        </w:rPr>
        <w:t xml:space="preserve"> порядк</w:t>
      </w:r>
      <w:r w:rsidR="00C47AB7">
        <w:rPr>
          <w:rFonts w:ascii="Times New Roman" w:hAnsi="Times New Roman" w:cs="Times New Roman"/>
          <w:bCs/>
          <w:sz w:val="28"/>
          <w:szCs w:val="28"/>
        </w:rPr>
        <w:t>ом</w:t>
      </w:r>
      <w:r w:rsidRPr="00351765">
        <w:rPr>
          <w:rFonts w:ascii="Times New Roman" w:hAnsi="Times New Roman" w:cs="Times New Roman"/>
          <w:bCs/>
          <w:sz w:val="28"/>
          <w:szCs w:val="28"/>
        </w:rPr>
        <w:t>, унификаци</w:t>
      </w:r>
      <w:r w:rsidR="00C47AB7">
        <w:rPr>
          <w:rFonts w:ascii="Times New Roman" w:hAnsi="Times New Roman" w:cs="Times New Roman"/>
          <w:bCs/>
          <w:sz w:val="28"/>
          <w:szCs w:val="28"/>
        </w:rPr>
        <w:t>ей</w:t>
      </w:r>
      <w:r w:rsidRPr="00351765">
        <w:rPr>
          <w:rFonts w:ascii="Times New Roman" w:hAnsi="Times New Roman" w:cs="Times New Roman"/>
          <w:bCs/>
          <w:sz w:val="28"/>
          <w:szCs w:val="28"/>
        </w:rPr>
        <w:t xml:space="preserve"> и комбинаторик</w:t>
      </w:r>
      <w:r w:rsidR="00C47AB7">
        <w:rPr>
          <w:rFonts w:ascii="Times New Roman" w:hAnsi="Times New Roman" w:cs="Times New Roman"/>
          <w:bCs/>
          <w:sz w:val="28"/>
          <w:szCs w:val="28"/>
        </w:rPr>
        <w:t>ой</w:t>
      </w:r>
      <w:r>
        <w:rPr>
          <w:rFonts w:ascii="Times New Roman" w:hAnsi="Times New Roman" w:cs="Times New Roman"/>
          <w:bCs/>
          <w:sz w:val="28"/>
          <w:szCs w:val="28"/>
        </w:rPr>
        <w:t xml:space="preserve">. </w:t>
      </w:r>
      <w:r w:rsidR="00C47AB7">
        <w:rPr>
          <w:rFonts w:ascii="Times New Roman" w:hAnsi="Times New Roman" w:cs="Times New Roman"/>
          <w:bCs/>
          <w:sz w:val="28"/>
          <w:szCs w:val="28"/>
        </w:rPr>
        <w:t>Основанием</w:t>
      </w:r>
      <w:r>
        <w:rPr>
          <w:rFonts w:ascii="Times New Roman" w:hAnsi="Times New Roman" w:cs="Times New Roman"/>
          <w:bCs/>
          <w:sz w:val="28"/>
          <w:szCs w:val="28"/>
        </w:rPr>
        <w:t xml:space="preserve"> </w:t>
      </w:r>
      <w:r w:rsidRPr="00351765">
        <w:rPr>
          <w:rFonts w:ascii="Times New Roman" w:hAnsi="Times New Roman" w:cs="Times New Roman"/>
          <w:bCs/>
          <w:sz w:val="28"/>
          <w:szCs w:val="28"/>
        </w:rPr>
        <w:t>постмодернистской парадигмы (с конца XX века</w:t>
      </w:r>
      <w:r w:rsidR="008C6216">
        <w:rPr>
          <w:rFonts w:ascii="Times New Roman" w:hAnsi="Times New Roman" w:cs="Times New Roman"/>
          <w:bCs/>
          <w:sz w:val="28"/>
          <w:szCs w:val="28"/>
        </w:rPr>
        <w:t xml:space="preserve"> по сегодняшний день</w:t>
      </w:r>
      <w:r w:rsidRPr="00351765">
        <w:rPr>
          <w:rFonts w:ascii="Times New Roman" w:hAnsi="Times New Roman" w:cs="Times New Roman"/>
          <w:bCs/>
          <w:sz w:val="28"/>
          <w:szCs w:val="28"/>
        </w:rPr>
        <w:t xml:space="preserve">) </w:t>
      </w:r>
      <w:r w:rsidR="008C6216">
        <w:rPr>
          <w:rFonts w:ascii="Times New Roman" w:hAnsi="Times New Roman" w:cs="Times New Roman"/>
          <w:bCs/>
          <w:sz w:val="28"/>
          <w:szCs w:val="28"/>
        </w:rPr>
        <w:t>служит</w:t>
      </w:r>
      <w:r w:rsidRPr="00351765">
        <w:rPr>
          <w:rFonts w:ascii="Times New Roman" w:hAnsi="Times New Roman" w:cs="Times New Roman"/>
          <w:bCs/>
          <w:sz w:val="28"/>
          <w:szCs w:val="28"/>
        </w:rPr>
        <w:t xml:space="preserve"> </w:t>
      </w:r>
      <w:r w:rsidR="007077B8" w:rsidRPr="00351765">
        <w:rPr>
          <w:rFonts w:ascii="Times New Roman" w:hAnsi="Times New Roman" w:cs="Times New Roman"/>
          <w:bCs/>
          <w:sz w:val="28"/>
          <w:szCs w:val="28"/>
        </w:rPr>
        <w:t xml:space="preserve">многоуровневое </w:t>
      </w:r>
      <w:r w:rsidR="007077B8">
        <w:rPr>
          <w:rFonts w:ascii="Times New Roman" w:hAnsi="Times New Roman" w:cs="Times New Roman"/>
          <w:bCs/>
          <w:sz w:val="28"/>
          <w:szCs w:val="28"/>
        </w:rPr>
        <w:t xml:space="preserve">и </w:t>
      </w:r>
      <w:r w:rsidRPr="00351765">
        <w:rPr>
          <w:rFonts w:ascii="Times New Roman" w:hAnsi="Times New Roman" w:cs="Times New Roman"/>
          <w:bCs/>
          <w:sz w:val="28"/>
          <w:szCs w:val="28"/>
        </w:rPr>
        <w:t xml:space="preserve">многослойное пространство, которое </w:t>
      </w:r>
      <w:r w:rsidR="007077B8">
        <w:rPr>
          <w:rFonts w:ascii="Times New Roman" w:hAnsi="Times New Roman" w:cs="Times New Roman"/>
          <w:bCs/>
          <w:sz w:val="28"/>
          <w:szCs w:val="28"/>
        </w:rPr>
        <w:t>является</w:t>
      </w:r>
      <w:r w:rsidRPr="00351765">
        <w:rPr>
          <w:rFonts w:ascii="Times New Roman" w:hAnsi="Times New Roman" w:cs="Times New Roman"/>
          <w:bCs/>
          <w:sz w:val="28"/>
          <w:szCs w:val="28"/>
        </w:rPr>
        <w:t xml:space="preserve"> композиционной основой </w:t>
      </w:r>
      <w:r w:rsidR="00A676D4">
        <w:rPr>
          <w:rFonts w:ascii="Times New Roman" w:hAnsi="Times New Roman" w:cs="Times New Roman"/>
          <w:bCs/>
          <w:sz w:val="28"/>
          <w:szCs w:val="28"/>
        </w:rPr>
        <w:t xml:space="preserve">различных </w:t>
      </w:r>
      <w:r w:rsidRPr="00351765">
        <w:rPr>
          <w:rFonts w:ascii="Times New Roman" w:hAnsi="Times New Roman" w:cs="Times New Roman"/>
          <w:bCs/>
          <w:sz w:val="28"/>
          <w:szCs w:val="28"/>
        </w:rPr>
        <w:t xml:space="preserve">образных и стилевых решений. </w:t>
      </w:r>
      <w:r w:rsidR="00A676D4">
        <w:rPr>
          <w:rFonts w:ascii="Times New Roman" w:hAnsi="Times New Roman" w:cs="Times New Roman"/>
          <w:bCs/>
          <w:sz w:val="28"/>
          <w:szCs w:val="28"/>
        </w:rPr>
        <w:t>Цифровая</w:t>
      </w:r>
      <w:r w:rsidRPr="00351765">
        <w:rPr>
          <w:rFonts w:ascii="Times New Roman" w:hAnsi="Times New Roman" w:cs="Times New Roman"/>
          <w:bCs/>
          <w:sz w:val="28"/>
          <w:szCs w:val="28"/>
        </w:rPr>
        <w:t xml:space="preserve"> </w:t>
      </w:r>
      <w:r w:rsidR="00A676D4">
        <w:rPr>
          <w:rFonts w:ascii="Times New Roman" w:hAnsi="Times New Roman" w:cs="Times New Roman"/>
          <w:bCs/>
          <w:sz w:val="28"/>
          <w:szCs w:val="28"/>
        </w:rPr>
        <w:t>среда</w:t>
      </w:r>
      <w:r w:rsidRPr="00351765">
        <w:rPr>
          <w:rFonts w:ascii="Times New Roman" w:hAnsi="Times New Roman" w:cs="Times New Roman"/>
          <w:bCs/>
          <w:sz w:val="28"/>
          <w:szCs w:val="28"/>
        </w:rPr>
        <w:t xml:space="preserve"> постмодернизма – </w:t>
      </w:r>
      <w:r w:rsidR="00A676D4">
        <w:rPr>
          <w:rFonts w:ascii="Times New Roman" w:hAnsi="Times New Roman" w:cs="Times New Roman"/>
          <w:bCs/>
          <w:sz w:val="28"/>
          <w:szCs w:val="28"/>
        </w:rPr>
        <w:t xml:space="preserve">это </w:t>
      </w:r>
      <w:r w:rsidRPr="00351765">
        <w:rPr>
          <w:rFonts w:ascii="Times New Roman" w:hAnsi="Times New Roman" w:cs="Times New Roman"/>
          <w:bCs/>
          <w:sz w:val="28"/>
          <w:szCs w:val="28"/>
        </w:rPr>
        <w:t>живописное, много</w:t>
      </w:r>
      <w:r w:rsidR="00A676D4">
        <w:rPr>
          <w:rFonts w:ascii="Times New Roman" w:hAnsi="Times New Roman" w:cs="Times New Roman"/>
          <w:bCs/>
          <w:sz w:val="28"/>
          <w:szCs w:val="28"/>
        </w:rPr>
        <w:t>голосое</w:t>
      </w:r>
      <w:r w:rsidRPr="00351765">
        <w:rPr>
          <w:rFonts w:ascii="Times New Roman" w:hAnsi="Times New Roman" w:cs="Times New Roman"/>
          <w:bCs/>
          <w:sz w:val="28"/>
          <w:szCs w:val="28"/>
        </w:rPr>
        <w:t xml:space="preserve"> пространство свободы.</w:t>
      </w:r>
    </w:p>
    <w:p w:rsidR="004C62C2" w:rsidRP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Во всех трех парадигмах, с точки зрения искусства, существует триада:  форма – содержание – смысл, которая на каждом историческом этапе выявляет доминирование одной из этих составляющих искусства по отношению к другим. </w:t>
      </w:r>
    </w:p>
    <w:p w:rsidR="004C62C2" w:rsidRPr="008B0394" w:rsidRDefault="00963947" w:rsidP="00F937B0">
      <w:pPr>
        <w:pStyle w:val="a4"/>
        <w:spacing w:line="360" w:lineRule="auto"/>
        <w:ind w:left="0" w:firstLine="851"/>
        <w:jc w:val="both"/>
        <w:rPr>
          <w:rFonts w:ascii="Times New Roman" w:hAnsi="Times New Roman" w:cs="Times New Roman"/>
          <w:bCs/>
          <w:sz w:val="28"/>
          <w:szCs w:val="28"/>
        </w:rPr>
      </w:pPr>
      <w:r w:rsidRPr="008B0394">
        <w:rPr>
          <w:rFonts w:ascii="Times New Roman" w:hAnsi="Times New Roman" w:cs="Times New Roman"/>
          <w:bCs/>
          <w:sz w:val="28"/>
          <w:szCs w:val="28"/>
        </w:rPr>
        <w:t>Классическая парадигма</w:t>
      </w:r>
      <w:r w:rsidR="008B0394">
        <w:rPr>
          <w:rFonts w:ascii="Times New Roman" w:hAnsi="Times New Roman" w:cs="Times New Roman"/>
          <w:bCs/>
          <w:sz w:val="28"/>
          <w:szCs w:val="28"/>
        </w:rPr>
        <w:t>.</w:t>
      </w:r>
    </w:p>
    <w:p w:rsidR="004C62C2" w:rsidRDefault="003F032F"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Всякая</w:t>
      </w:r>
      <w:r w:rsidR="004C62C2" w:rsidRPr="00F3674A">
        <w:rPr>
          <w:rFonts w:ascii="Times New Roman" w:hAnsi="Times New Roman" w:cs="Times New Roman"/>
          <w:bCs/>
          <w:sz w:val="28"/>
          <w:szCs w:val="28"/>
        </w:rPr>
        <w:t xml:space="preserve"> классика </w:t>
      </w:r>
      <w:r w:rsidR="0086741C">
        <w:rPr>
          <w:rFonts w:ascii="Times New Roman" w:hAnsi="Times New Roman" w:cs="Times New Roman"/>
          <w:bCs/>
          <w:sz w:val="28"/>
          <w:szCs w:val="28"/>
        </w:rPr>
        <w:t>заглядывает вглубь истории</w:t>
      </w:r>
      <w:r w:rsidR="004C62C2" w:rsidRPr="00F3674A">
        <w:rPr>
          <w:rFonts w:ascii="Times New Roman" w:hAnsi="Times New Roman" w:cs="Times New Roman"/>
          <w:bCs/>
          <w:sz w:val="28"/>
          <w:szCs w:val="28"/>
        </w:rPr>
        <w:t xml:space="preserve">. Все </w:t>
      </w:r>
      <w:r w:rsidR="0086741C">
        <w:rPr>
          <w:rFonts w:ascii="Times New Roman" w:hAnsi="Times New Roman" w:cs="Times New Roman"/>
          <w:bCs/>
          <w:sz w:val="28"/>
          <w:szCs w:val="28"/>
        </w:rPr>
        <w:t>самое образцовое и безупречное</w:t>
      </w:r>
      <w:r w:rsidR="004C62C2" w:rsidRPr="00F3674A">
        <w:rPr>
          <w:rFonts w:ascii="Times New Roman" w:hAnsi="Times New Roman" w:cs="Times New Roman"/>
          <w:bCs/>
          <w:sz w:val="28"/>
          <w:szCs w:val="28"/>
        </w:rPr>
        <w:t xml:space="preserve"> для нее</w:t>
      </w:r>
      <w:r w:rsidR="00374FBF">
        <w:rPr>
          <w:rFonts w:ascii="Times New Roman" w:hAnsi="Times New Roman" w:cs="Times New Roman"/>
          <w:bCs/>
          <w:sz w:val="28"/>
          <w:szCs w:val="28"/>
        </w:rPr>
        <w:t>,</w:t>
      </w:r>
      <w:r w:rsidR="004C62C2" w:rsidRPr="00F3674A">
        <w:rPr>
          <w:rFonts w:ascii="Times New Roman" w:hAnsi="Times New Roman" w:cs="Times New Roman"/>
          <w:bCs/>
          <w:sz w:val="28"/>
          <w:szCs w:val="28"/>
        </w:rPr>
        <w:t xml:space="preserve"> </w:t>
      </w:r>
      <w:r w:rsidR="0086741C">
        <w:rPr>
          <w:rFonts w:ascii="Times New Roman" w:hAnsi="Times New Roman" w:cs="Times New Roman"/>
          <w:bCs/>
          <w:sz w:val="28"/>
          <w:szCs w:val="28"/>
        </w:rPr>
        <w:t>как правило</w:t>
      </w:r>
      <w:r w:rsidR="00374FBF">
        <w:rPr>
          <w:rFonts w:ascii="Times New Roman" w:hAnsi="Times New Roman" w:cs="Times New Roman"/>
          <w:bCs/>
          <w:sz w:val="28"/>
          <w:szCs w:val="28"/>
        </w:rPr>
        <w:t>,</w:t>
      </w:r>
      <w:r w:rsidR="004C62C2" w:rsidRPr="00F3674A">
        <w:rPr>
          <w:rFonts w:ascii="Times New Roman" w:hAnsi="Times New Roman" w:cs="Times New Roman"/>
          <w:bCs/>
          <w:sz w:val="28"/>
          <w:szCs w:val="28"/>
        </w:rPr>
        <w:t xml:space="preserve"> в прошлом, в античности или других </w:t>
      </w:r>
      <w:r w:rsidR="0086741C">
        <w:rPr>
          <w:rFonts w:ascii="Times New Roman" w:hAnsi="Times New Roman" w:cs="Times New Roman"/>
          <w:bCs/>
          <w:sz w:val="28"/>
          <w:szCs w:val="28"/>
        </w:rPr>
        <w:t>исторических периодах</w:t>
      </w:r>
      <w:r w:rsidR="004C62C2">
        <w:rPr>
          <w:rFonts w:ascii="Times New Roman" w:hAnsi="Times New Roman" w:cs="Times New Roman"/>
          <w:bCs/>
          <w:sz w:val="28"/>
          <w:szCs w:val="28"/>
        </w:rPr>
        <w:t>, поэтому  классическая парадигма – э</w:t>
      </w:r>
      <w:r w:rsidR="004C62C2" w:rsidRPr="00D03241">
        <w:rPr>
          <w:rFonts w:ascii="Times New Roman" w:hAnsi="Times New Roman" w:cs="Times New Roman"/>
          <w:bCs/>
          <w:sz w:val="28"/>
          <w:szCs w:val="28"/>
        </w:rPr>
        <w:t>то эстетика формы, гармони</w:t>
      </w:r>
      <w:r w:rsidR="0086741C">
        <w:rPr>
          <w:rFonts w:ascii="Times New Roman" w:hAnsi="Times New Roman" w:cs="Times New Roman"/>
          <w:bCs/>
          <w:sz w:val="28"/>
          <w:szCs w:val="28"/>
        </w:rPr>
        <w:t>чности и соразмерности</w:t>
      </w:r>
      <w:r w:rsidR="004C62C2" w:rsidRPr="00D03241">
        <w:rPr>
          <w:rFonts w:ascii="Times New Roman" w:hAnsi="Times New Roman" w:cs="Times New Roman"/>
          <w:bCs/>
          <w:sz w:val="28"/>
          <w:szCs w:val="28"/>
        </w:rPr>
        <w:t xml:space="preserve">, </w:t>
      </w:r>
      <w:r w:rsidR="0086741C">
        <w:rPr>
          <w:rFonts w:ascii="Times New Roman" w:hAnsi="Times New Roman" w:cs="Times New Roman"/>
          <w:bCs/>
          <w:sz w:val="28"/>
          <w:szCs w:val="28"/>
        </w:rPr>
        <w:t>в которой</w:t>
      </w:r>
      <w:r w:rsidR="004C62C2" w:rsidRPr="00D03241">
        <w:rPr>
          <w:rFonts w:ascii="Times New Roman" w:hAnsi="Times New Roman" w:cs="Times New Roman"/>
          <w:bCs/>
          <w:sz w:val="28"/>
          <w:szCs w:val="28"/>
        </w:rPr>
        <w:t xml:space="preserve"> соз</w:t>
      </w:r>
      <w:r w:rsidR="0086741C">
        <w:rPr>
          <w:rFonts w:ascii="Times New Roman" w:hAnsi="Times New Roman" w:cs="Times New Roman"/>
          <w:bCs/>
          <w:sz w:val="28"/>
          <w:szCs w:val="28"/>
        </w:rPr>
        <w:t>дается</w:t>
      </w:r>
      <w:r w:rsidR="004C62C2" w:rsidRPr="00D03241">
        <w:rPr>
          <w:rFonts w:ascii="Times New Roman" w:hAnsi="Times New Roman" w:cs="Times New Roman"/>
          <w:bCs/>
          <w:sz w:val="28"/>
          <w:szCs w:val="28"/>
        </w:rPr>
        <w:t xml:space="preserve"> «красота </w:t>
      </w:r>
      <w:r w:rsidR="004C62C2" w:rsidRPr="00D03241">
        <w:rPr>
          <w:rFonts w:ascii="Times New Roman" w:hAnsi="Times New Roman" w:cs="Times New Roman"/>
          <w:bCs/>
          <w:sz w:val="28"/>
          <w:szCs w:val="28"/>
        </w:rPr>
        <w:lastRenderedPageBreak/>
        <w:t>красивая».</w:t>
      </w:r>
      <w:r w:rsidR="004C62C2" w:rsidRPr="00655967">
        <w:rPr>
          <w:rFonts w:ascii="Times New Roman" w:hAnsi="Times New Roman" w:cs="Times New Roman"/>
          <w:bCs/>
          <w:sz w:val="28"/>
          <w:szCs w:val="28"/>
        </w:rPr>
        <w:t xml:space="preserve"> Форма следует </w:t>
      </w:r>
      <w:r w:rsidR="0086741C">
        <w:rPr>
          <w:rFonts w:ascii="Times New Roman" w:hAnsi="Times New Roman" w:cs="Times New Roman"/>
          <w:bCs/>
          <w:sz w:val="28"/>
          <w:szCs w:val="28"/>
        </w:rPr>
        <w:t>иной</w:t>
      </w:r>
      <w:r w:rsidR="004C62C2" w:rsidRPr="00655967">
        <w:rPr>
          <w:rFonts w:ascii="Times New Roman" w:hAnsi="Times New Roman" w:cs="Times New Roman"/>
          <w:bCs/>
          <w:sz w:val="28"/>
          <w:szCs w:val="28"/>
        </w:rPr>
        <w:t xml:space="preserve"> форме – </w:t>
      </w:r>
      <w:r w:rsidR="0086741C">
        <w:rPr>
          <w:rFonts w:ascii="Times New Roman" w:hAnsi="Times New Roman" w:cs="Times New Roman"/>
          <w:bCs/>
          <w:sz w:val="28"/>
          <w:szCs w:val="28"/>
        </w:rPr>
        <w:t>неко</w:t>
      </w:r>
      <w:r w:rsidR="00B328A7">
        <w:rPr>
          <w:rFonts w:ascii="Times New Roman" w:hAnsi="Times New Roman" w:cs="Times New Roman"/>
          <w:bCs/>
          <w:sz w:val="28"/>
          <w:szCs w:val="28"/>
        </w:rPr>
        <w:t>е</w:t>
      </w:r>
      <w:r w:rsidR="0086741C">
        <w:rPr>
          <w:rFonts w:ascii="Times New Roman" w:hAnsi="Times New Roman" w:cs="Times New Roman"/>
          <w:bCs/>
          <w:sz w:val="28"/>
          <w:szCs w:val="28"/>
        </w:rPr>
        <w:t xml:space="preserve">му </w:t>
      </w:r>
      <w:r w:rsidR="004C62C2" w:rsidRPr="00655967">
        <w:rPr>
          <w:rFonts w:ascii="Times New Roman" w:hAnsi="Times New Roman" w:cs="Times New Roman"/>
          <w:bCs/>
          <w:sz w:val="28"/>
          <w:szCs w:val="28"/>
        </w:rPr>
        <w:t>культурн</w:t>
      </w:r>
      <w:r w:rsidR="0086741C">
        <w:rPr>
          <w:rFonts w:ascii="Times New Roman" w:hAnsi="Times New Roman" w:cs="Times New Roman"/>
          <w:bCs/>
          <w:sz w:val="28"/>
          <w:szCs w:val="28"/>
        </w:rPr>
        <w:t>ому</w:t>
      </w:r>
      <w:r w:rsidR="00B328A7">
        <w:rPr>
          <w:rFonts w:ascii="Times New Roman" w:hAnsi="Times New Roman" w:cs="Times New Roman"/>
          <w:bCs/>
          <w:sz w:val="28"/>
          <w:szCs w:val="28"/>
        </w:rPr>
        <w:t xml:space="preserve"> образцу</w:t>
      </w:r>
      <w:r w:rsidR="004C62C2" w:rsidRPr="00655967">
        <w:rPr>
          <w:rFonts w:ascii="Times New Roman" w:hAnsi="Times New Roman" w:cs="Times New Roman"/>
          <w:bCs/>
          <w:sz w:val="28"/>
          <w:szCs w:val="28"/>
        </w:rPr>
        <w:t>, прототип</w:t>
      </w:r>
      <w:r w:rsidR="00B328A7">
        <w:rPr>
          <w:rFonts w:ascii="Times New Roman" w:hAnsi="Times New Roman" w:cs="Times New Roman"/>
          <w:bCs/>
          <w:sz w:val="28"/>
          <w:szCs w:val="28"/>
        </w:rPr>
        <w:t>у</w:t>
      </w:r>
      <w:r w:rsidR="004C62C2" w:rsidRPr="00655967">
        <w:rPr>
          <w:rFonts w:ascii="Times New Roman" w:hAnsi="Times New Roman" w:cs="Times New Roman"/>
          <w:bCs/>
          <w:sz w:val="28"/>
          <w:szCs w:val="28"/>
        </w:rPr>
        <w:t>, канон</w:t>
      </w:r>
      <w:r w:rsidR="00B328A7">
        <w:rPr>
          <w:rFonts w:ascii="Times New Roman" w:hAnsi="Times New Roman" w:cs="Times New Roman"/>
          <w:bCs/>
          <w:sz w:val="28"/>
          <w:szCs w:val="28"/>
        </w:rPr>
        <w:t>у</w:t>
      </w:r>
      <w:r w:rsidR="004C62C2" w:rsidRPr="00655967">
        <w:rPr>
          <w:rFonts w:ascii="Times New Roman" w:hAnsi="Times New Roman" w:cs="Times New Roman"/>
          <w:bCs/>
          <w:sz w:val="28"/>
          <w:szCs w:val="28"/>
        </w:rPr>
        <w:t>. Формообразование и стил</w:t>
      </w:r>
      <w:r w:rsidR="00B328A7">
        <w:rPr>
          <w:rFonts w:ascii="Times New Roman" w:hAnsi="Times New Roman" w:cs="Times New Roman"/>
          <w:bCs/>
          <w:sz w:val="28"/>
          <w:szCs w:val="28"/>
        </w:rPr>
        <w:t>изация</w:t>
      </w:r>
      <w:r w:rsidR="004C62C2" w:rsidRPr="00655967">
        <w:rPr>
          <w:rFonts w:ascii="Times New Roman" w:hAnsi="Times New Roman" w:cs="Times New Roman"/>
          <w:bCs/>
          <w:sz w:val="28"/>
          <w:szCs w:val="28"/>
        </w:rPr>
        <w:t xml:space="preserve"> </w:t>
      </w:r>
      <w:r w:rsidR="00B328A7">
        <w:rPr>
          <w:rFonts w:ascii="Times New Roman" w:hAnsi="Times New Roman" w:cs="Times New Roman"/>
          <w:bCs/>
          <w:sz w:val="28"/>
          <w:szCs w:val="28"/>
        </w:rPr>
        <w:t>здесь</w:t>
      </w:r>
      <w:r w:rsidR="00B328A7" w:rsidRPr="00655967">
        <w:rPr>
          <w:rFonts w:ascii="Times New Roman" w:hAnsi="Times New Roman" w:cs="Times New Roman"/>
          <w:bCs/>
          <w:sz w:val="28"/>
          <w:szCs w:val="28"/>
        </w:rPr>
        <w:t xml:space="preserve"> </w:t>
      </w:r>
      <w:r w:rsidR="00B328A7">
        <w:rPr>
          <w:rFonts w:ascii="Times New Roman" w:hAnsi="Times New Roman" w:cs="Times New Roman"/>
          <w:bCs/>
          <w:sz w:val="28"/>
          <w:szCs w:val="28"/>
        </w:rPr>
        <w:t>определя</w:t>
      </w:r>
      <w:r w:rsidR="00A57AC2">
        <w:rPr>
          <w:rFonts w:ascii="Times New Roman" w:hAnsi="Times New Roman" w:cs="Times New Roman"/>
          <w:bCs/>
          <w:sz w:val="28"/>
          <w:szCs w:val="28"/>
        </w:rPr>
        <w:t>е</w:t>
      </w:r>
      <w:r w:rsidR="00B328A7">
        <w:rPr>
          <w:rFonts w:ascii="Times New Roman" w:hAnsi="Times New Roman" w:cs="Times New Roman"/>
          <w:bCs/>
          <w:sz w:val="28"/>
          <w:szCs w:val="28"/>
        </w:rPr>
        <w:t>тся</w:t>
      </w:r>
      <w:r w:rsidR="004C62C2" w:rsidRPr="00655967">
        <w:rPr>
          <w:rFonts w:ascii="Times New Roman" w:hAnsi="Times New Roman" w:cs="Times New Roman"/>
          <w:bCs/>
          <w:sz w:val="28"/>
          <w:szCs w:val="28"/>
        </w:rPr>
        <w:t xml:space="preserve"> </w:t>
      </w:r>
      <w:r w:rsidR="00B328A7">
        <w:rPr>
          <w:rFonts w:ascii="Times New Roman" w:hAnsi="Times New Roman" w:cs="Times New Roman"/>
          <w:bCs/>
          <w:sz w:val="28"/>
          <w:szCs w:val="28"/>
        </w:rPr>
        <w:t xml:space="preserve">строгими </w:t>
      </w:r>
      <w:r w:rsidR="004C62C2" w:rsidRPr="00655967">
        <w:rPr>
          <w:rFonts w:ascii="Times New Roman" w:hAnsi="Times New Roman" w:cs="Times New Roman"/>
          <w:bCs/>
          <w:sz w:val="28"/>
          <w:szCs w:val="28"/>
        </w:rPr>
        <w:t>пр</w:t>
      </w:r>
      <w:r w:rsidR="00B328A7">
        <w:rPr>
          <w:rFonts w:ascii="Times New Roman" w:hAnsi="Times New Roman" w:cs="Times New Roman"/>
          <w:bCs/>
          <w:sz w:val="28"/>
          <w:szCs w:val="28"/>
        </w:rPr>
        <w:t>инципами</w:t>
      </w:r>
      <w:r w:rsidR="004C62C2" w:rsidRPr="00655967">
        <w:rPr>
          <w:rFonts w:ascii="Times New Roman" w:hAnsi="Times New Roman" w:cs="Times New Roman"/>
          <w:bCs/>
          <w:sz w:val="28"/>
          <w:szCs w:val="28"/>
        </w:rPr>
        <w:t xml:space="preserve"> и </w:t>
      </w:r>
      <w:r w:rsidR="00B328A7">
        <w:rPr>
          <w:rFonts w:ascii="Times New Roman" w:hAnsi="Times New Roman" w:cs="Times New Roman"/>
          <w:bCs/>
          <w:sz w:val="28"/>
          <w:szCs w:val="28"/>
        </w:rPr>
        <w:t xml:space="preserve">стремлением </w:t>
      </w:r>
      <w:r w:rsidR="004C62C2" w:rsidRPr="00655967">
        <w:rPr>
          <w:rFonts w:ascii="Times New Roman" w:hAnsi="Times New Roman" w:cs="Times New Roman"/>
          <w:bCs/>
          <w:sz w:val="28"/>
          <w:szCs w:val="28"/>
        </w:rPr>
        <w:t xml:space="preserve">к </w:t>
      </w:r>
      <w:r w:rsidR="00B328A7">
        <w:rPr>
          <w:rFonts w:ascii="Times New Roman" w:hAnsi="Times New Roman" w:cs="Times New Roman"/>
          <w:bCs/>
          <w:sz w:val="28"/>
          <w:szCs w:val="28"/>
        </w:rPr>
        <w:t>идеалу</w:t>
      </w:r>
      <w:r w:rsidR="004C62C2" w:rsidRPr="00655967">
        <w:rPr>
          <w:rFonts w:ascii="Times New Roman" w:hAnsi="Times New Roman" w:cs="Times New Roman"/>
          <w:bCs/>
          <w:sz w:val="28"/>
          <w:szCs w:val="28"/>
        </w:rPr>
        <w:t>.</w:t>
      </w:r>
    </w:p>
    <w:p w:rsidR="004C62C2" w:rsidRDefault="00B95209"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Основным</w:t>
      </w:r>
      <w:r w:rsidR="004C62C2" w:rsidRPr="0007687E">
        <w:rPr>
          <w:rFonts w:ascii="Times New Roman" w:hAnsi="Times New Roman" w:cs="Times New Roman"/>
          <w:bCs/>
          <w:sz w:val="28"/>
          <w:szCs w:val="28"/>
        </w:rPr>
        <w:t xml:space="preserve"> </w:t>
      </w:r>
      <w:r>
        <w:rPr>
          <w:rFonts w:ascii="Times New Roman" w:hAnsi="Times New Roman" w:cs="Times New Roman"/>
          <w:bCs/>
          <w:sz w:val="28"/>
          <w:szCs w:val="28"/>
        </w:rPr>
        <w:t>для</w:t>
      </w:r>
      <w:r w:rsidR="004C62C2" w:rsidRPr="0007687E">
        <w:rPr>
          <w:rFonts w:ascii="Times New Roman" w:hAnsi="Times New Roman" w:cs="Times New Roman"/>
          <w:bCs/>
          <w:sz w:val="28"/>
          <w:szCs w:val="28"/>
        </w:rPr>
        <w:t xml:space="preserve"> классической парадигм</w:t>
      </w:r>
      <w:r>
        <w:rPr>
          <w:rFonts w:ascii="Times New Roman" w:hAnsi="Times New Roman" w:cs="Times New Roman"/>
          <w:bCs/>
          <w:sz w:val="28"/>
          <w:szCs w:val="28"/>
        </w:rPr>
        <w:t>ы</w:t>
      </w:r>
      <w:r w:rsidR="004C62C2" w:rsidRPr="0007687E">
        <w:rPr>
          <w:rFonts w:ascii="Times New Roman" w:hAnsi="Times New Roman" w:cs="Times New Roman"/>
          <w:bCs/>
          <w:sz w:val="28"/>
          <w:szCs w:val="28"/>
        </w:rPr>
        <w:t xml:space="preserve"> </w:t>
      </w:r>
      <w:r>
        <w:rPr>
          <w:rFonts w:ascii="Times New Roman" w:hAnsi="Times New Roman" w:cs="Times New Roman"/>
          <w:bCs/>
          <w:sz w:val="28"/>
          <w:szCs w:val="28"/>
        </w:rPr>
        <w:t>является</w:t>
      </w:r>
      <w:r w:rsidR="004C62C2" w:rsidRPr="0007687E">
        <w:rPr>
          <w:rFonts w:ascii="Times New Roman" w:hAnsi="Times New Roman" w:cs="Times New Roman"/>
          <w:bCs/>
          <w:sz w:val="28"/>
          <w:szCs w:val="28"/>
        </w:rPr>
        <w:t xml:space="preserve"> признание </w:t>
      </w:r>
      <w:r>
        <w:rPr>
          <w:rFonts w:ascii="Times New Roman" w:hAnsi="Times New Roman" w:cs="Times New Roman"/>
          <w:bCs/>
          <w:sz w:val="28"/>
          <w:szCs w:val="28"/>
        </w:rPr>
        <w:t>соподчиненности</w:t>
      </w:r>
      <w:r w:rsidR="004C62C2">
        <w:rPr>
          <w:rFonts w:ascii="Times New Roman" w:hAnsi="Times New Roman" w:cs="Times New Roman"/>
          <w:bCs/>
          <w:sz w:val="28"/>
          <w:szCs w:val="28"/>
        </w:rPr>
        <w:t xml:space="preserve"> </w:t>
      </w:r>
      <w:r w:rsidR="004C62C2" w:rsidRPr="0007687E">
        <w:rPr>
          <w:rFonts w:ascii="Times New Roman" w:hAnsi="Times New Roman" w:cs="Times New Roman"/>
          <w:bCs/>
          <w:sz w:val="28"/>
          <w:szCs w:val="28"/>
        </w:rPr>
        <w:t>всего</w:t>
      </w:r>
      <w:r>
        <w:rPr>
          <w:rFonts w:ascii="Times New Roman" w:hAnsi="Times New Roman" w:cs="Times New Roman"/>
          <w:bCs/>
          <w:sz w:val="28"/>
          <w:szCs w:val="28"/>
        </w:rPr>
        <w:t xml:space="preserve"> сущего</w:t>
      </w:r>
      <w:r w:rsidR="004C62C2" w:rsidRPr="0007687E">
        <w:rPr>
          <w:rFonts w:ascii="Times New Roman" w:hAnsi="Times New Roman" w:cs="Times New Roman"/>
          <w:bCs/>
          <w:sz w:val="28"/>
          <w:szCs w:val="28"/>
        </w:rPr>
        <w:t xml:space="preserve">. </w:t>
      </w:r>
      <w:r>
        <w:rPr>
          <w:rFonts w:ascii="Times New Roman" w:hAnsi="Times New Roman" w:cs="Times New Roman"/>
          <w:bCs/>
          <w:sz w:val="28"/>
          <w:szCs w:val="28"/>
        </w:rPr>
        <w:t>Понимание его первоосновы</w:t>
      </w:r>
      <w:r w:rsidRPr="0007687E">
        <w:rPr>
          <w:rFonts w:ascii="Times New Roman" w:hAnsi="Times New Roman" w:cs="Times New Roman"/>
          <w:bCs/>
          <w:sz w:val="28"/>
          <w:szCs w:val="28"/>
        </w:rPr>
        <w:t xml:space="preserve"> </w:t>
      </w:r>
      <w:r w:rsidRPr="00655967">
        <w:rPr>
          <w:rFonts w:ascii="Times New Roman" w:hAnsi="Times New Roman" w:cs="Times New Roman"/>
          <w:bCs/>
          <w:sz w:val="28"/>
          <w:szCs w:val="28"/>
        </w:rPr>
        <w:t>–</w:t>
      </w:r>
      <w:r>
        <w:rPr>
          <w:rFonts w:ascii="Times New Roman" w:hAnsi="Times New Roman" w:cs="Times New Roman"/>
          <w:bCs/>
          <w:sz w:val="28"/>
          <w:szCs w:val="28"/>
        </w:rPr>
        <w:t xml:space="preserve"> развитие </w:t>
      </w:r>
      <w:r w:rsidRPr="0007687E">
        <w:rPr>
          <w:rFonts w:ascii="Times New Roman" w:hAnsi="Times New Roman" w:cs="Times New Roman"/>
          <w:bCs/>
          <w:sz w:val="28"/>
          <w:szCs w:val="28"/>
        </w:rPr>
        <w:t xml:space="preserve">от низшего к </w:t>
      </w:r>
      <w:proofErr w:type="gramStart"/>
      <w:r w:rsidRPr="0007687E">
        <w:rPr>
          <w:rFonts w:ascii="Times New Roman" w:hAnsi="Times New Roman" w:cs="Times New Roman"/>
          <w:bCs/>
          <w:sz w:val="28"/>
          <w:szCs w:val="28"/>
        </w:rPr>
        <w:t>высшему</w:t>
      </w:r>
      <w:proofErr w:type="gramEnd"/>
      <w:r w:rsidRPr="0007687E">
        <w:rPr>
          <w:rFonts w:ascii="Times New Roman" w:hAnsi="Times New Roman" w:cs="Times New Roman"/>
          <w:bCs/>
          <w:sz w:val="28"/>
          <w:szCs w:val="28"/>
        </w:rPr>
        <w:t xml:space="preserve">, от материального к </w:t>
      </w:r>
      <w:r>
        <w:rPr>
          <w:rFonts w:ascii="Times New Roman" w:hAnsi="Times New Roman" w:cs="Times New Roman"/>
          <w:bCs/>
          <w:sz w:val="28"/>
          <w:szCs w:val="28"/>
        </w:rPr>
        <w:t>духовному</w:t>
      </w:r>
      <w:r w:rsidRPr="0007687E">
        <w:rPr>
          <w:rFonts w:ascii="Times New Roman" w:hAnsi="Times New Roman" w:cs="Times New Roman"/>
          <w:bCs/>
          <w:sz w:val="28"/>
          <w:szCs w:val="28"/>
        </w:rPr>
        <w:t>.</w:t>
      </w:r>
    </w:p>
    <w:p w:rsidR="0057444B" w:rsidRPr="00B95209" w:rsidRDefault="0057444B"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Для этого исторически очень продолжительного художественного периода основным носителем являлась книга, в которой на протяжении нескольких веков были отточены до совершенства «непререкаемые каноны» и «золотые принципы» книжного дизайна, которые касались всех, без исключения, элементов оформления.</w:t>
      </w:r>
    </w:p>
    <w:p w:rsidR="004C62C2" w:rsidRDefault="00207AF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Правила к</w:t>
      </w:r>
      <w:r w:rsidR="004C62C2" w:rsidRPr="00F3674A">
        <w:rPr>
          <w:rFonts w:ascii="Times New Roman" w:hAnsi="Times New Roman" w:cs="Times New Roman"/>
          <w:bCs/>
          <w:sz w:val="28"/>
          <w:szCs w:val="28"/>
        </w:rPr>
        <w:t>лассическ</w:t>
      </w:r>
      <w:r>
        <w:rPr>
          <w:rFonts w:ascii="Times New Roman" w:hAnsi="Times New Roman" w:cs="Times New Roman"/>
          <w:bCs/>
          <w:sz w:val="28"/>
          <w:szCs w:val="28"/>
        </w:rPr>
        <w:t>ой</w:t>
      </w:r>
      <w:r w:rsidR="004C62C2" w:rsidRPr="00F3674A">
        <w:rPr>
          <w:rFonts w:ascii="Times New Roman" w:hAnsi="Times New Roman" w:cs="Times New Roman"/>
          <w:bCs/>
          <w:sz w:val="28"/>
          <w:szCs w:val="28"/>
        </w:rPr>
        <w:t xml:space="preserve"> </w:t>
      </w:r>
      <w:proofErr w:type="spellStart"/>
      <w:r w:rsidR="004C62C2" w:rsidRPr="00F3674A">
        <w:rPr>
          <w:rFonts w:ascii="Times New Roman" w:hAnsi="Times New Roman" w:cs="Times New Roman"/>
          <w:bCs/>
          <w:sz w:val="28"/>
          <w:szCs w:val="28"/>
        </w:rPr>
        <w:t>типографик</w:t>
      </w:r>
      <w:r>
        <w:rPr>
          <w:rFonts w:ascii="Times New Roman" w:hAnsi="Times New Roman" w:cs="Times New Roman"/>
          <w:bCs/>
          <w:sz w:val="28"/>
          <w:szCs w:val="28"/>
        </w:rPr>
        <w:t>и</w:t>
      </w:r>
      <w:proofErr w:type="spellEnd"/>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которые блестяще</w:t>
      </w:r>
      <w:r w:rsidR="004C62C2" w:rsidRPr="00F3674A">
        <w:rPr>
          <w:rFonts w:ascii="Times New Roman" w:hAnsi="Times New Roman" w:cs="Times New Roman"/>
          <w:bCs/>
          <w:sz w:val="28"/>
          <w:szCs w:val="28"/>
        </w:rPr>
        <w:t xml:space="preserve"> сформулирова</w:t>
      </w:r>
      <w:r>
        <w:rPr>
          <w:rFonts w:ascii="Times New Roman" w:hAnsi="Times New Roman" w:cs="Times New Roman"/>
          <w:bCs/>
          <w:sz w:val="28"/>
          <w:szCs w:val="28"/>
        </w:rPr>
        <w:t>л</w:t>
      </w:r>
      <w:r w:rsidR="004C62C2" w:rsidRPr="00F3674A">
        <w:rPr>
          <w:rFonts w:ascii="Times New Roman" w:hAnsi="Times New Roman" w:cs="Times New Roman"/>
          <w:bCs/>
          <w:sz w:val="28"/>
          <w:szCs w:val="28"/>
        </w:rPr>
        <w:t xml:space="preserve"> </w:t>
      </w:r>
      <w:r w:rsidRPr="00F3674A">
        <w:rPr>
          <w:rFonts w:ascii="Times New Roman" w:hAnsi="Times New Roman" w:cs="Times New Roman"/>
          <w:bCs/>
          <w:sz w:val="28"/>
          <w:szCs w:val="28"/>
        </w:rPr>
        <w:t xml:space="preserve">в </w:t>
      </w:r>
      <w:r>
        <w:rPr>
          <w:rFonts w:ascii="Times New Roman" w:hAnsi="Times New Roman" w:cs="Times New Roman"/>
          <w:bCs/>
          <w:sz w:val="28"/>
          <w:szCs w:val="28"/>
        </w:rPr>
        <w:t xml:space="preserve">своем </w:t>
      </w:r>
      <w:r w:rsidRPr="00F3674A">
        <w:rPr>
          <w:rFonts w:ascii="Times New Roman" w:hAnsi="Times New Roman" w:cs="Times New Roman"/>
          <w:bCs/>
          <w:sz w:val="28"/>
          <w:szCs w:val="28"/>
        </w:rPr>
        <w:t xml:space="preserve">сборнике статей Ян </w:t>
      </w:r>
      <w:proofErr w:type="spellStart"/>
      <w:r w:rsidRPr="00F3674A">
        <w:rPr>
          <w:rFonts w:ascii="Times New Roman" w:hAnsi="Times New Roman" w:cs="Times New Roman"/>
          <w:bCs/>
          <w:sz w:val="28"/>
          <w:szCs w:val="28"/>
        </w:rPr>
        <w:t>Чихольд</w:t>
      </w:r>
      <w:proofErr w:type="spellEnd"/>
      <w:r w:rsidRPr="00F3674A">
        <w:rPr>
          <w:rFonts w:ascii="Times New Roman" w:hAnsi="Times New Roman" w:cs="Times New Roman"/>
          <w:bCs/>
          <w:sz w:val="28"/>
          <w:szCs w:val="28"/>
        </w:rPr>
        <w:t xml:space="preserve"> </w:t>
      </w:r>
      <w:r w:rsidR="004C62C2" w:rsidRPr="00F3674A">
        <w:rPr>
          <w:rFonts w:ascii="Times New Roman" w:hAnsi="Times New Roman" w:cs="Times New Roman"/>
          <w:bCs/>
          <w:sz w:val="28"/>
          <w:szCs w:val="28"/>
        </w:rPr>
        <w:t xml:space="preserve">«Облик книги», </w:t>
      </w:r>
      <w:r>
        <w:rPr>
          <w:rFonts w:ascii="Times New Roman" w:hAnsi="Times New Roman" w:cs="Times New Roman"/>
          <w:bCs/>
          <w:sz w:val="28"/>
          <w:szCs w:val="28"/>
        </w:rPr>
        <w:t>по</w:t>
      </w:r>
      <w:r w:rsidR="004C62C2" w:rsidRPr="00F3674A">
        <w:rPr>
          <w:rFonts w:ascii="Times New Roman" w:hAnsi="Times New Roman" w:cs="Times New Roman"/>
          <w:bCs/>
          <w:sz w:val="28"/>
          <w:szCs w:val="28"/>
        </w:rPr>
        <w:t>служил</w:t>
      </w:r>
      <w:r>
        <w:rPr>
          <w:rFonts w:ascii="Times New Roman" w:hAnsi="Times New Roman" w:cs="Times New Roman"/>
          <w:bCs/>
          <w:sz w:val="28"/>
          <w:szCs w:val="28"/>
        </w:rPr>
        <w:t>и</w:t>
      </w:r>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основной</w:t>
      </w:r>
      <w:r w:rsidR="004C62C2" w:rsidRPr="00F3674A">
        <w:rPr>
          <w:rFonts w:ascii="Times New Roman" w:hAnsi="Times New Roman" w:cs="Times New Roman"/>
          <w:bCs/>
          <w:sz w:val="28"/>
          <w:szCs w:val="28"/>
        </w:rPr>
        <w:t xml:space="preserve"> задаче эстетики </w:t>
      </w:r>
      <w:proofErr w:type="spellStart"/>
      <w:r w:rsidR="004C62C2" w:rsidRPr="00F3674A">
        <w:rPr>
          <w:rFonts w:ascii="Times New Roman" w:hAnsi="Times New Roman" w:cs="Times New Roman"/>
          <w:bCs/>
          <w:sz w:val="28"/>
          <w:szCs w:val="28"/>
        </w:rPr>
        <w:t>формоосообразности</w:t>
      </w:r>
      <w:proofErr w:type="spellEnd"/>
      <w:r w:rsidR="004C62C2" w:rsidRPr="00F3674A">
        <w:rPr>
          <w:rFonts w:ascii="Times New Roman" w:hAnsi="Times New Roman" w:cs="Times New Roman"/>
          <w:bCs/>
          <w:sz w:val="28"/>
          <w:szCs w:val="28"/>
        </w:rPr>
        <w:t xml:space="preserve"> </w:t>
      </w:r>
      <w:r w:rsidR="004C62C2">
        <w:rPr>
          <w:rFonts w:ascii="Times New Roman" w:hAnsi="Times New Roman" w:cs="Times New Roman"/>
          <w:bCs/>
          <w:sz w:val="28"/>
          <w:szCs w:val="28"/>
        </w:rPr>
        <w:t>–</w:t>
      </w:r>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нахождению</w:t>
      </w:r>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соответствия</w:t>
      </w:r>
      <w:r w:rsidR="004C62C2" w:rsidRPr="00F3674A">
        <w:rPr>
          <w:rFonts w:ascii="Times New Roman" w:hAnsi="Times New Roman" w:cs="Times New Roman"/>
          <w:bCs/>
          <w:sz w:val="28"/>
          <w:szCs w:val="28"/>
        </w:rPr>
        <w:t xml:space="preserve"> текста и контекста</w:t>
      </w:r>
      <w:r w:rsidR="004C62C2">
        <w:rPr>
          <w:rFonts w:ascii="Times New Roman" w:hAnsi="Times New Roman" w:cs="Times New Roman"/>
          <w:bCs/>
          <w:sz w:val="28"/>
          <w:szCs w:val="28"/>
        </w:rPr>
        <w:t>.</w:t>
      </w:r>
      <w:r w:rsidR="004C62C2" w:rsidRPr="00F3674A">
        <w:rPr>
          <w:rFonts w:ascii="Times New Roman" w:hAnsi="Times New Roman" w:cs="Times New Roman"/>
          <w:bCs/>
          <w:sz w:val="28"/>
          <w:szCs w:val="28"/>
        </w:rPr>
        <w:t xml:space="preserve"> </w:t>
      </w:r>
      <w:r w:rsidR="004C62C2">
        <w:rPr>
          <w:rFonts w:ascii="Times New Roman" w:hAnsi="Times New Roman" w:cs="Times New Roman"/>
          <w:bCs/>
          <w:sz w:val="28"/>
          <w:szCs w:val="28"/>
        </w:rPr>
        <w:t>И</w:t>
      </w:r>
      <w:r w:rsidR="004C62C2" w:rsidRPr="00F3674A">
        <w:rPr>
          <w:rFonts w:ascii="Times New Roman" w:hAnsi="Times New Roman" w:cs="Times New Roman"/>
          <w:bCs/>
          <w:sz w:val="28"/>
          <w:szCs w:val="28"/>
        </w:rPr>
        <w:t>менно по</w:t>
      </w:r>
      <w:r>
        <w:rPr>
          <w:rFonts w:ascii="Times New Roman" w:hAnsi="Times New Roman" w:cs="Times New Roman"/>
          <w:bCs/>
          <w:sz w:val="28"/>
          <w:szCs w:val="28"/>
        </w:rPr>
        <w:t xml:space="preserve"> </w:t>
      </w:r>
      <w:r w:rsidR="004C62C2" w:rsidRPr="00F3674A">
        <w:rPr>
          <w:rFonts w:ascii="Times New Roman" w:hAnsi="Times New Roman" w:cs="Times New Roman"/>
          <w:bCs/>
          <w:sz w:val="28"/>
          <w:szCs w:val="28"/>
        </w:rPr>
        <w:t>это</w:t>
      </w:r>
      <w:r>
        <w:rPr>
          <w:rFonts w:ascii="Times New Roman" w:hAnsi="Times New Roman" w:cs="Times New Roman"/>
          <w:bCs/>
          <w:sz w:val="28"/>
          <w:szCs w:val="28"/>
        </w:rPr>
        <w:t>й причине</w:t>
      </w:r>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главным</w:t>
      </w:r>
      <w:r w:rsidR="004C62C2" w:rsidRPr="00F3674A">
        <w:rPr>
          <w:rFonts w:ascii="Times New Roman" w:hAnsi="Times New Roman" w:cs="Times New Roman"/>
          <w:bCs/>
          <w:sz w:val="28"/>
          <w:szCs w:val="28"/>
        </w:rPr>
        <w:t xml:space="preserve"> </w:t>
      </w:r>
      <w:r>
        <w:rPr>
          <w:rFonts w:ascii="Times New Roman" w:hAnsi="Times New Roman" w:cs="Times New Roman"/>
          <w:bCs/>
          <w:sz w:val="28"/>
          <w:szCs w:val="28"/>
        </w:rPr>
        <w:t>смыслом для</w:t>
      </w:r>
      <w:r w:rsidR="004C62C2" w:rsidRPr="00F3674A">
        <w:rPr>
          <w:rFonts w:ascii="Times New Roman" w:hAnsi="Times New Roman" w:cs="Times New Roman"/>
          <w:bCs/>
          <w:sz w:val="28"/>
          <w:szCs w:val="28"/>
        </w:rPr>
        <w:t xml:space="preserve"> классического набора </w:t>
      </w:r>
      <w:r>
        <w:rPr>
          <w:rFonts w:ascii="Times New Roman" w:hAnsi="Times New Roman" w:cs="Times New Roman"/>
          <w:bCs/>
          <w:sz w:val="28"/>
          <w:szCs w:val="28"/>
        </w:rPr>
        <w:t>становится</w:t>
      </w:r>
      <w:r w:rsidR="004C62C2" w:rsidRPr="00F3674A">
        <w:rPr>
          <w:rFonts w:ascii="Times New Roman" w:hAnsi="Times New Roman" w:cs="Times New Roman"/>
          <w:bCs/>
          <w:sz w:val="28"/>
          <w:szCs w:val="28"/>
        </w:rPr>
        <w:t xml:space="preserve"> «серебро»</w:t>
      </w:r>
      <w:r w:rsidR="00B938B2" w:rsidRPr="00B938B2">
        <w:rPr>
          <w:rFonts w:ascii="Times New Roman" w:hAnsi="Times New Roman" w:cs="Times New Roman"/>
          <w:bCs/>
          <w:sz w:val="28"/>
          <w:szCs w:val="28"/>
        </w:rPr>
        <w:t xml:space="preserve"> </w:t>
      </w:r>
      <w:r w:rsidR="00B938B2">
        <w:rPr>
          <w:rFonts w:ascii="Times New Roman" w:hAnsi="Times New Roman" w:cs="Times New Roman"/>
          <w:bCs/>
          <w:sz w:val="28"/>
          <w:szCs w:val="28"/>
        </w:rPr>
        <w:t>–</w:t>
      </w:r>
      <w:r w:rsidR="004C62C2" w:rsidRPr="00F3674A">
        <w:rPr>
          <w:rFonts w:ascii="Times New Roman" w:hAnsi="Times New Roman" w:cs="Times New Roman"/>
          <w:bCs/>
          <w:sz w:val="28"/>
          <w:szCs w:val="28"/>
        </w:rPr>
        <w:t xml:space="preserve"> </w:t>
      </w:r>
      <w:r w:rsidR="00B938B2" w:rsidRPr="00F3674A">
        <w:rPr>
          <w:rFonts w:ascii="Times New Roman" w:hAnsi="Times New Roman" w:cs="Times New Roman"/>
          <w:bCs/>
          <w:sz w:val="28"/>
          <w:szCs w:val="28"/>
        </w:rPr>
        <w:t>равн</w:t>
      </w:r>
      <w:r w:rsidR="00B938B2">
        <w:rPr>
          <w:rFonts w:ascii="Times New Roman" w:hAnsi="Times New Roman" w:cs="Times New Roman"/>
          <w:bCs/>
          <w:sz w:val="28"/>
          <w:szCs w:val="28"/>
        </w:rPr>
        <w:t>омерный</w:t>
      </w:r>
      <w:r w:rsidR="004C62C2" w:rsidRPr="00F3674A">
        <w:rPr>
          <w:rFonts w:ascii="Times New Roman" w:hAnsi="Times New Roman" w:cs="Times New Roman"/>
          <w:bCs/>
          <w:sz w:val="28"/>
          <w:szCs w:val="28"/>
        </w:rPr>
        <w:t xml:space="preserve"> серый тон полосы, баланс белого</w:t>
      </w:r>
      <w:r w:rsidR="00B938B2">
        <w:rPr>
          <w:rFonts w:ascii="Times New Roman" w:hAnsi="Times New Roman" w:cs="Times New Roman"/>
          <w:bCs/>
          <w:sz w:val="28"/>
          <w:szCs w:val="28"/>
        </w:rPr>
        <w:t xml:space="preserve"> и черного</w:t>
      </w:r>
      <w:r w:rsidR="004C62C2" w:rsidRPr="00F3674A">
        <w:rPr>
          <w:rFonts w:ascii="Times New Roman" w:hAnsi="Times New Roman" w:cs="Times New Roman"/>
          <w:bCs/>
          <w:sz w:val="28"/>
          <w:szCs w:val="28"/>
        </w:rPr>
        <w:t xml:space="preserve">, формы и контрформы, текста и контекста. </w:t>
      </w:r>
      <w:r w:rsidR="004C62C2">
        <w:rPr>
          <w:rFonts w:ascii="Times New Roman" w:hAnsi="Times New Roman" w:cs="Times New Roman"/>
          <w:bCs/>
          <w:sz w:val="28"/>
          <w:szCs w:val="28"/>
        </w:rPr>
        <w:t>Также ф</w:t>
      </w:r>
      <w:r w:rsidR="004C62C2" w:rsidRPr="00D03241">
        <w:rPr>
          <w:rFonts w:ascii="Times New Roman" w:hAnsi="Times New Roman" w:cs="Times New Roman"/>
          <w:bCs/>
          <w:sz w:val="28"/>
          <w:szCs w:val="28"/>
        </w:rPr>
        <w:t>ундаментальн</w:t>
      </w:r>
      <w:r w:rsidR="004C62C2">
        <w:rPr>
          <w:rFonts w:ascii="Times New Roman" w:hAnsi="Times New Roman" w:cs="Times New Roman"/>
          <w:bCs/>
          <w:sz w:val="28"/>
          <w:szCs w:val="28"/>
        </w:rPr>
        <w:t>ой</w:t>
      </w:r>
      <w:r w:rsidR="004C62C2" w:rsidRPr="00D03241">
        <w:rPr>
          <w:rFonts w:ascii="Times New Roman" w:hAnsi="Times New Roman" w:cs="Times New Roman"/>
          <w:bCs/>
          <w:sz w:val="28"/>
          <w:szCs w:val="28"/>
        </w:rPr>
        <w:t xml:space="preserve"> характери</w:t>
      </w:r>
      <w:r w:rsidR="004C62C2">
        <w:rPr>
          <w:rFonts w:ascii="Times New Roman" w:hAnsi="Times New Roman" w:cs="Times New Roman"/>
          <w:bCs/>
          <w:sz w:val="28"/>
          <w:szCs w:val="28"/>
        </w:rPr>
        <w:t xml:space="preserve">стикой классической парадигмы является </w:t>
      </w:r>
      <w:r w:rsidR="004C62C2" w:rsidRPr="00D03241">
        <w:rPr>
          <w:rFonts w:ascii="Times New Roman" w:hAnsi="Times New Roman" w:cs="Times New Roman"/>
          <w:bCs/>
          <w:sz w:val="28"/>
          <w:szCs w:val="28"/>
        </w:rPr>
        <w:t>центрально-осевая симметрия.</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BD1853">
        <w:rPr>
          <w:rFonts w:ascii="Times New Roman" w:hAnsi="Times New Roman" w:cs="Times New Roman"/>
          <w:bCs/>
          <w:sz w:val="28"/>
          <w:szCs w:val="28"/>
        </w:rPr>
        <w:t xml:space="preserve">Традиционными </w:t>
      </w:r>
      <w:r>
        <w:rPr>
          <w:rFonts w:ascii="Times New Roman" w:hAnsi="Times New Roman" w:cs="Times New Roman"/>
          <w:bCs/>
          <w:sz w:val="28"/>
          <w:szCs w:val="28"/>
        </w:rPr>
        <w:t xml:space="preserve">шрифтами </w:t>
      </w:r>
      <w:r w:rsidRPr="00BD1853">
        <w:rPr>
          <w:rFonts w:ascii="Times New Roman" w:hAnsi="Times New Roman" w:cs="Times New Roman"/>
          <w:bCs/>
          <w:sz w:val="28"/>
          <w:szCs w:val="28"/>
        </w:rPr>
        <w:t>для классической парадигмы является антиква (шрифт</w:t>
      </w:r>
      <w:r>
        <w:rPr>
          <w:rFonts w:ascii="Times New Roman" w:hAnsi="Times New Roman" w:cs="Times New Roman"/>
          <w:bCs/>
          <w:sz w:val="28"/>
          <w:szCs w:val="28"/>
        </w:rPr>
        <w:t>ы</w:t>
      </w:r>
      <w:r w:rsidRPr="00BD1853">
        <w:rPr>
          <w:rFonts w:ascii="Times New Roman" w:hAnsi="Times New Roman" w:cs="Times New Roman"/>
          <w:bCs/>
          <w:sz w:val="28"/>
          <w:szCs w:val="28"/>
        </w:rPr>
        <w:t xml:space="preserve"> с засечками), несущая академический, традиционный, элегантный стиль, который она позаимствовала у монументальных надписей </w:t>
      </w:r>
      <w:r w:rsidR="00EA2ED4">
        <w:rPr>
          <w:rFonts w:ascii="Times New Roman" w:hAnsi="Times New Roman" w:cs="Times New Roman"/>
          <w:bCs/>
          <w:sz w:val="28"/>
          <w:szCs w:val="28"/>
        </w:rPr>
        <w:t xml:space="preserve">Древнего Рима </w:t>
      </w:r>
      <w:r w:rsidRPr="00BD1853">
        <w:rPr>
          <w:rFonts w:ascii="Times New Roman" w:hAnsi="Times New Roman" w:cs="Times New Roman"/>
          <w:bCs/>
          <w:sz w:val="28"/>
          <w:szCs w:val="28"/>
        </w:rPr>
        <w:t xml:space="preserve">(прописные буквы) и у </w:t>
      </w:r>
      <w:r w:rsidR="00EA2ED4">
        <w:rPr>
          <w:rFonts w:ascii="Times New Roman" w:hAnsi="Times New Roman" w:cs="Times New Roman"/>
          <w:bCs/>
          <w:sz w:val="28"/>
          <w:szCs w:val="28"/>
        </w:rPr>
        <w:t xml:space="preserve">шрифта </w:t>
      </w:r>
      <w:r w:rsidR="00EA2ED4" w:rsidRPr="00BD1853">
        <w:rPr>
          <w:rFonts w:ascii="Times New Roman" w:hAnsi="Times New Roman" w:cs="Times New Roman"/>
          <w:bCs/>
          <w:sz w:val="28"/>
          <w:szCs w:val="28"/>
        </w:rPr>
        <w:t xml:space="preserve">эпохи Ренессанса </w:t>
      </w:r>
      <w:r w:rsidR="00EA2ED4">
        <w:rPr>
          <w:rFonts w:ascii="Times New Roman" w:hAnsi="Times New Roman" w:cs="Times New Roman"/>
          <w:bCs/>
          <w:sz w:val="28"/>
          <w:szCs w:val="28"/>
        </w:rPr>
        <w:t xml:space="preserve">– </w:t>
      </w:r>
      <w:r w:rsidRPr="00BD1853">
        <w:rPr>
          <w:rFonts w:ascii="Times New Roman" w:hAnsi="Times New Roman" w:cs="Times New Roman"/>
          <w:bCs/>
          <w:sz w:val="28"/>
          <w:szCs w:val="28"/>
        </w:rPr>
        <w:t>книжного гуманистического минускула (строчные буквы).</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0D4711">
        <w:rPr>
          <w:rFonts w:ascii="Times New Roman" w:hAnsi="Times New Roman" w:cs="Times New Roman"/>
          <w:bCs/>
          <w:sz w:val="28"/>
          <w:szCs w:val="28"/>
        </w:rPr>
        <w:t>Перв</w:t>
      </w:r>
      <w:r w:rsidR="0015025C">
        <w:rPr>
          <w:rFonts w:ascii="Times New Roman" w:hAnsi="Times New Roman" w:cs="Times New Roman"/>
          <w:bCs/>
          <w:sz w:val="28"/>
          <w:szCs w:val="28"/>
        </w:rPr>
        <w:t>ый</w:t>
      </w:r>
      <w:r w:rsidRPr="000D4711">
        <w:rPr>
          <w:rFonts w:ascii="Times New Roman" w:hAnsi="Times New Roman" w:cs="Times New Roman"/>
          <w:bCs/>
          <w:sz w:val="28"/>
          <w:szCs w:val="28"/>
        </w:rPr>
        <w:t xml:space="preserve"> наборн</w:t>
      </w:r>
      <w:r w:rsidR="0015025C">
        <w:rPr>
          <w:rFonts w:ascii="Times New Roman" w:hAnsi="Times New Roman" w:cs="Times New Roman"/>
          <w:bCs/>
          <w:sz w:val="28"/>
          <w:szCs w:val="28"/>
        </w:rPr>
        <w:t>ый</w:t>
      </w:r>
      <w:r w:rsidRPr="000D4711">
        <w:rPr>
          <w:rFonts w:ascii="Times New Roman" w:hAnsi="Times New Roman" w:cs="Times New Roman"/>
          <w:bCs/>
          <w:sz w:val="28"/>
          <w:szCs w:val="28"/>
        </w:rPr>
        <w:t xml:space="preserve"> антикв</w:t>
      </w:r>
      <w:r w:rsidR="0015025C">
        <w:rPr>
          <w:rFonts w:ascii="Times New Roman" w:hAnsi="Times New Roman" w:cs="Times New Roman"/>
          <w:bCs/>
          <w:sz w:val="28"/>
          <w:szCs w:val="28"/>
        </w:rPr>
        <w:t>енный шрифт</w:t>
      </w:r>
      <w:r w:rsidRPr="000D4711">
        <w:rPr>
          <w:rFonts w:ascii="Times New Roman" w:hAnsi="Times New Roman" w:cs="Times New Roman"/>
          <w:bCs/>
          <w:sz w:val="28"/>
          <w:szCs w:val="28"/>
        </w:rPr>
        <w:t xml:space="preserve"> появилс</w:t>
      </w:r>
      <w:r w:rsidR="0015025C">
        <w:rPr>
          <w:rFonts w:ascii="Times New Roman" w:hAnsi="Times New Roman" w:cs="Times New Roman"/>
          <w:bCs/>
          <w:sz w:val="28"/>
          <w:szCs w:val="28"/>
        </w:rPr>
        <w:t>я</w:t>
      </w:r>
      <w:r w:rsidRPr="000D4711">
        <w:rPr>
          <w:rFonts w:ascii="Times New Roman" w:hAnsi="Times New Roman" w:cs="Times New Roman"/>
          <w:bCs/>
          <w:sz w:val="28"/>
          <w:szCs w:val="28"/>
        </w:rPr>
        <w:t xml:space="preserve"> </w:t>
      </w:r>
      <w:r w:rsidR="00B50467" w:rsidRPr="000D4711">
        <w:rPr>
          <w:rFonts w:ascii="Times New Roman" w:hAnsi="Times New Roman" w:cs="Times New Roman"/>
          <w:bCs/>
          <w:sz w:val="28"/>
          <w:szCs w:val="28"/>
        </w:rPr>
        <w:t xml:space="preserve">во второй половине XV века </w:t>
      </w:r>
      <w:r w:rsidR="0015025C">
        <w:rPr>
          <w:rFonts w:ascii="Times New Roman" w:hAnsi="Times New Roman" w:cs="Times New Roman"/>
          <w:bCs/>
          <w:sz w:val="28"/>
          <w:szCs w:val="28"/>
        </w:rPr>
        <w:t xml:space="preserve">сначала </w:t>
      </w:r>
      <w:r w:rsidRPr="000D4711">
        <w:rPr>
          <w:rFonts w:ascii="Times New Roman" w:hAnsi="Times New Roman" w:cs="Times New Roman"/>
          <w:bCs/>
          <w:sz w:val="28"/>
          <w:szCs w:val="28"/>
        </w:rPr>
        <w:t>в Италии</w:t>
      </w:r>
      <w:r w:rsidR="0015025C">
        <w:rPr>
          <w:rFonts w:ascii="Times New Roman" w:hAnsi="Times New Roman" w:cs="Times New Roman"/>
          <w:bCs/>
          <w:sz w:val="28"/>
          <w:szCs w:val="28"/>
        </w:rPr>
        <w:t>, а затем</w:t>
      </w:r>
      <w:r w:rsidRPr="000D4711">
        <w:rPr>
          <w:rFonts w:ascii="Times New Roman" w:hAnsi="Times New Roman" w:cs="Times New Roman"/>
          <w:bCs/>
          <w:sz w:val="28"/>
          <w:szCs w:val="28"/>
        </w:rPr>
        <w:t xml:space="preserve"> </w:t>
      </w:r>
      <w:r w:rsidR="0015025C">
        <w:rPr>
          <w:rFonts w:ascii="Times New Roman" w:hAnsi="Times New Roman" w:cs="Times New Roman"/>
          <w:bCs/>
          <w:sz w:val="28"/>
          <w:szCs w:val="28"/>
        </w:rPr>
        <w:t xml:space="preserve">в </w:t>
      </w:r>
      <w:r w:rsidRPr="000D4711">
        <w:rPr>
          <w:rFonts w:ascii="Times New Roman" w:hAnsi="Times New Roman" w:cs="Times New Roman"/>
          <w:bCs/>
          <w:sz w:val="28"/>
          <w:szCs w:val="28"/>
        </w:rPr>
        <w:t xml:space="preserve">Германии. В </w:t>
      </w:r>
      <w:r w:rsidR="007D44EC">
        <w:rPr>
          <w:rFonts w:ascii="Times New Roman" w:hAnsi="Times New Roman" w:cs="Times New Roman"/>
          <w:bCs/>
          <w:sz w:val="28"/>
          <w:szCs w:val="28"/>
        </w:rPr>
        <w:t>последую</w:t>
      </w:r>
      <w:r w:rsidR="007D44EC" w:rsidRPr="000D4711">
        <w:rPr>
          <w:rFonts w:ascii="Times New Roman" w:hAnsi="Times New Roman" w:cs="Times New Roman"/>
          <w:bCs/>
          <w:sz w:val="28"/>
          <w:szCs w:val="28"/>
        </w:rPr>
        <w:t>щем</w:t>
      </w:r>
      <w:r w:rsidRPr="000D4711">
        <w:rPr>
          <w:rFonts w:ascii="Times New Roman" w:hAnsi="Times New Roman" w:cs="Times New Roman"/>
          <w:bCs/>
          <w:sz w:val="28"/>
          <w:szCs w:val="28"/>
        </w:rPr>
        <w:t xml:space="preserve"> </w:t>
      </w:r>
      <w:r w:rsidR="007D44EC">
        <w:rPr>
          <w:rFonts w:ascii="Times New Roman" w:hAnsi="Times New Roman" w:cs="Times New Roman"/>
          <w:bCs/>
          <w:sz w:val="28"/>
          <w:szCs w:val="28"/>
        </w:rPr>
        <w:t>характер</w:t>
      </w:r>
      <w:r w:rsidRPr="000D4711">
        <w:rPr>
          <w:rFonts w:ascii="Times New Roman" w:hAnsi="Times New Roman" w:cs="Times New Roman"/>
          <w:bCs/>
          <w:sz w:val="28"/>
          <w:szCs w:val="28"/>
        </w:rPr>
        <w:t xml:space="preserve"> латинской антиквы </w:t>
      </w:r>
      <w:r w:rsidR="00B50467">
        <w:rPr>
          <w:rFonts w:ascii="Times New Roman" w:hAnsi="Times New Roman" w:cs="Times New Roman"/>
          <w:bCs/>
          <w:sz w:val="28"/>
          <w:szCs w:val="28"/>
        </w:rPr>
        <w:t>получи</w:t>
      </w:r>
      <w:r w:rsidR="007D44EC">
        <w:rPr>
          <w:rFonts w:ascii="Times New Roman" w:hAnsi="Times New Roman" w:cs="Times New Roman"/>
          <w:bCs/>
          <w:sz w:val="28"/>
          <w:szCs w:val="28"/>
        </w:rPr>
        <w:t>л</w:t>
      </w:r>
      <w:r w:rsidR="00B50467">
        <w:rPr>
          <w:rFonts w:ascii="Times New Roman" w:hAnsi="Times New Roman" w:cs="Times New Roman"/>
          <w:bCs/>
          <w:sz w:val="28"/>
          <w:szCs w:val="28"/>
        </w:rPr>
        <w:t xml:space="preserve"> дальнейшее </w:t>
      </w:r>
      <w:r w:rsidRPr="000D4711">
        <w:rPr>
          <w:rFonts w:ascii="Times New Roman" w:hAnsi="Times New Roman" w:cs="Times New Roman"/>
          <w:bCs/>
          <w:sz w:val="28"/>
          <w:szCs w:val="28"/>
        </w:rPr>
        <w:t>разви</w:t>
      </w:r>
      <w:r w:rsidR="00B50467">
        <w:rPr>
          <w:rFonts w:ascii="Times New Roman" w:hAnsi="Times New Roman" w:cs="Times New Roman"/>
          <w:bCs/>
          <w:sz w:val="28"/>
          <w:szCs w:val="28"/>
        </w:rPr>
        <w:t>тие</w:t>
      </w:r>
      <w:r w:rsidR="00476772">
        <w:rPr>
          <w:rFonts w:ascii="Times New Roman" w:hAnsi="Times New Roman" w:cs="Times New Roman"/>
          <w:bCs/>
          <w:sz w:val="28"/>
          <w:szCs w:val="28"/>
        </w:rPr>
        <w:t>, когда</w:t>
      </w:r>
      <w:r w:rsidRPr="000D4711">
        <w:rPr>
          <w:rFonts w:ascii="Times New Roman" w:hAnsi="Times New Roman" w:cs="Times New Roman"/>
          <w:bCs/>
          <w:sz w:val="28"/>
          <w:szCs w:val="28"/>
        </w:rPr>
        <w:t xml:space="preserve"> на смену антикве старого стиля (конец XV – начало XVIII в.в.) пришла переходная антиква (начало XVIII – конец XVIII в.в.), которая сменилась антиквой нового стиля </w:t>
      </w:r>
      <w:r w:rsidR="00D6141B">
        <w:rPr>
          <w:rFonts w:ascii="Times New Roman" w:hAnsi="Times New Roman" w:cs="Times New Roman"/>
          <w:bCs/>
          <w:sz w:val="28"/>
          <w:szCs w:val="28"/>
        </w:rPr>
        <w:t xml:space="preserve">(конец XVIII – начало XIX </w:t>
      </w:r>
      <w:proofErr w:type="gramStart"/>
      <w:r w:rsidR="00D6141B">
        <w:rPr>
          <w:rFonts w:ascii="Times New Roman" w:hAnsi="Times New Roman" w:cs="Times New Roman"/>
          <w:bCs/>
          <w:sz w:val="28"/>
          <w:szCs w:val="28"/>
        </w:rPr>
        <w:t>в</w:t>
      </w:r>
      <w:proofErr w:type="gramEnd"/>
      <w:r w:rsidR="00D6141B">
        <w:rPr>
          <w:rFonts w:ascii="Times New Roman" w:hAnsi="Times New Roman" w:cs="Times New Roman"/>
          <w:bCs/>
          <w:sz w:val="28"/>
          <w:szCs w:val="28"/>
        </w:rPr>
        <w:t>.в.).</w:t>
      </w:r>
      <w:r w:rsidRPr="000D4711">
        <w:rPr>
          <w:rFonts w:ascii="Times New Roman" w:hAnsi="Times New Roman" w:cs="Times New Roman"/>
          <w:bCs/>
          <w:sz w:val="28"/>
          <w:szCs w:val="28"/>
        </w:rPr>
        <w:t xml:space="preserve"> </w:t>
      </w:r>
      <w:r w:rsidR="00D6141B">
        <w:rPr>
          <w:rFonts w:ascii="Times New Roman" w:hAnsi="Times New Roman" w:cs="Times New Roman"/>
          <w:bCs/>
          <w:sz w:val="28"/>
          <w:szCs w:val="28"/>
        </w:rPr>
        <w:t>К</w:t>
      </w:r>
      <w:r w:rsidR="007D44EC">
        <w:rPr>
          <w:rFonts w:ascii="Times New Roman" w:hAnsi="Times New Roman" w:cs="Times New Roman"/>
          <w:bCs/>
          <w:sz w:val="28"/>
          <w:szCs w:val="28"/>
        </w:rPr>
        <w:t xml:space="preserve"> тому же</w:t>
      </w:r>
      <w:r w:rsidRPr="000D4711">
        <w:rPr>
          <w:rFonts w:ascii="Times New Roman" w:hAnsi="Times New Roman" w:cs="Times New Roman"/>
          <w:bCs/>
          <w:sz w:val="28"/>
          <w:szCs w:val="28"/>
        </w:rPr>
        <w:t>, в начале XIX в</w:t>
      </w:r>
      <w:r w:rsidR="00476772">
        <w:rPr>
          <w:rFonts w:ascii="Times New Roman" w:hAnsi="Times New Roman" w:cs="Times New Roman"/>
          <w:bCs/>
          <w:sz w:val="28"/>
          <w:szCs w:val="28"/>
        </w:rPr>
        <w:t>ека</w:t>
      </w:r>
      <w:r>
        <w:rPr>
          <w:rFonts w:ascii="Times New Roman" w:hAnsi="Times New Roman" w:cs="Times New Roman"/>
          <w:bCs/>
          <w:sz w:val="28"/>
          <w:szCs w:val="28"/>
        </w:rPr>
        <w:t xml:space="preserve"> </w:t>
      </w:r>
      <w:r w:rsidR="007D44EC">
        <w:rPr>
          <w:rFonts w:ascii="Times New Roman" w:hAnsi="Times New Roman" w:cs="Times New Roman"/>
          <w:bCs/>
          <w:sz w:val="28"/>
          <w:szCs w:val="28"/>
        </w:rPr>
        <w:t xml:space="preserve">возникли </w:t>
      </w:r>
      <w:r w:rsidRPr="000D4711">
        <w:rPr>
          <w:rFonts w:ascii="Times New Roman" w:hAnsi="Times New Roman" w:cs="Times New Roman"/>
          <w:bCs/>
          <w:sz w:val="28"/>
          <w:szCs w:val="28"/>
        </w:rPr>
        <w:lastRenderedPageBreak/>
        <w:t xml:space="preserve">брусковые шрифты. На </w:t>
      </w:r>
      <w:r w:rsidR="007D44EC">
        <w:rPr>
          <w:rFonts w:ascii="Times New Roman" w:hAnsi="Times New Roman" w:cs="Times New Roman"/>
          <w:bCs/>
          <w:sz w:val="28"/>
          <w:szCs w:val="28"/>
        </w:rPr>
        <w:t>фундаменте</w:t>
      </w:r>
      <w:r w:rsidRPr="000D4711">
        <w:rPr>
          <w:rFonts w:ascii="Times New Roman" w:hAnsi="Times New Roman" w:cs="Times New Roman"/>
          <w:bCs/>
          <w:sz w:val="28"/>
          <w:szCs w:val="28"/>
        </w:rPr>
        <w:t xml:space="preserve"> этих исторических </w:t>
      </w:r>
      <w:r w:rsidR="007F293D">
        <w:rPr>
          <w:rFonts w:ascii="Times New Roman" w:hAnsi="Times New Roman" w:cs="Times New Roman"/>
          <w:bCs/>
          <w:sz w:val="28"/>
          <w:szCs w:val="28"/>
        </w:rPr>
        <w:t>шрифтов</w:t>
      </w:r>
      <w:r w:rsidRPr="000D4711">
        <w:rPr>
          <w:rFonts w:ascii="Times New Roman" w:hAnsi="Times New Roman" w:cs="Times New Roman"/>
          <w:bCs/>
          <w:sz w:val="28"/>
          <w:szCs w:val="28"/>
        </w:rPr>
        <w:t xml:space="preserve"> современные дизайнеры </w:t>
      </w:r>
      <w:r w:rsidR="007F293D">
        <w:rPr>
          <w:rFonts w:ascii="Times New Roman" w:hAnsi="Times New Roman" w:cs="Times New Roman"/>
          <w:bCs/>
          <w:sz w:val="28"/>
          <w:szCs w:val="28"/>
        </w:rPr>
        <w:t>разрабатывают все</w:t>
      </w:r>
      <w:r w:rsidRPr="000D4711">
        <w:rPr>
          <w:rFonts w:ascii="Times New Roman" w:hAnsi="Times New Roman" w:cs="Times New Roman"/>
          <w:bCs/>
          <w:sz w:val="28"/>
          <w:szCs w:val="28"/>
        </w:rPr>
        <w:t xml:space="preserve"> новые версии </w:t>
      </w:r>
      <w:proofErr w:type="spellStart"/>
      <w:r w:rsidRPr="000D4711">
        <w:rPr>
          <w:rFonts w:ascii="Times New Roman" w:hAnsi="Times New Roman" w:cs="Times New Roman"/>
          <w:bCs/>
          <w:sz w:val="28"/>
          <w:szCs w:val="28"/>
        </w:rPr>
        <w:t>антиквенных</w:t>
      </w:r>
      <w:proofErr w:type="spellEnd"/>
      <w:r w:rsidRPr="000D4711">
        <w:rPr>
          <w:rFonts w:ascii="Times New Roman" w:hAnsi="Times New Roman" w:cs="Times New Roman"/>
          <w:bCs/>
          <w:sz w:val="28"/>
          <w:szCs w:val="28"/>
        </w:rPr>
        <w:t xml:space="preserve"> </w:t>
      </w:r>
      <w:r w:rsidR="007F293D">
        <w:rPr>
          <w:rFonts w:ascii="Times New Roman" w:hAnsi="Times New Roman" w:cs="Times New Roman"/>
          <w:bCs/>
          <w:sz w:val="28"/>
          <w:szCs w:val="28"/>
        </w:rPr>
        <w:t>гарнитур</w:t>
      </w:r>
      <w:r w:rsidRPr="000D4711">
        <w:rPr>
          <w:rFonts w:ascii="Times New Roman" w:hAnsi="Times New Roman" w:cs="Times New Roman"/>
          <w:bCs/>
          <w:sz w:val="28"/>
          <w:szCs w:val="28"/>
        </w:rPr>
        <w:t>.</w:t>
      </w:r>
      <w:r w:rsidR="00476772">
        <w:rPr>
          <w:rFonts w:ascii="Times New Roman" w:hAnsi="Times New Roman" w:cs="Times New Roman"/>
          <w:bCs/>
          <w:sz w:val="28"/>
          <w:szCs w:val="28"/>
        </w:rPr>
        <w:t xml:space="preserve"> </w:t>
      </w:r>
      <w:proofErr w:type="spellStart"/>
      <w:r w:rsidR="00476772">
        <w:rPr>
          <w:rFonts w:ascii="Times New Roman" w:hAnsi="Times New Roman" w:cs="Times New Roman"/>
          <w:bCs/>
          <w:sz w:val="28"/>
          <w:szCs w:val="28"/>
        </w:rPr>
        <w:t>Антиквенные</w:t>
      </w:r>
      <w:proofErr w:type="spellEnd"/>
      <w:r w:rsidR="00476772">
        <w:rPr>
          <w:rFonts w:ascii="Times New Roman" w:hAnsi="Times New Roman" w:cs="Times New Roman"/>
          <w:bCs/>
          <w:sz w:val="28"/>
          <w:szCs w:val="28"/>
        </w:rPr>
        <w:t xml:space="preserve"> шрифты не потеряли своем актуальности и сегодня, на их основе </w:t>
      </w:r>
      <w:r w:rsidR="00620BA3">
        <w:rPr>
          <w:rFonts w:ascii="Times New Roman" w:hAnsi="Times New Roman" w:cs="Times New Roman"/>
          <w:bCs/>
          <w:sz w:val="28"/>
          <w:szCs w:val="28"/>
        </w:rPr>
        <w:t xml:space="preserve">современные дизайнеры создают все </w:t>
      </w:r>
      <w:r w:rsidR="00476772">
        <w:rPr>
          <w:rFonts w:ascii="Times New Roman" w:hAnsi="Times New Roman" w:cs="Times New Roman"/>
          <w:bCs/>
          <w:sz w:val="28"/>
          <w:szCs w:val="28"/>
        </w:rPr>
        <w:t>новые версии</w:t>
      </w:r>
      <w:r w:rsidR="00620BA3">
        <w:rPr>
          <w:rFonts w:ascii="Times New Roman" w:hAnsi="Times New Roman" w:cs="Times New Roman"/>
          <w:bCs/>
          <w:sz w:val="28"/>
          <w:szCs w:val="28"/>
        </w:rPr>
        <w:t xml:space="preserve"> этих по-прежнему востребованных шрифтов. </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Примеры наиболее известных</w:t>
      </w:r>
      <w:r w:rsidRPr="000D4711">
        <w:rPr>
          <w:rFonts w:ascii="Times New Roman" w:hAnsi="Times New Roman" w:cs="Times New Roman"/>
          <w:bCs/>
          <w:sz w:val="28"/>
          <w:szCs w:val="28"/>
        </w:rPr>
        <w:t xml:space="preserve"> </w:t>
      </w:r>
      <w:proofErr w:type="spellStart"/>
      <w:r w:rsidRPr="000D4711">
        <w:rPr>
          <w:rFonts w:ascii="Times New Roman" w:hAnsi="Times New Roman" w:cs="Times New Roman"/>
          <w:bCs/>
          <w:sz w:val="28"/>
          <w:szCs w:val="28"/>
        </w:rPr>
        <w:t>антикв</w:t>
      </w:r>
      <w:r w:rsidR="00620BA3">
        <w:rPr>
          <w:rFonts w:ascii="Times New Roman" w:hAnsi="Times New Roman" w:cs="Times New Roman"/>
          <w:bCs/>
          <w:sz w:val="28"/>
          <w:szCs w:val="28"/>
        </w:rPr>
        <w:t>енных</w:t>
      </w:r>
      <w:proofErr w:type="spellEnd"/>
      <w:r w:rsidR="00620BA3">
        <w:rPr>
          <w:rFonts w:ascii="Times New Roman" w:hAnsi="Times New Roman" w:cs="Times New Roman"/>
          <w:bCs/>
          <w:sz w:val="28"/>
          <w:szCs w:val="28"/>
        </w:rPr>
        <w:t xml:space="preserve"> шрифтов</w:t>
      </w:r>
      <w:r>
        <w:rPr>
          <w:rFonts w:ascii="Times New Roman" w:hAnsi="Times New Roman" w:cs="Times New Roman"/>
          <w:bCs/>
          <w:sz w:val="28"/>
          <w:szCs w:val="28"/>
        </w:rPr>
        <w:t>:</w:t>
      </w:r>
      <w:r w:rsidRPr="000D4711">
        <w:rPr>
          <w:rFonts w:ascii="Times New Roman" w:hAnsi="Times New Roman" w:cs="Times New Roman"/>
          <w:bCs/>
          <w:sz w:val="28"/>
          <w:szCs w:val="28"/>
        </w:rPr>
        <w:t xml:space="preserve"> </w:t>
      </w:r>
      <w:proofErr w:type="spellStart"/>
      <w:r w:rsidR="00194D56">
        <w:rPr>
          <w:rFonts w:ascii="Times New Roman" w:hAnsi="Times New Roman" w:cs="Times New Roman"/>
          <w:bCs/>
          <w:sz w:val="28"/>
          <w:szCs w:val="28"/>
          <w:lang w:val="en-US"/>
        </w:rPr>
        <w:t>Bembo</w:t>
      </w:r>
      <w:proofErr w:type="spellEnd"/>
      <w:r w:rsidRPr="000D4711">
        <w:rPr>
          <w:rFonts w:ascii="Times New Roman" w:hAnsi="Times New Roman" w:cs="Times New Roman"/>
          <w:bCs/>
          <w:sz w:val="28"/>
          <w:szCs w:val="28"/>
        </w:rPr>
        <w:t xml:space="preserve"> (</w:t>
      </w:r>
      <w:proofErr w:type="spellStart"/>
      <w:r w:rsidRPr="000D4711">
        <w:rPr>
          <w:rFonts w:ascii="Times New Roman" w:hAnsi="Times New Roman" w:cs="Times New Roman"/>
          <w:bCs/>
          <w:sz w:val="28"/>
          <w:szCs w:val="28"/>
        </w:rPr>
        <w:t>Франческо</w:t>
      </w:r>
      <w:proofErr w:type="spellEnd"/>
      <w:r w:rsidRPr="000D4711">
        <w:rPr>
          <w:rFonts w:ascii="Times New Roman" w:hAnsi="Times New Roman" w:cs="Times New Roman"/>
          <w:bCs/>
          <w:sz w:val="28"/>
          <w:szCs w:val="28"/>
        </w:rPr>
        <w:t xml:space="preserve"> </w:t>
      </w:r>
      <w:proofErr w:type="spellStart"/>
      <w:r w:rsidRPr="000D4711">
        <w:rPr>
          <w:rFonts w:ascii="Times New Roman" w:hAnsi="Times New Roman" w:cs="Times New Roman"/>
          <w:bCs/>
          <w:sz w:val="28"/>
          <w:szCs w:val="28"/>
        </w:rPr>
        <w:t>Г</w:t>
      </w:r>
      <w:r>
        <w:rPr>
          <w:rFonts w:ascii="Times New Roman" w:hAnsi="Times New Roman" w:cs="Times New Roman"/>
          <w:bCs/>
          <w:sz w:val="28"/>
          <w:szCs w:val="28"/>
        </w:rPr>
        <w:t>риффо</w:t>
      </w:r>
      <w:proofErr w:type="spellEnd"/>
      <w:r>
        <w:rPr>
          <w:rFonts w:ascii="Times New Roman" w:hAnsi="Times New Roman" w:cs="Times New Roman"/>
          <w:bCs/>
          <w:sz w:val="28"/>
          <w:szCs w:val="28"/>
        </w:rPr>
        <w:t>, 1495)</w:t>
      </w:r>
      <w:r w:rsidR="00194D56">
        <w:rPr>
          <w:rFonts w:ascii="Times New Roman" w:hAnsi="Times New Roman" w:cs="Times New Roman"/>
          <w:bCs/>
          <w:sz w:val="28"/>
          <w:szCs w:val="28"/>
        </w:rPr>
        <w:t>;</w:t>
      </w:r>
      <w:r>
        <w:rPr>
          <w:rFonts w:ascii="Times New Roman" w:hAnsi="Times New Roman" w:cs="Times New Roman"/>
          <w:bCs/>
          <w:sz w:val="28"/>
          <w:szCs w:val="28"/>
        </w:rPr>
        <w:t xml:space="preserve"> </w:t>
      </w:r>
      <w:r w:rsidR="00194D56">
        <w:rPr>
          <w:rFonts w:ascii="Times New Roman" w:hAnsi="Times New Roman" w:cs="Times New Roman"/>
          <w:bCs/>
          <w:sz w:val="28"/>
          <w:szCs w:val="28"/>
          <w:lang w:val="en-US"/>
        </w:rPr>
        <w:t>Garamond</w:t>
      </w:r>
      <w:r>
        <w:rPr>
          <w:rFonts w:ascii="Times New Roman" w:hAnsi="Times New Roman" w:cs="Times New Roman"/>
          <w:bCs/>
          <w:sz w:val="28"/>
          <w:szCs w:val="28"/>
        </w:rPr>
        <w:t xml:space="preserve"> (Клод </w:t>
      </w:r>
      <w:proofErr w:type="spellStart"/>
      <w:r>
        <w:rPr>
          <w:rFonts w:ascii="Times New Roman" w:hAnsi="Times New Roman" w:cs="Times New Roman"/>
          <w:bCs/>
          <w:sz w:val="28"/>
          <w:szCs w:val="28"/>
        </w:rPr>
        <w:t>Га</w:t>
      </w:r>
      <w:r w:rsidRPr="000D4711">
        <w:rPr>
          <w:rFonts w:ascii="Times New Roman" w:hAnsi="Times New Roman" w:cs="Times New Roman"/>
          <w:bCs/>
          <w:sz w:val="28"/>
          <w:szCs w:val="28"/>
        </w:rPr>
        <w:t>рамон</w:t>
      </w:r>
      <w:proofErr w:type="spellEnd"/>
      <w:r w:rsidRPr="000D4711">
        <w:rPr>
          <w:rFonts w:ascii="Times New Roman" w:hAnsi="Times New Roman" w:cs="Times New Roman"/>
          <w:bCs/>
          <w:sz w:val="28"/>
          <w:szCs w:val="28"/>
        </w:rPr>
        <w:t>, 1531)</w:t>
      </w:r>
      <w:r w:rsidR="00194D56">
        <w:rPr>
          <w:rFonts w:ascii="Times New Roman" w:hAnsi="Times New Roman" w:cs="Times New Roman"/>
          <w:bCs/>
          <w:sz w:val="28"/>
          <w:szCs w:val="28"/>
        </w:rPr>
        <w:t>;</w:t>
      </w:r>
      <w:r w:rsidRPr="000D4711">
        <w:rPr>
          <w:rFonts w:ascii="Times New Roman" w:hAnsi="Times New Roman" w:cs="Times New Roman"/>
          <w:bCs/>
          <w:sz w:val="28"/>
          <w:szCs w:val="28"/>
        </w:rPr>
        <w:t xml:space="preserve"> </w:t>
      </w:r>
      <w:r w:rsidR="00194D56">
        <w:rPr>
          <w:rFonts w:ascii="Times New Roman" w:hAnsi="Times New Roman" w:cs="Times New Roman"/>
          <w:bCs/>
          <w:sz w:val="28"/>
          <w:szCs w:val="28"/>
          <w:lang w:val="en-US"/>
        </w:rPr>
        <w:t>Caslon</w:t>
      </w:r>
      <w:r w:rsidRPr="000D4711">
        <w:rPr>
          <w:rFonts w:ascii="Times New Roman" w:hAnsi="Times New Roman" w:cs="Times New Roman"/>
          <w:bCs/>
          <w:sz w:val="28"/>
          <w:szCs w:val="28"/>
        </w:rPr>
        <w:t xml:space="preserve"> (Уильям </w:t>
      </w:r>
      <w:proofErr w:type="spellStart"/>
      <w:r w:rsidRPr="000D4711">
        <w:rPr>
          <w:rFonts w:ascii="Times New Roman" w:hAnsi="Times New Roman" w:cs="Times New Roman"/>
          <w:bCs/>
          <w:sz w:val="28"/>
          <w:szCs w:val="28"/>
        </w:rPr>
        <w:t>Кезлон</w:t>
      </w:r>
      <w:proofErr w:type="spellEnd"/>
      <w:r w:rsidRPr="000D4711">
        <w:rPr>
          <w:rFonts w:ascii="Times New Roman" w:hAnsi="Times New Roman" w:cs="Times New Roman"/>
          <w:bCs/>
          <w:sz w:val="28"/>
          <w:szCs w:val="28"/>
        </w:rPr>
        <w:t>, 1725)</w:t>
      </w:r>
      <w:r w:rsidR="00194D56">
        <w:rPr>
          <w:rFonts w:ascii="Times New Roman" w:hAnsi="Times New Roman" w:cs="Times New Roman"/>
          <w:bCs/>
          <w:sz w:val="28"/>
          <w:szCs w:val="28"/>
        </w:rPr>
        <w:t>;</w:t>
      </w:r>
      <w:r w:rsidRPr="000D4711">
        <w:rPr>
          <w:rFonts w:ascii="Times New Roman" w:hAnsi="Times New Roman" w:cs="Times New Roman"/>
          <w:bCs/>
          <w:sz w:val="28"/>
          <w:szCs w:val="28"/>
        </w:rPr>
        <w:t xml:space="preserve"> </w:t>
      </w:r>
      <w:r w:rsidR="00194D56" w:rsidRPr="00194D56">
        <w:rPr>
          <w:rFonts w:ascii="Times New Roman" w:hAnsi="Times New Roman" w:cs="Times New Roman"/>
          <w:bCs/>
          <w:sz w:val="28"/>
          <w:szCs w:val="28"/>
          <w:lang w:val="en-US"/>
        </w:rPr>
        <w:t>Baskerville</w:t>
      </w:r>
      <w:r w:rsidRPr="00194D56">
        <w:rPr>
          <w:rFonts w:ascii="Times New Roman" w:hAnsi="Times New Roman" w:cs="Times New Roman"/>
          <w:bCs/>
          <w:sz w:val="28"/>
          <w:szCs w:val="28"/>
        </w:rPr>
        <w:t xml:space="preserve"> (Джон</w:t>
      </w:r>
      <w:r w:rsidRPr="000D4711">
        <w:rPr>
          <w:rFonts w:ascii="Times New Roman" w:hAnsi="Times New Roman" w:cs="Times New Roman"/>
          <w:bCs/>
          <w:sz w:val="28"/>
          <w:szCs w:val="28"/>
        </w:rPr>
        <w:t xml:space="preserve"> Баскер</w:t>
      </w:r>
      <w:r>
        <w:rPr>
          <w:rFonts w:ascii="Times New Roman" w:hAnsi="Times New Roman" w:cs="Times New Roman"/>
          <w:bCs/>
          <w:sz w:val="28"/>
          <w:szCs w:val="28"/>
        </w:rPr>
        <w:t>вилл</w:t>
      </w:r>
      <w:proofErr w:type="gramStart"/>
      <w:r>
        <w:rPr>
          <w:rFonts w:ascii="Times New Roman" w:hAnsi="Times New Roman" w:cs="Times New Roman"/>
          <w:bCs/>
          <w:sz w:val="28"/>
          <w:szCs w:val="28"/>
        </w:rPr>
        <w:t>,1754</w:t>
      </w:r>
      <w:proofErr w:type="gramEnd"/>
      <w:r>
        <w:rPr>
          <w:rFonts w:ascii="Times New Roman" w:hAnsi="Times New Roman" w:cs="Times New Roman"/>
          <w:bCs/>
          <w:sz w:val="28"/>
          <w:szCs w:val="28"/>
        </w:rPr>
        <w:t>)</w:t>
      </w:r>
      <w:r w:rsidR="00194D56">
        <w:rPr>
          <w:rFonts w:ascii="Times New Roman" w:hAnsi="Times New Roman" w:cs="Times New Roman"/>
          <w:bCs/>
          <w:sz w:val="28"/>
          <w:szCs w:val="28"/>
        </w:rPr>
        <w:t>;</w:t>
      </w:r>
      <w:r>
        <w:rPr>
          <w:rFonts w:ascii="Times New Roman" w:hAnsi="Times New Roman" w:cs="Times New Roman"/>
          <w:bCs/>
          <w:sz w:val="28"/>
          <w:szCs w:val="28"/>
        </w:rPr>
        <w:t xml:space="preserve"> </w:t>
      </w:r>
      <w:proofErr w:type="spellStart"/>
      <w:r w:rsidR="00194D56">
        <w:rPr>
          <w:rFonts w:ascii="Times New Roman" w:hAnsi="Times New Roman" w:cs="Times New Roman"/>
          <w:bCs/>
          <w:sz w:val="28"/>
          <w:szCs w:val="28"/>
          <w:lang w:val="en-US"/>
        </w:rPr>
        <w:t>Bodoni</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Джамбаттис</w:t>
      </w:r>
      <w:r w:rsidRPr="000D4711">
        <w:rPr>
          <w:rFonts w:ascii="Times New Roman" w:hAnsi="Times New Roman" w:cs="Times New Roman"/>
          <w:bCs/>
          <w:sz w:val="28"/>
          <w:szCs w:val="28"/>
        </w:rPr>
        <w:t>та</w:t>
      </w:r>
      <w:proofErr w:type="spellEnd"/>
      <w:r w:rsidRPr="000D4711">
        <w:rPr>
          <w:rFonts w:ascii="Times New Roman" w:hAnsi="Times New Roman" w:cs="Times New Roman"/>
          <w:bCs/>
          <w:sz w:val="28"/>
          <w:szCs w:val="28"/>
        </w:rPr>
        <w:t xml:space="preserve"> Бодони, 1787)</w:t>
      </w:r>
      <w:r w:rsidR="00194D56">
        <w:rPr>
          <w:rFonts w:ascii="Times New Roman" w:hAnsi="Times New Roman" w:cs="Times New Roman"/>
          <w:bCs/>
          <w:sz w:val="28"/>
          <w:szCs w:val="28"/>
        </w:rPr>
        <w:t>;</w:t>
      </w:r>
      <w:r w:rsidRPr="000D4711">
        <w:rPr>
          <w:rFonts w:ascii="Times New Roman" w:hAnsi="Times New Roman" w:cs="Times New Roman"/>
          <w:bCs/>
          <w:sz w:val="28"/>
          <w:szCs w:val="28"/>
        </w:rPr>
        <w:t xml:space="preserve"> </w:t>
      </w:r>
      <w:proofErr w:type="spellStart"/>
      <w:r w:rsidR="00194D56" w:rsidRPr="00194D56">
        <w:rPr>
          <w:rFonts w:ascii="Times New Roman" w:hAnsi="Times New Roman" w:cs="Times New Roman"/>
          <w:bCs/>
          <w:sz w:val="28"/>
          <w:szCs w:val="28"/>
        </w:rPr>
        <w:t>Goudy</w:t>
      </w:r>
      <w:proofErr w:type="spellEnd"/>
      <w:r w:rsidR="00194D56" w:rsidRPr="00194D56">
        <w:rPr>
          <w:rFonts w:ascii="Times New Roman" w:hAnsi="Times New Roman" w:cs="Times New Roman"/>
          <w:bCs/>
          <w:sz w:val="28"/>
          <w:szCs w:val="28"/>
        </w:rPr>
        <w:t xml:space="preserve"> </w:t>
      </w:r>
      <w:proofErr w:type="spellStart"/>
      <w:r w:rsidR="00194D56" w:rsidRPr="00194D56">
        <w:rPr>
          <w:rFonts w:ascii="Times New Roman" w:hAnsi="Times New Roman" w:cs="Times New Roman"/>
          <w:bCs/>
          <w:sz w:val="28"/>
          <w:szCs w:val="28"/>
        </w:rPr>
        <w:t>Old</w:t>
      </w:r>
      <w:proofErr w:type="spellEnd"/>
      <w:r w:rsidR="00194D56" w:rsidRPr="00194D56">
        <w:rPr>
          <w:rFonts w:ascii="Times New Roman" w:hAnsi="Times New Roman" w:cs="Times New Roman"/>
          <w:bCs/>
          <w:sz w:val="28"/>
          <w:szCs w:val="28"/>
        </w:rPr>
        <w:t xml:space="preserve"> </w:t>
      </w:r>
      <w:proofErr w:type="spellStart"/>
      <w:r w:rsidR="00194D56" w:rsidRPr="00194D56">
        <w:rPr>
          <w:rFonts w:ascii="Times New Roman" w:hAnsi="Times New Roman" w:cs="Times New Roman"/>
          <w:bCs/>
          <w:sz w:val="28"/>
          <w:szCs w:val="28"/>
        </w:rPr>
        <w:t>Style</w:t>
      </w:r>
      <w:proofErr w:type="spellEnd"/>
      <w:r w:rsidRPr="000D4711">
        <w:rPr>
          <w:rFonts w:ascii="Times New Roman" w:hAnsi="Times New Roman" w:cs="Times New Roman"/>
          <w:bCs/>
          <w:sz w:val="28"/>
          <w:szCs w:val="28"/>
        </w:rPr>
        <w:t xml:space="preserve"> (</w:t>
      </w:r>
      <w:proofErr w:type="spellStart"/>
      <w:r w:rsidRPr="000D4711">
        <w:rPr>
          <w:rFonts w:ascii="Times New Roman" w:hAnsi="Times New Roman" w:cs="Times New Roman"/>
          <w:bCs/>
          <w:sz w:val="28"/>
          <w:szCs w:val="28"/>
        </w:rPr>
        <w:t>Фридерик</w:t>
      </w:r>
      <w:proofErr w:type="spellEnd"/>
      <w:r w:rsidRPr="000D4711">
        <w:rPr>
          <w:rFonts w:ascii="Times New Roman" w:hAnsi="Times New Roman" w:cs="Times New Roman"/>
          <w:bCs/>
          <w:sz w:val="28"/>
          <w:szCs w:val="28"/>
        </w:rPr>
        <w:t xml:space="preserve"> </w:t>
      </w:r>
      <w:proofErr w:type="spellStart"/>
      <w:r w:rsidRPr="000D4711">
        <w:rPr>
          <w:rFonts w:ascii="Times New Roman" w:hAnsi="Times New Roman" w:cs="Times New Roman"/>
          <w:bCs/>
          <w:sz w:val="28"/>
          <w:szCs w:val="28"/>
        </w:rPr>
        <w:t>Гауди</w:t>
      </w:r>
      <w:proofErr w:type="spellEnd"/>
      <w:r w:rsidRPr="000D4711">
        <w:rPr>
          <w:rFonts w:ascii="Times New Roman" w:hAnsi="Times New Roman" w:cs="Times New Roman"/>
          <w:bCs/>
          <w:sz w:val="28"/>
          <w:szCs w:val="28"/>
        </w:rPr>
        <w:t>, 1915 – авторская и</w:t>
      </w:r>
      <w:r>
        <w:rPr>
          <w:rFonts w:ascii="Times New Roman" w:hAnsi="Times New Roman" w:cs="Times New Roman"/>
          <w:bCs/>
          <w:sz w:val="28"/>
          <w:szCs w:val="28"/>
        </w:rPr>
        <w:t>нтерпретация шрифтов эпохи Воз</w:t>
      </w:r>
      <w:r w:rsidRPr="000D4711">
        <w:rPr>
          <w:rFonts w:ascii="Times New Roman" w:hAnsi="Times New Roman" w:cs="Times New Roman"/>
          <w:bCs/>
          <w:sz w:val="28"/>
          <w:szCs w:val="28"/>
        </w:rPr>
        <w:t>рождения).</w:t>
      </w:r>
    </w:p>
    <w:p w:rsidR="002D4381" w:rsidRDefault="00620BA3"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 течение</w:t>
      </w:r>
      <w:r w:rsidR="004C62C2" w:rsidRPr="006A4F96">
        <w:rPr>
          <w:rFonts w:ascii="Times New Roman" w:hAnsi="Times New Roman" w:cs="Times New Roman"/>
          <w:bCs/>
          <w:sz w:val="28"/>
          <w:szCs w:val="28"/>
        </w:rPr>
        <w:t xml:space="preserve"> </w:t>
      </w:r>
      <w:r w:rsidR="004C62C2">
        <w:rPr>
          <w:rFonts w:ascii="Times New Roman" w:hAnsi="Times New Roman" w:cs="Times New Roman"/>
          <w:bCs/>
          <w:sz w:val="28"/>
          <w:szCs w:val="28"/>
          <w:lang w:val="en-US"/>
        </w:rPr>
        <w:t>X</w:t>
      </w:r>
      <w:r w:rsidR="004C62C2" w:rsidRPr="006A4F96">
        <w:rPr>
          <w:rFonts w:ascii="Times New Roman" w:hAnsi="Times New Roman" w:cs="Times New Roman"/>
          <w:bCs/>
          <w:sz w:val="28"/>
          <w:szCs w:val="28"/>
        </w:rPr>
        <w:t>I</w:t>
      </w:r>
      <w:r w:rsidR="004C62C2">
        <w:rPr>
          <w:rFonts w:ascii="Times New Roman" w:hAnsi="Times New Roman" w:cs="Times New Roman"/>
          <w:bCs/>
          <w:sz w:val="28"/>
          <w:szCs w:val="28"/>
          <w:lang w:val="en-US"/>
        </w:rPr>
        <w:t>X</w:t>
      </w:r>
      <w:r w:rsidR="004C62C2" w:rsidRPr="006A4F96">
        <w:rPr>
          <w:rFonts w:ascii="Times New Roman" w:hAnsi="Times New Roman" w:cs="Times New Roman"/>
          <w:bCs/>
          <w:sz w:val="28"/>
          <w:szCs w:val="28"/>
        </w:rPr>
        <w:t xml:space="preserve"> века, особенно </w:t>
      </w:r>
      <w:r w:rsidR="00C065D9">
        <w:rPr>
          <w:rFonts w:ascii="Times New Roman" w:hAnsi="Times New Roman" w:cs="Times New Roman"/>
          <w:bCs/>
          <w:sz w:val="28"/>
          <w:szCs w:val="28"/>
        </w:rPr>
        <w:t xml:space="preserve">во </w:t>
      </w:r>
      <w:r w:rsidR="004C62C2" w:rsidRPr="006A4F96">
        <w:rPr>
          <w:rFonts w:ascii="Times New Roman" w:hAnsi="Times New Roman" w:cs="Times New Roman"/>
          <w:bCs/>
          <w:sz w:val="28"/>
          <w:szCs w:val="28"/>
        </w:rPr>
        <w:t xml:space="preserve">второй </w:t>
      </w:r>
      <w:r w:rsidRPr="006A4F96">
        <w:rPr>
          <w:rFonts w:ascii="Times New Roman" w:hAnsi="Times New Roman" w:cs="Times New Roman"/>
          <w:bCs/>
          <w:sz w:val="28"/>
          <w:szCs w:val="28"/>
        </w:rPr>
        <w:t xml:space="preserve">его </w:t>
      </w:r>
      <w:r w:rsidR="004C62C2" w:rsidRPr="006A4F96">
        <w:rPr>
          <w:rFonts w:ascii="Times New Roman" w:hAnsi="Times New Roman" w:cs="Times New Roman"/>
          <w:bCs/>
          <w:sz w:val="28"/>
          <w:szCs w:val="28"/>
        </w:rPr>
        <w:t>половин</w:t>
      </w:r>
      <w:r w:rsidR="00C065D9">
        <w:rPr>
          <w:rFonts w:ascii="Times New Roman" w:hAnsi="Times New Roman" w:cs="Times New Roman"/>
          <w:bCs/>
          <w:sz w:val="28"/>
          <w:szCs w:val="28"/>
        </w:rPr>
        <w:t>е</w:t>
      </w:r>
      <w:r w:rsidR="004C62C2" w:rsidRPr="006A4F96">
        <w:rPr>
          <w:rFonts w:ascii="Times New Roman" w:hAnsi="Times New Roman" w:cs="Times New Roman"/>
          <w:bCs/>
          <w:sz w:val="28"/>
          <w:szCs w:val="28"/>
        </w:rPr>
        <w:t>, классическ</w:t>
      </w:r>
      <w:r w:rsidR="00C065D9">
        <w:rPr>
          <w:rFonts w:ascii="Times New Roman" w:hAnsi="Times New Roman" w:cs="Times New Roman"/>
          <w:bCs/>
          <w:sz w:val="28"/>
          <w:szCs w:val="28"/>
        </w:rPr>
        <w:t>ая</w:t>
      </w:r>
      <w:r w:rsidR="004C62C2" w:rsidRPr="006A4F96">
        <w:rPr>
          <w:rFonts w:ascii="Times New Roman" w:hAnsi="Times New Roman" w:cs="Times New Roman"/>
          <w:bCs/>
          <w:sz w:val="28"/>
          <w:szCs w:val="28"/>
        </w:rPr>
        <w:t xml:space="preserve"> визуальн</w:t>
      </w:r>
      <w:r w:rsidR="00C065D9">
        <w:rPr>
          <w:rFonts w:ascii="Times New Roman" w:hAnsi="Times New Roman" w:cs="Times New Roman"/>
          <w:bCs/>
          <w:sz w:val="28"/>
          <w:szCs w:val="28"/>
        </w:rPr>
        <w:t>ая парадигма постепенно размывалась</w:t>
      </w:r>
      <w:r w:rsidR="004C62C2" w:rsidRPr="006A4F96">
        <w:rPr>
          <w:rFonts w:ascii="Times New Roman" w:hAnsi="Times New Roman" w:cs="Times New Roman"/>
          <w:bCs/>
          <w:sz w:val="28"/>
          <w:szCs w:val="28"/>
        </w:rPr>
        <w:t xml:space="preserve">. </w:t>
      </w:r>
      <w:r w:rsidR="00C065D9">
        <w:rPr>
          <w:rFonts w:ascii="Times New Roman" w:hAnsi="Times New Roman" w:cs="Times New Roman"/>
          <w:bCs/>
          <w:sz w:val="28"/>
          <w:szCs w:val="28"/>
        </w:rPr>
        <w:t xml:space="preserve">Несмотря на это </w:t>
      </w:r>
      <w:r w:rsidR="004C62C2">
        <w:rPr>
          <w:rFonts w:ascii="Times New Roman" w:hAnsi="Times New Roman" w:cs="Times New Roman"/>
          <w:bCs/>
          <w:sz w:val="28"/>
          <w:szCs w:val="28"/>
        </w:rPr>
        <w:t>основ</w:t>
      </w:r>
      <w:r w:rsidR="00C065D9">
        <w:rPr>
          <w:rFonts w:ascii="Times New Roman" w:hAnsi="Times New Roman" w:cs="Times New Roman"/>
          <w:bCs/>
          <w:sz w:val="28"/>
          <w:szCs w:val="28"/>
        </w:rPr>
        <w:t>ные</w:t>
      </w:r>
      <w:r w:rsidR="004C62C2" w:rsidRPr="006A4F96">
        <w:rPr>
          <w:rFonts w:ascii="Times New Roman" w:hAnsi="Times New Roman" w:cs="Times New Roman"/>
          <w:bCs/>
          <w:sz w:val="28"/>
          <w:szCs w:val="28"/>
        </w:rPr>
        <w:t xml:space="preserve"> </w:t>
      </w:r>
      <w:r w:rsidR="00C065D9">
        <w:rPr>
          <w:rFonts w:ascii="Times New Roman" w:hAnsi="Times New Roman" w:cs="Times New Roman"/>
          <w:bCs/>
          <w:sz w:val="28"/>
          <w:szCs w:val="28"/>
        </w:rPr>
        <w:t>свойства</w:t>
      </w:r>
      <w:r w:rsidR="004C62C2" w:rsidRPr="006A4F96">
        <w:rPr>
          <w:rFonts w:ascii="Times New Roman" w:hAnsi="Times New Roman" w:cs="Times New Roman"/>
          <w:bCs/>
          <w:sz w:val="28"/>
          <w:szCs w:val="28"/>
        </w:rPr>
        <w:t xml:space="preserve"> клас</w:t>
      </w:r>
      <w:r w:rsidR="004C62C2">
        <w:rPr>
          <w:rFonts w:ascii="Times New Roman" w:hAnsi="Times New Roman" w:cs="Times New Roman"/>
          <w:bCs/>
          <w:sz w:val="28"/>
          <w:szCs w:val="28"/>
        </w:rPr>
        <w:t>сической парадигмы</w:t>
      </w:r>
      <w:r w:rsidR="00C065D9">
        <w:rPr>
          <w:rFonts w:ascii="Times New Roman" w:hAnsi="Times New Roman" w:cs="Times New Roman"/>
          <w:bCs/>
          <w:sz w:val="28"/>
          <w:szCs w:val="28"/>
        </w:rPr>
        <w:t>, такие как</w:t>
      </w:r>
      <w:r w:rsidR="004C62C2">
        <w:rPr>
          <w:rFonts w:ascii="Times New Roman" w:hAnsi="Times New Roman" w:cs="Times New Roman"/>
          <w:bCs/>
          <w:sz w:val="28"/>
          <w:szCs w:val="28"/>
        </w:rPr>
        <w:t xml:space="preserve"> центрально-</w:t>
      </w:r>
      <w:r w:rsidR="004C62C2" w:rsidRPr="006A4F96">
        <w:rPr>
          <w:rFonts w:ascii="Times New Roman" w:hAnsi="Times New Roman" w:cs="Times New Roman"/>
          <w:bCs/>
          <w:sz w:val="28"/>
          <w:szCs w:val="28"/>
        </w:rPr>
        <w:t>осевая</w:t>
      </w:r>
      <w:r w:rsidR="004C62C2">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симметрия и «серебро</w:t>
      </w:r>
      <w:r>
        <w:rPr>
          <w:rFonts w:ascii="Times New Roman" w:hAnsi="Times New Roman" w:cs="Times New Roman"/>
          <w:bCs/>
          <w:sz w:val="28"/>
          <w:szCs w:val="28"/>
        </w:rPr>
        <w:t xml:space="preserve"> набора</w:t>
      </w:r>
      <w:r w:rsidR="004C62C2" w:rsidRPr="006A4F96">
        <w:rPr>
          <w:rFonts w:ascii="Times New Roman" w:hAnsi="Times New Roman" w:cs="Times New Roman"/>
          <w:bCs/>
          <w:sz w:val="28"/>
          <w:szCs w:val="28"/>
        </w:rPr>
        <w:t>»</w:t>
      </w:r>
      <w:r w:rsidR="00C065D9">
        <w:rPr>
          <w:rFonts w:ascii="Times New Roman" w:hAnsi="Times New Roman" w:cs="Times New Roman"/>
          <w:bCs/>
          <w:sz w:val="28"/>
          <w:szCs w:val="28"/>
        </w:rPr>
        <w:t>,</w:t>
      </w:r>
      <w:r w:rsidR="004C62C2">
        <w:rPr>
          <w:rFonts w:ascii="Times New Roman" w:hAnsi="Times New Roman" w:cs="Times New Roman"/>
          <w:bCs/>
          <w:sz w:val="28"/>
          <w:szCs w:val="28"/>
        </w:rPr>
        <w:t xml:space="preserve"> </w:t>
      </w:r>
      <w:r>
        <w:rPr>
          <w:rFonts w:ascii="Times New Roman" w:hAnsi="Times New Roman" w:cs="Times New Roman"/>
          <w:bCs/>
          <w:sz w:val="28"/>
          <w:szCs w:val="28"/>
        </w:rPr>
        <w:t>п</w:t>
      </w:r>
      <w:r w:rsidR="00C065D9">
        <w:rPr>
          <w:rFonts w:ascii="Times New Roman" w:hAnsi="Times New Roman" w:cs="Times New Roman"/>
          <w:bCs/>
          <w:sz w:val="28"/>
          <w:szCs w:val="28"/>
        </w:rPr>
        <w:t>ережили</w:t>
      </w:r>
      <w:r>
        <w:rPr>
          <w:rFonts w:ascii="Times New Roman" w:hAnsi="Times New Roman" w:cs="Times New Roman"/>
          <w:bCs/>
          <w:sz w:val="28"/>
          <w:szCs w:val="28"/>
        </w:rPr>
        <w:t xml:space="preserve"> все</w:t>
      </w:r>
      <w:r w:rsidR="004C62C2" w:rsidRPr="006A4F96">
        <w:rPr>
          <w:rFonts w:ascii="Times New Roman" w:hAnsi="Times New Roman" w:cs="Times New Roman"/>
          <w:bCs/>
          <w:sz w:val="28"/>
          <w:szCs w:val="28"/>
        </w:rPr>
        <w:t xml:space="preserve"> </w:t>
      </w:r>
      <w:r w:rsidR="002D4381">
        <w:rPr>
          <w:rFonts w:ascii="Times New Roman" w:hAnsi="Times New Roman" w:cs="Times New Roman"/>
          <w:bCs/>
          <w:sz w:val="28"/>
          <w:szCs w:val="28"/>
        </w:rPr>
        <w:t>пертурбации</w:t>
      </w:r>
      <w:r w:rsidR="004C62C2">
        <w:rPr>
          <w:rFonts w:ascii="Times New Roman" w:hAnsi="Times New Roman" w:cs="Times New Roman"/>
          <w:bCs/>
          <w:sz w:val="28"/>
          <w:szCs w:val="28"/>
        </w:rPr>
        <w:t xml:space="preserve"> нового</w:t>
      </w:r>
      <w:r w:rsidR="004C62C2" w:rsidRPr="006A4F96">
        <w:rPr>
          <w:rFonts w:ascii="Times New Roman" w:hAnsi="Times New Roman" w:cs="Times New Roman"/>
          <w:bCs/>
          <w:sz w:val="28"/>
          <w:szCs w:val="28"/>
        </w:rPr>
        <w:t xml:space="preserve"> времена и </w:t>
      </w:r>
      <w:r w:rsidR="004C62C2">
        <w:rPr>
          <w:rFonts w:ascii="Times New Roman" w:hAnsi="Times New Roman" w:cs="Times New Roman"/>
          <w:bCs/>
          <w:sz w:val="28"/>
          <w:szCs w:val="28"/>
        </w:rPr>
        <w:t>до</w:t>
      </w:r>
      <w:r w:rsidR="002D4381">
        <w:rPr>
          <w:rFonts w:ascii="Times New Roman" w:hAnsi="Times New Roman" w:cs="Times New Roman"/>
          <w:bCs/>
          <w:sz w:val="28"/>
          <w:szCs w:val="28"/>
        </w:rPr>
        <w:t>вольно</w:t>
      </w:r>
      <w:r w:rsidR="004C62C2" w:rsidRPr="006A4F96">
        <w:rPr>
          <w:rFonts w:ascii="Times New Roman" w:hAnsi="Times New Roman" w:cs="Times New Roman"/>
          <w:bCs/>
          <w:sz w:val="28"/>
          <w:szCs w:val="28"/>
        </w:rPr>
        <w:t xml:space="preserve"> </w:t>
      </w:r>
      <w:r w:rsidR="002D4381">
        <w:rPr>
          <w:rFonts w:ascii="Times New Roman" w:hAnsi="Times New Roman" w:cs="Times New Roman"/>
          <w:bCs/>
          <w:sz w:val="28"/>
          <w:szCs w:val="28"/>
        </w:rPr>
        <w:t>успешно</w:t>
      </w:r>
      <w:r w:rsidR="004C62C2">
        <w:rPr>
          <w:rFonts w:ascii="Times New Roman" w:hAnsi="Times New Roman" w:cs="Times New Roman"/>
          <w:bCs/>
          <w:sz w:val="28"/>
          <w:szCs w:val="28"/>
        </w:rPr>
        <w:t xml:space="preserve"> про</w:t>
      </w:r>
      <w:r w:rsidR="002D4381">
        <w:rPr>
          <w:rFonts w:ascii="Times New Roman" w:hAnsi="Times New Roman" w:cs="Times New Roman"/>
          <w:bCs/>
          <w:sz w:val="28"/>
          <w:szCs w:val="28"/>
        </w:rPr>
        <w:t>существовали</w:t>
      </w:r>
      <w:r w:rsidR="004C62C2">
        <w:rPr>
          <w:rFonts w:ascii="Times New Roman" w:hAnsi="Times New Roman" w:cs="Times New Roman"/>
          <w:bCs/>
          <w:sz w:val="28"/>
          <w:szCs w:val="28"/>
        </w:rPr>
        <w:t xml:space="preserve"> до </w:t>
      </w:r>
      <w:r w:rsidR="00176626">
        <w:rPr>
          <w:rFonts w:ascii="Times New Roman" w:hAnsi="Times New Roman" w:cs="Times New Roman"/>
          <w:bCs/>
          <w:sz w:val="28"/>
          <w:szCs w:val="28"/>
        </w:rPr>
        <w:t>10</w:t>
      </w:r>
      <w:r w:rsidR="004C62C2">
        <w:rPr>
          <w:rFonts w:ascii="Times New Roman" w:hAnsi="Times New Roman" w:cs="Times New Roman"/>
          <w:bCs/>
          <w:sz w:val="28"/>
          <w:szCs w:val="28"/>
        </w:rPr>
        <w:t>-</w:t>
      </w:r>
      <w:r w:rsidR="004C62C2" w:rsidRPr="006A4F96">
        <w:rPr>
          <w:rFonts w:ascii="Times New Roman" w:hAnsi="Times New Roman" w:cs="Times New Roman"/>
          <w:bCs/>
          <w:sz w:val="28"/>
          <w:szCs w:val="28"/>
        </w:rPr>
        <w:t>х годов ХХ века.</w:t>
      </w:r>
    </w:p>
    <w:p w:rsidR="004C62C2" w:rsidRPr="006A4F96" w:rsidRDefault="002D4381"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Основная причина </w:t>
      </w:r>
      <w:r w:rsidRPr="006A4F96">
        <w:rPr>
          <w:rFonts w:ascii="Times New Roman" w:hAnsi="Times New Roman" w:cs="Times New Roman"/>
          <w:bCs/>
          <w:sz w:val="28"/>
          <w:szCs w:val="28"/>
        </w:rPr>
        <w:t xml:space="preserve">такой исторической </w:t>
      </w:r>
      <w:r>
        <w:rPr>
          <w:rFonts w:ascii="Times New Roman" w:hAnsi="Times New Roman" w:cs="Times New Roman"/>
          <w:bCs/>
          <w:sz w:val="28"/>
          <w:szCs w:val="28"/>
        </w:rPr>
        <w:t xml:space="preserve">устойчивости для </w:t>
      </w:r>
      <w:r w:rsidRPr="006A4F96">
        <w:rPr>
          <w:rFonts w:ascii="Times New Roman" w:hAnsi="Times New Roman" w:cs="Times New Roman"/>
          <w:bCs/>
          <w:sz w:val="28"/>
          <w:szCs w:val="28"/>
        </w:rPr>
        <w:t xml:space="preserve">классической </w:t>
      </w:r>
      <w:proofErr w:type="spellStart"/>
      <w:r w:rsidRPr="006A4F96">
        <w:rPr>
          <w:rFonts w:ascii="Times New Roman" w:hAnsi="Times New Roman" w:cs="Times New Roman"/>
          <w:bCs/>
          <w:sz w:val="28"/>
          <w:szCs w:val="28"/>
        </w:rPr>
        <w:t>типографики</w:t>
      </w:r>
      <w:proofErr w:type="spellEnd"/>
      <w:r w:rsidRPr="006A4F96">
        <w:rPr>
          <w:rFonts w:ascii="Times New Roman" w:hAnsi="Times New Roman" w:cs="Times New Roman"/>
          <w:bCs/>
          <w:sz w:val="28"/>
          <w:szCs w:val="28"/>
        </w:rPr>
        <w:t xml:space="preserve"> </w:t>
      </w:r>
      <w:r>
        <w:rPr>
          <w:rFonts w:ascii="Times New Roman" w:hAnsi="Times New Roman" w:cs="Times New Roman"/>
          <w:bCs/>
          <w:sz w:val="28"/>
          <w:szCs w:val="28"/>
        </w:rPr>
        <w:t>заключалась в</w:t>
      </w:r>
      <w:r w:rsidRPr="006A4F96">
        <w:rPr>
          <w:rFonts w:ascii="Times New Roman" w:hAnsi="Times New Roman" w:cs="Times New Roman"/>
          <w:bCs/>
          <w:sz w:val="28"/>
          <w:szCs w:val="28"/>
        </w:rPr>
        <w:t xml:space="preserve"> то</w:t>
      </w:r>
      <w:r>
        <w:rPr>
          <w:rFonts w:ascii="Times New Roman" w:hAnsi="Times New Roman" w:cs="Times New Roman"/>
          <w:bCs/>
          <w:sz w:val="28"/>
          <w:szCs w:val="28"/>
        </w:rPr>
        <w:t>м</w:t>
      </w:r>
      <w:r w:rsidRPr="006A4F96">
        <w:rPr>
          <w:rFonts w:ascii="Times New Roman" w:hAnsi="Times New Roman" w:cs="Times New Roman"/>
          <w:bCs/>
          <w:sz w:val="28"/>
          <w:szCs w:val="28"/>
        </w:rPr>
        <w:t>, что искусство</w:t>
      </w:r>
      <w:r>
        <w:rPr>
          <w:rFonts w:ascii="Times New Roman" w:hAnsi="Times New Roman" w:cs="Times New Roman"/>
          <w:bCs/>
          <w:sz w:val="28"/>
          <w:szCs w:val="28"/>
        </w:rPr>
        <w:t xml:space="preserve"> </w:t>
      </w:r>
      <w:r w:rsidR="00B70D2A">
        <w:rPr>
          <w:rFonts w:ascii="Times New Roman" w:hAnsi="Times New Roman" w:cs="Times New Roman"/>
          <w:bCs/>
          <w:sz w:val="28"/>
          <w:szCs w:val="28"/>
        </w:rPr>
        <w:t xml:space="preserve">книги </w:t>
      </w:r>
      <w:r w:rsidRPr="006A4F96">
        <w:rPr>
          <w:rFonts w:ascii="Times New Roman" w:hAnsi="Times New Roman" w:cs="Times New Roman"/>
          <w:bCs/>
          <w:sz w:val="28"/>
          <w:szCs w:val="28"/>
        </w:rPr>
        <w:t xml:space="preserve">по </w:t>
      </w:r>
      <w:r>
        <w:rPr>
          <w:rFonts w:ascii="Times New Roman" w:hAnsi="Times New Roman" w:cs="Times New Roman"/>
          <w:bCs/>
          <w:sz w:val="28"/>
          <w:szCs w:val="28"/>
        </w:rPr>
        <w:t xml:space="preserve">своему </w:t>
      </w:r>
      <w:r w:rsidRPr="006A4F96">
        <w:rPr>
          <w:rFonts w:ascii="Times New Roman" w:hAnsi="Times New Roman" w:cs="Times New Roman"/>
          <w:bCs/>
          <w:sz w:val="28"/>
          <w:szCs w:val="28"/>
        </w:rPr>
        <w:t xml:space="preserve">культурному </w:t>
      </w:r>
      <w:r w:rsidR="00B70D2A">
        <w:rPr>
          <w:rFonts w:ascii="Times New Roman" w:hAnsi="Times New Roman" w:cs="Times New Roman"/>
          <w:bCs/>
          <w:sz w:val="28"/>
          <w:szCs w:val="28"/>
        </w:rPr>
        <w:t>коду</w:t>
      </w:r>
      <w:r w:rsidRPr="006A4F96">
        <w:rPr>
          <w:rFonts w:ascii="Times New Roman" w:hAnsi="Times New Roman" w:cs="Times New Roman"/>
          <w:bCs/>
          <w:sz w:val="28"/>
          <w:szCs w:val="28"/>
        </w:rPr>
        <w:t xml:space="preserve"> </w:t>
      </w:r>
      <w:r>
        <w:rPr>
          <w:rFonts w:ascii="Times New Roman" w:hAnsi="Times New Roman" w:cs="Times New Roman"/>
          <w:bCs/>
          <w:sz w:val="28"/>
          <w:szCs w:val="28"/>
        </w:rPr>
        <w:t>было</w:t>
      </w:r>
      <w:r w:rsidRPr="006A4F96">
        <w:rPr>
          <w:rFonts w:ascii="Times New Roman" w:hAnsi="Times New Roman" w:cs="Times New Roman"/>
          <w:bCs/>
          <w:sz w:val="28"/>
          <w:szCs w:val="28"/>
        </w:rPr>
        <w:t xml:space="preserve"> каноническим, </w:t>
      </w:r>
      <w:r>
        <w:rPr>
          <w:rFonts w:ascii="Times New Roman" w:hAnsi="Times New Roman" w:cs="Times New Roman"/>
          <w:bCs/>
          <w:sz w:val="28"/>
          <w:szCs w:val="28"/>
        </w:rPr>
        <w:t xml:space="preserve">а </w:t>
      </w:r>
      <w:r w:rsidRPr="006A4F96">
        <w:rPr>
          <w:rFonts w:ascii="Times New Roman" w:hAnsi="Times New Roman" w:cs="Times New Roman"/>
          <w:bCs/>
          <w:sz w:val="28"/>
          <w:szCs w:val="28"/>
        </w:rPr>
        <w:t xml:space="preserve">по базовому </w:t>
      </w:r>
      <w:r w:rsidR="00B70D2A">
        <w:rPr>
          <w:rFonts w:ascii="Times New Roman" w:hAnsi="Times New Roman" w:cs="Times New Roman"/>
          <w:bCs/>
          <w:sz w:val="28"/>
          <w:szCs w:val="28"/>
        </w:rPr>
        <w:t>принципу</w:t>
      </w:r>
      <w:r w:rsidRPr="006A4F96">
        <w:rPr>
          <w:rFonts w:ascii="Times New Roman" w:hAnsi="Times New Roman" w:cs="Times New Roman"/>
          <w:bCs/>
          <w:sz w:val="28"/>
          <w:szCs w:val="28"/>
        </w:rPr>
        <w:t xml:space="preserve"> </w:t>
      </w:r>
      <w:r w:rsidR="00B70D2A">
        <w:rPr>
          <w:rFonts w:ascii="Times New Roman" w:hAnsi="Times New Roman" w:cs="Times New Roman"/>
          <w:bCs/>
          <w:sz w:val="28"/>
          <w:szCs w:val="28"/>
        </w:rPr>
        <w:t xml:space="preserve">представляло собой глубоко </w:t>
      </w:r>
      <w:r w:rsidRPr="006A4F96">
        <w:rPr>
          <w:rFonts w:ascii="Times New Roman" w:hAnsi="Times New Roman" w:cs="Times New Roman"/>
          <w:bCs/>
          <w:sz w:val="28"/>
          <w:szCs w:val="28"/>
        </w:rPr>
        <w:t>технологическ</w:t>
      </w:r>
      <w:r w:rsidR="00B70D2A">
        <w:rPr>
          <w:rFonts w:ascii="Times New Roman" w:hAnsi="Times New Roman" w:cs="Times New Roman"/>
          <w:bCs/>
          <w:sz w:val="28"/>
          <w:szCs w:val="28"/>
        </w:rPr>
        <w:t xml:space="preserve">ое действие, поскольку книгопечатание </w:t>
      </w:r>
      <w:r w:rsidRPr="006A4F96">
        <w:rPr>
          <w:rFonts w:ascii="Times New Roman" w:hAnsi="Times New Roman" w:cs="Times New Roman"/>
          <w:bCs/>
          <w:sz w:val="28"/>
          <w:szCs w:val="28"/>
        </w:rPr>
        <w:t>существовал</w:t>
      </w:r>
      <w:r w:rsidR="00B70D2A">
        <w:rPr>
          <w:rFonts w:ascii="Times New Roman" w:hAnsi="Times New Roman" w:cs="Times New Roman"/>
          <w:bCs/>
          <w:sz w:val="28"/>
          <w:szCs w:val="28"/>
        </w:rPr>
        <w:t>о</w:t>
      </w:r>
      <w:r w:rsidRPr="006A4F96">
        <w:rPr>
          <w:rFonts w:ascii="Times New Roman" w:hAnsi="Times New Roman" w:cs="Times New Roman"/>
          <w:bCs/>
          <w:sz w:val="28"/>
          <w:szCs w:val="28"/>
        </w:rPr>
        <w:t xml:space="preserve"> </w:t>
      </w:r>
      <w:r w:rsidR="00B70D2A">
        <w:rPr>
          <w:rFonts w:ascii="Times New Roman" w:hAnsi="Times New Roman" w:cs="Times New Roman"/>
          <w:bCs/>
          <w:sz w:val="28"/>
          <w:szCs w:val="28"/>
        </w:rPr>
        <w:t>на протяжении уже нескольких</w:t>
      </w:r>
      <w:r w:rsidRPr="006A4F96">
        <w:rPr>
          <w:rFonts w:ascii="Times New Roman" w:hAnsi="Times New Roman" w:cs="Times New Roman"/>
          <w:bCs/>
          <w:sz w:val="28"/>
          <w:szCs w:val="28"/>
        </w:rPr>
        <w:t xml:space="preserve"> веков.</w:t>
      </w:r>
      <w:r w:rsidR="00B70D2A">
        <w:rPr>
          <w:rFonts w:ascii="Times New Roman" w:hAnsi="Times New Roman" w:cs="Times New Roman"/>
          <w:bCs/>
          <w:sz w:val="28"/>
          <w:szCs w:val="28"/>
        </w:rPr>
        <w:t xml:space="preserve"> </w:t>
      </w:r>
      <w:r w:rsidR="004C62C2">
        <w:rPr>
          <w:rFonts w:ascii="Times New Roman" w:hAnsi="Times New Roman" w:cs="Times New Roman"/>
          <w:bCs/>
          <w:sz w:val="28"/>
          <w:szCs w:val="28"/>
        </w:rPr>
        <w:t>Г</w:t>
      </w:r>
      <w:r w:rsidR="004C62C2" w:rsidRPr="006A4F96">
        <w:rPr>
          <w:rFonts w:ascii="Times New Roman" w:hAnsi="Times New Roman" w:cs="Times New Roman"/>
          <w:bCs/>
          <w:sz w:val="28"/>
          <w:szCs w:val="28"/>
        </w:rPr>
        <w:t>рафический дизайн</w:t>
      </w:r>
      <w:r w:rsidR="004C62C2">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не</w:t>
      </w:r>
      <w:r w:rsidR="004C62C2">
        <w:rPr>
          <w:rFonts w:ascii="Times New Roman" w:hAnsi="Times New Roman" w:cs="Times New Roman"/>
          <w:bCs/>
          <w:sz w:val="28"/>
          <w:szCs w:val="28"/>
        </w:rPr>
        <w:t xml:space="preserve"> </w:t>
      </w:r>
      <w:r w:rsidR="00035F21">
        <w:rPr>
          <w:rFonts w:ascii="Times New Roman" w:hAnsi="Times New Roman" w:cs="Times New Roman"/>
          <w:bCs/>
          <w:sz w:val="28"/>
          <w:szCs w:val="28"/>
        </w:rPr>
        <w:t>нуждался</w:t>
      </w:r>
      <w:r w:rsidR="004C62C2" w:rsidRPr="006A4F96">
        <w:rPr>
          <w:rFonts w:ascii="Times New Roman" w:hAnsi="Times New Roman" w:cs="Times New Roman"/>
          <w:bCs/>
          <w:sz w:val="28"/>
          <w:szCs w:val="28"/>
        </w:rPr>
        <w:t xml:space="preserve"> в </w:t>
      </w:r>
      <w:r w:rsidR="00035F21">
        <w:rPr>
          <w:rFonts w:ascii="Times New Roman" w:hAnsi="Times New Roman" w:cs="Times New Roman"/>
          <w:bCs/>
          <w:sz w:val="28"/>
          <w:szCs w:val="28"/>
        </w:rPr>
        <w:t>этапах</w:t>
      </w:r>
      <w:r w:rsidR="004C62C2" w:rsidRPr="006A4F96">
        <w:rPr>
          <w:rFonts w:ascii="Times New Roman" w:hAnsi="Times New Roman" w:cs="Times New Roman"/>
          <w:bCs/>
          <w:sz w:val="28"/>
          <w:szCs w:val="28"/>
        </w:rPr>
        <w:t xml:space="preserve"> технологического </w:t>
      </w:r>
      <w:r w:rsidR="00035F21">
        <w:rPr>
          <w:rFonts w:ascii="Times New Roman" w:hAnsi="Times New Roman" w:cs="Times New Roman"/>
          <w:bCs/>
          <w:sz w:val="28"/>
          <w:szCs w:val="28"/>
        </w:rPr>
        <w:t>цикла</w:t>
      </w:r>
      <w:r w:rsidR="004C62C2" w:rsidRPr="006A4F96">
        <w:rPr>
          <w:rFonts w:ascii="Times New Roman" w:hAnsi="Times New Roman" w:cs="Times New Roman"/>
          <w:bCs/>
          <w:sz w:val="28"/>
          <w:szCs w:val="28"/>
        </w:rPr>
        <w:t xml:space="preserve"> </w:t>
      </w:r>
      <w:r w:rsidR="004C62C2">
        <w:rPr>
          <w:rFonts w:ascii="Times New Roman" w:hAnsi="Times New Roman" w:cs="Times New Roman"/>
          <w:bCs/>
          <w:sz w:val="28"/>
          <w:szCs w:val="28"/>
        </w:rPr>
        <w:t>при</w:t>
      </w:r>
      <w:r w:rsidR="004C62C2" w:rsidRPr="006A4F96">
        <w:rPr>
          <w:rFonts w:ascii="Times New Roman" w:hAnsi="Times New Roman" w:cs="Times New Roman"/>
          <w:bCs/>
          <w:sz w:val="28"/>
          <w:szCs w:val="28"/>
        </w:rPr>
        <w:t xml:space="preserve"> </w:t>
      </w:r>
      <w:r w:rsidR="00035F21">
        <w:rPr>
          <w:rFonts w:ascii="Times New Roman" w:hAnsi="Times New Roman" w:cs="Times New Roman"/>
          <w:bCs/>
          <w:sz w:val="28"/>
          <w:szCs w:val="28"/>
        </w:rPr>
        <w:t>материальном производстве</w:t>
      </w:r>
      <w:r w:rsidR="004C62C2" w:rsidRPr="00100273">
        <w:rPr>
          <w:rFonts w:ascii="Times New Roman" w:hAnsi="Times New Roman" w:cs="Times New Roman"/>
          <w:bCs/>
          <w:sz w:val="28"/>
          <w:szCs w:val="28"/>
        </w:rPr>
        <w:t xml:space="preserve"> вещи</w:t>
      </w:r>
      <w:r w:rsidR="00035F21">
        <w:rPr>
          <w:rFonts w:ascii="Times New Roman" w:hAnsi="Times New Roman" w:cs="Times New Roman"/>
          <w:bCs/>
          <w:sz w:val="28"/>
          <w:szCs w:val="28"/>
        </w:rPr>
        <w:t>,</w:t>
      </w:r>
      <w:r w:rsidR="004C62C2" w:rsidRPr="00100273">
        <w:rPr>
          <w:rFonts w:ascii="Times New Roman" w:hAnsi="Times New Roman" w:cs="Times New Roman"/>
          <w:bCs/>
          <w:sz w:val="28"/>
          <w:szCs w:val="28"/>
        </w:rPr>
        <w:t xml:space="preserve"> </w:t>
      </w:r>
      <w:r w:rsidR="00035F21">
        <w:rPr>
          <w:rFonts w:ascii="Times New Roman" w:hAnsi="Times New Roman" w:cs="Times New Roman"/>
          <w:bCs/>
          <w:sz w:val="28"/>
          <w:szCs w:val="28"/>
        </w:rPr>
        <w:t xml:space="preserve">то </w:t>
      </w:r>
      <w:r w:rsidR="004C62C2" w:rsidRPr="006A4F96">
        <w:rPr>
          <w:rFonts w:ascii="Times New Roman" w:hAnsi="Times New Roman" w:cs="Times New Roman"/>
          <w:bCs/>
          <w:sz w:val="28"/>
          <w:szCs w:val="28"/>
        </w:rPr>
        <w:t xml:space="preserve">через </w:t>
      </w:r>
      <w:r w:rsidR="00035F21">
        <w:rPr>
          <w:rFonts w:ascii="Times New Roman" w:hAnsi="Times New Roman" w:cs="Times New Roman"/>
          <w:bCs/>
          <w:sz w:val="28"/>
          <w:szCs w:val="28"/>
        </w:rPr>
        <w:t>что</w:t>
      </w:r>
      <w:r w:rsidR="004C62C2" w:rsidRPr="006A4F96">
        <w:rPr>
          <w:rFonts w:ascii="Times New Roman" w:hAnsi="Times New Roman" w:cs="Times New Roman"/>
          <w:bCs/>
          <w:sz w:val="28"/>
          <w:szCs w:val="28"/>
        </w:rPr>
        <w:t xml:space="preserve"> прошли другие</w:t>
      </w:r>
      <w:r w:rsidR="004C62C2">
        <w:rPr>
          <w:rFonts w:ascii="Times New Roman" w:hAnsi="Times New Roman" w:cs="Times New Roman"/>
          <w:bCs/>
          <w:sz w:val="28"/>
          <w:szCs w:val="28"/>
        </w:rPr>
        <w:t xml:space="preserve"> </w:t>
      </w:r>
      <w:r w:rsidR="00035F21">
        <w:rPr>
          <w:rFonts w:ascii="Times New Roman" w:hAnsi="Times New Roman" w:cs="Times New Roman"/>
          <w:bCs/>
          <w:sz w:val="28"/>
          <w:szCs w:val="28"/>
        </w:rPr>
        <w:t>направления</w:t>
      </w:r>
      <w:r w:rsidR="004C62C2" w:rsidRPr="006A4F96">
        <w:rPr>
          <w:rFonts w:ascii="Times New Roman" w:hAnsi="Times New Roman" w:cs="Times New Roman"/>
          <w:bCs/>
          <w:sz w:val="28"/>
          <w:szCs w:val="28"/>
        </w:rPr>
        <w:t xml:space="preserve"> дизайн</w:t>
      </w:r>
      <w:r w:rsidR="00035F21">
        <w:rPr>
          <w:rFonts w:ascii="Times New Roman" w:hAnsi="Times New Roman" w:cs="Times New Roman"/>
          <w:bCs/>
          <w:sz w:val="28"/>
          <w:szCs w:val="28"/>
        </w:rPr>
        <w:t>а</w:t>
      </w:r>
      <w:r w:rsidR="004C62C2" w:rsidRPr="006A4F96">
        <w:rPr>
          <w:rFonts w:ascii="Times New Roman" w:hAnsi="Times New Roman" w:cs="Times New Roman"/>
          <w:bCs/>
          <w:sz w:val="28"/>
          <w:szCs w:val="28"/>
        </w:rPr>
        <w:t xml:space="preserve">, </w:t>
      </w:r>
      <w:r w:rsidR="00766A71">
        <w:rPr>
          <w:rFonts w:ascii="Times New Roman" w:hAnsi="Times New Roman" w:cs="Times New Roman"/>
          <w:bCs/>
          <w:sz w:val="28"/>
          <w:szCs w:val="28"/>
        </w:rPr>
        <w:t>порожденные</w:t>
      </w:r>
      <w:r w:rsidR="004C62C2" w:rsidRPr="006A4F96">
        <w:rPr>
          <w:rFonts w:ascii="Times New Roman" w:hAnsi="Times New Roman" w:cs="Times New Roman"/>
          <w:bCs/>
          <w:sz w:val="28"/>
          <w:szCs w:val="28"/>
        </w:rPr>
        <w:t xml:space="preserve"> промышленными револ</w:t>
      </w:r>
      <w:r w:rsidR="00766A71">
        <w:rPr>
          <w:rFonts w:ascii="Times New Roman" w:hAnsi="Times New Roman" w:cs="Times New Roman"/>
          <w:bCs/>
          <w:sz w:val="28"/>
          <w:szCs w:val="28"/>
        </w:rPr>
        <w:t>юциями и техническим прогрессом, потребовавшем</w:t>
      </w:r>
      <w:r w:rsidR="004C62C2" w:rsidRPr="006A4F96">
        <w:rPr>
          <w:rFonts w:ascii="Times New Roman" w:hAnsi="Times New Roman" w:cs="Times New Roman"/>
          <w:bCs/>
          <w:sz w:val="28"/>
          <w:szCs w:val="28"/>
        </w:rPr>
        <w:t xml:space="preserve"> нов</w:t>
      </w:r>
      <w:r w:rsidR="00766A71">
        <w:rPr>
          <w:rFonts w:ascii="Times New Roman" w:hAnsi="Times New Roman" w:cs="Times New Roman"/>
          <w:bCs/>
          <w:sz w:val="28"/>
          <w:szCs w:val="28"/>
        </w:rPr>
        <w:t>ейшие</w:t>
      </w:r>
      <w:r w:rsidR="004C62C2" w:rsidRPr="006A4F96">
        <w:rPr>
          <w:rFonts w:ascii="Times New Roman" w:hAnsi="Times New Roman" w:cs="Times New Roman"/>
          <w:bCs/>
          <w:sz w:val="28"/>
          <w:szCs w:val="28"/>
        </w:rPr>
        <w:t xml:space="preserve"> технологии </w:t>
      </w:r>
      <w:r w:rsidR="00766A71">
        <w:rPr>
          <w:rFonts w:ascii="Times New Roman" w:hAnsi="Times New Roman" w:cs="Times New Roman"/>
          <w:bCs/>
          <w:sz w:val="28"/>
          <w:szCs w:val="28"/>
        </w:rPr>
        <w:t xml:space="preserve">для создания </w:t>
      </w:r>
      <w:r w:rsidR="004C62C2" w:rsidRPr="006A4F96">
        <w:rPr>
          <w:rFonts w:ascii="Times New Roman" w:hAnsi="Times New Roman" w:cs="Times New Roman"/>
          <w:bCs/>
          <w:sz w:val="28"/>
          <w:szCs w:val="28"/>
        </w:rPr>
        <w:t>новых</w:t>
      </w:r>
      <w:r w:rsidR="004C62C2">
        <w:rPr>
          <w:rFonts w:ascii="Times New Roman" w:hAnsi="Times New Roman" w:cs="Times New Roman"/>
          <w:bCs/>
          <w:sz w:val="28"/>
          <w:szCs w:val="28"/>
        </w:rPr>
        <w:t xml:space="preserve"> </w:t>
      </w:r>
      <w:r w:rsidR="00766A71">
        <w:rPr>
          <w:rFonts w:ascii="Times New Roman" w:hAnsi="Times New Roman" w:cs="Times New Roman"/>
          <w:bCs/>
          <w:sz w:val="28"/>
          <w:szCs w:val="28"/>
        </w:rPr>
        <w:t>образцов</w:t>
      </w:r>
      <w:r w:rsidR="004C62C2" w:rsidRPr="006A4F96">
        <w:rPr>
          <w:rFonts w:ascii="Times New Roman" w:hAnsi="Times New Roman" w:cs="Times New Roman"/>
          <w:bCs/>
          <w:sz w:val="28"/>
          <w:szCs w:val="28"/>
        </w:rPr>
        <w:t xml:space="preserve">. </w:t>
      </w:r>
      <w:r w:rsidR="00766A71">
        <w:rPr>
          <w:rFonts w:ascii="Times New Roman" w:hAnsi="Times New Roman" w:cs="Times New Roman"/>
          <w:bCs/>
          <w:sz w:val="28"/>
          <w:szCs w:val="28"/>
        </w:rPr>
        <w:t>Технология</w:t>
      </w:r>
      <w:r w:rsidR="004C62C2" w:rsidRPr="006A4F96">
        <w:rPr>
          <w:rFonts w:ascii="Times New Roman" w:hAnsi="Times New Roman" w:cs="Times New Roman"/>
          <w:bCs/>
          <w:sz w:val="28"/>
          <w:szCs w:val="28"/>
        </w:rPr>
        <w:t xml:space="preserve"> высокой</w:t>
      </w:r>
      <w:r w:rsidR="004C62C2">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 xml:space="preserve">печати </w:t>
      </w:r>
      <w:r w:rsidR="00766A71">
        <w:rPr>
          <w:rFonts w:ascii="Times New Roman" w:hAnsi="Times New Roman" w:cs="Times New Roman"/>
          <w:bCs/>
          <w:sz w:val="28"/>
          <w:szCs w:val="28"/>
        </w:rPr>
        <w:t>осталась</w:t>
      </w:r>
      <w:r w:rsidR="004C62C2" w:rsidRPr="006A4F96">
        <w:rPr>
          <w:rFonts w:ascii="Times New Roman" w:hAnsi="Times New Roman" w:cs="Times New Roman"/>
          <w:bCs/>
          <w:sz w:val="28"/>
          <w:szCs w:val="28"/>
        </w:rPr>
        <w:t xml:space="preserve"> практически </w:t>
      </w:r>
      <w:r w:rsidR="00766A71">
        <w:rPr>
          <w:rFonts w:ascii="Times New Roman" w:hAnsi="Times New Roman" w:cs="Times New Roman"/>
          <w:bCs/>
          <w:sz w:val="28"/>
          <w:szCs w:val="28"/>
        </w:rPr>
        <w:t>неизменной</w:t>
      </w:r>
      <w:r w:rsidR="002D0D99">
        <w:rPr>
          <w:rFonts w:ascii="Times New Roman" w:hAnsi="Times New Roman" w:cs="Times New Roman"/>
          <w:bCs/>
          <w:sz w:val="28"/>
          <w:szCs w:val="28"/>
        </w:rPr>
        <w:t xml:space="preserve"> вплоть </w:t>
      </w:r>
      <w:r w:rsidR="004C62C2" w:rsidRPr="006A4F96">
        <w:rPr>
          <w:rFonts w:ascii="Times New Roman" w:hAnsi="Times New Roman" w:cs="Times New Roman"/>
          <w:bCs/>
          <w:sz w:val="28"/>
          <w:szCs w:val="28"/>
        </w:rPr>
        <w:t xml:space="preserve">до середины ХХ </w:t>
      </w:r>
      <w:r w:rsidR="00766A71">
        <w:rPr>
          <w:rFonts w:ascii="Times New Roman" w:hAnsi="Times New Roman" w:cs="Times New Roman"/>
          <w:bCs/>
          <w:sz w:val="28"/>
          <w:szCs w:val="28"/>
        </w:rPr>
        <w:t>века, и не она</w:t>
      </w:r>
      <w:r w:rsidR="004C62C2" w:rsidRPr="006A4F96">
        <w:rPr>
          <w:rFonts w:ascii="Times New Roman" w:hAnsi="Times New Roman" w:cs="Times New Roman"/>
          <w:bCs/>
          <w:sz w:val="28"/>
          <w:szCs w:val="28"/>
        </w:rPr>
        <w:t xml:space="preserve"> </w:t>
      </w:r>
      <w:r w:rsidR="00766A71">
        <w:rPr>
          <w:rFonts w:ascii="Times New Roman" w:hAnsi="Times New Roman" w:cs="Times New Roman"/>
          <w:bCs/>
          <w:sz w:val="28"/>
          <w:szCs w:val="28"/>
        </w:rPr>
        <w:t>послужила</w:t>
      </w:r>
      <w:r w:rsidR="004C62C2" w:rsidRPr="006A4F96">
        <w:rPr>
          <w:rFonts w:ascii="Times New Roman" w:hAnsi="Times New Roman" w:cs="Times New Roman"/>
          <w:bCs/>
          <w:sz w:val="28"/>
          <w:szCs w:val="28"/>
        </w:rPr>
        <w:t xml:space="preserve"> </w:t>
      </w:r>
      <w:r w:rsidR="005627E0">
        <w:rPr>
          <w:rFonts w:ascii="Times New Roman" w:hAnsi="Times New Roman" w:cs="Times New Roman"/>
          <w:bCs/>
          <w:sz w:val="28"/>
          <w:szCs w:val="28"/>
        </w:rPr>
        <w:t>толчком</w:t>
      </w:r>
      <w:r w:rsidR="004C62C2" w:rsidRPr="006A4F96">
        <w:rPr>
          <w:rFonts w:ascii="Times New Roman" w:hAnsi="Times New Roman" w:cs="Times New Roman"/>
          <w:bCs/>
          <w:sz w:val="28"/>
          <w:szCs w:val="28"/>
        </w:rPr>
        <w:t xml:space="preserve"> </w:t>
      </w:r>
      <w:r w:rsidR="002D0D99">
        <w:rPr>
          <w:rFonts w:ascii="Times New Roman" w:hAnsi="Times New Roman" w:cs="Times New Roman"/>
          <w:bCs/>
          <w:sz w:val="28"/>
          <w:szCs w:val="28"/>
        </w:rPr>
        <w:t xml:space="preserve">для </w:t>
      </w:r>
      <w:r w:rsidR="005627E0">
        <w:rPr>
          <w:rFonts w:ascii="Times New Roman" w:hAnsi="Times New Roman" w:cs="Times New Roman"/>
          <w:bCs/>
          <w:sz w:val="28"/>
          <w:szCs w:val="28"/>
        </w:rPr>
        <w:t>трансформации</w:t>
      </w:r>
      <w:r w:rsidR="004C62C2" w:rsidRPr="006A4F96">
        <w:rPr>
          <w:rFonts w:ascii="Times New Roman" w:hAnsi="Times New Roman" w:cs="Times New Roman"/>
          <w:bCs/>
          <w:sz w:val="28"/>
          <w:szCs w:val="28"/>
        </w:rPr>
        <w:t xml:space="preserve"> парадигм.</w:t>
      </w:r>
    </w:p>
    <w:p w:rsidR="005827D6" w:rsidRDefault="005627E0"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Свое развитие г</w:t>
      </w:r>
      <w:r w:rsidR="004C62C2" w:rsidRPr="006A4F96">
        <w:rPr>
          <w:rFonts w:ascii="Times New Roman" w:hAnsi="Times New Roman" w:cs="Times New Roman"/>
          <w:bCs/>
          <w:sz w:val="28"/>
          <w:szCs w:val="28"/>
        </w:rPr>
        <w:t>рафическ</w:t>
      </w:r>
      <w:r w:rsidR="002D0D99">
        <w:rPr>
          <w:rFonts w:ascii="Times New Roman" w:hAnsi="Times New Roman" w:cs="Times New Roman"/>
          <w:bCs/>
          <w:sz w:val="28"/>
          <w:szCs w:val="28"/>
        </w:rPr>
        <w:t>ий</w:t>
      </w:r>
      <w:r w:rsidR="004C62C2" w:rsidRPr="006A4F96">
        <w:rPr>
          <w:rFonts w:ascii="Times New Roman" w:hAnsi="Times New Roman" w:cs="Times New Roman"/>
          <w:bCs/>
          <w:sz w:val="28"/>
          <w:szCs w:val="28"/>
        </w:rPr>
        <w:t xml:space="preserve"> дизайн</w:t>
      </w:r>
      <w:r w:rsidR="002D0D99">
        <w:rPr>
          <w:rFonts w:ascii="Times New Roman" w:hAnsi="Times New Roman" w:cs="Times New Roman"/>
          <w:bCs/>
          <w:sz w:val="28"/>
          <w:szCs w:val="28"/>
        </w:rPr>
        <w:t xml:space="preserve"> получил</w:t>
      </w:r>
      <w:r w:rsidR="005A5E50">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в</w:t>
      </w:r>
      <w:r w:rsidR="005A5E50">
        <w:rPr>
          <w:rFonts w:ascii="Times New Roman" w:hAnsi="Times New Roman" w:cs="Times New Roman"/>
          <w:bCs/>
          <w:sz w:val="28"/>
          <w:szCs w:val="28"/>
        </w:rPr>
        <w:t>следствие того, что произошли</w:t>
      </w:r>
      <w:r w:rsidR="004C62C2">
        <w:rPr>
          <w:rFonts w:ascii="Times New Roman" w:hAnsi="Times New Roman" w:cs="Times New Roman"/>
          <w:bCs/>
          <w:sz w:val="28"/>
          <w:szCs w:val="28"/>
        </w:rPr>
        <w:t xml:space="preserve"> социальн</w:t>
      </w:r>
      <w:r w:rsidR="002D0D99">
        <w:rPr>
          <w:rFonts w:ascii="Times New Roman" w:hAnsi="Times New Roman" w:cs="Times New Roman"/>
          <w:bCs/>
          <w:sz w:val="28"/>
          <w:szCs w:val="28"/>
        </w:rPr>
        <w:t>ы</w:t>
      </w:r>
      <w:r w:rsidR="005A5E50">
        <w:rPr>
          <w:rFonts w:ascii="Times New Roman" w:hAnsi="Times New Roman" w:cs="Times New Roman"/>
          <w:bCs/>
          <w:sz w:val="28"/>
          <w:szCs w:val="28"/>
        </w:rPr>
        <w:t>е</w:t>
      </w:r>
      <w:r w:rsidR="002D0D99">
        <w:rPr>
          <w:rFonts w:ascii="Times New Roman" w:hAnsi="Times New Roman" w:cs="Times New Roman"/>
          <w:bCs/>
          <w:sz w:val="28"/>
          <w:szCs w:val="28"/>
        </w:rPr>
        <w:t xml:space="preserve"> и </w:t>
      </w:r>
      <w:r w:rsidR="004C62C2" w:rsidRPr="006A4F96">
        <w:rPr>
          <w:rFonts w:ascii="Times New Roman" w:hAnsi="Times New Roman" w:cs="Times New Roman"/>
          <w:bCs/>
          <w:sz w:val="28"/>
          <w:szCs w:val="28"/>
        </w:rPr>
        <w:t>культурны</w:t>
      </w:r>
      <w:r w:rsidR="005A5E50">
        <w:rPr>
          <w:rFonts w:ascii="Times New Roman" w:hAnsi="Times New Roman" w:cs="Times New Roman"/>
          <w:bCs/>
          <w:sz w:val="28"/>
          <w:szCs w:val="28"/>
        </w:rPr>
        <w:t>е</w:t>
      </w:r>
      <w:r w:rsidR="004C62C2" w:rsidRPr="006A4F96">
        <w:rPr>
          <w:rFonts w:ascii="Times New Roman" w:hAnsi="Times New Roman" w:cs="Times New Roman"/>
          <w:bCs/>
          <w:sz w:val="28"/>
          <w:szCs w:val="28"/>
        </w:rPr>
        <w:t xml:space="preserve"> </w:t>
      </w:r>
      <w:r w:rsidR="005A5E50">
        <w:rPr>
          <w:rFonts w:ascii="Times New Roman" w:hAnsi="Times New Roman" w:cs="Times New Roman"/>
          <w:bCs/>
          <w:sz w:val="28"/>
          <w:szCs w:val="28"/>
        </w:rPr>
        <w:t>изменения</w:t>
      </w:r>
      <w:r>
        <w:rPr>
          <w:rFonts w:ascii="Times New Roman" w:hAnsi="Times New Roman" w:cs="Times New Roman"/>
          <w:bCs/>
          <w:sz w:val="28"/>
          <w:szCs w:val="28"/>
        </w:rPr>
        <w:t xml:space="preserve"> общества</w:t>
      </w:r>
      <w:r w:rsidR="004C62C2" w:rsidRPr="006A4F96">
        <w:rPr>
          <w:rFonts w:ascii="Times New Roman" w:hAnsi="Times New Roman" w:cs="Times New Roman"/>
          <w:bCs/>
          <w:sz w:val="28"/>
          <w:szCs w:val="28"/>
        </w:rPr>
        <w:t xml:space="preserve">, </w:t>
      </w:r>
      <w:r w:rsidR="005A5E50">
        <w:rPr>
          <w:rFonts w:ascii="Times New Roman" w:hAnsi="Times New Roman" w:cs="Times New Roman"/>
          <w:bCs/>
          <w:sz w:val="28"/>
          <w:szCs w:val="28"/>
        </w:rPr>
        <w:t>потребовавшие</w:t>
      </w:r>
      <w:r>
        <w:rPr>
          <w:rFonts w:ascii="Times New Roman" w:hAnsi="Times New Roman" w:cs="Times New Roman"/>
          <w:bCs/>
          <w:sz w:val="28"/>
          <w:szCs w:val="28"/>
        </w:rPr>
        <w:t xml:space="preserve"> его дальнейшей эволюции</w:t>
      </w:r>
      <w:r w:rsidR="004C62C2" w:rsidRPr="006A4F96">
        <w:rPr>
          <w:rFonts w:ascii="Times New Roman" w:hAnsi="Times New Roman" w:cs="Times New Roman"/>
          <w:bCs/>
          <w:sz w:val="28"/>
          <w:szCs w:val="28"/>
        </w:rPr>
        <w:t xml:space="preserve">. </w:t>
      </w:r>
      <w:r w:rsidR="005A5E50">
        <w:rPr>
          <w:rFonts w:ascii="Times New Roman" w:hAnsi="Times New Roman" w:cs="Times New Roman"/>
          <w:bCs/>
          <w:sz w:val="28"/>
          <w:szCs w:val="28"/>
        </w:rPr>
        <w:t>Э</w:t>
      </w:r>
      <w:r w:rsidR="004C62C2" w:rsidRPr="006A4F96">
        <w:rPr>
          <w:rFonts w:ascii="Times New Roman" w:hAnsi="Times New Roman" w:cs="Times New Roman"/>
          <w:bCs/>
          <w:sz w:val="28"/>
          <w:szCs w:val="28"/>
        </w:rPr>
        <w:t>стетик</w:t>
      </w:r>
      <w:r w:rsidR="002D0D99">
        <w:rPr>
          <w:rFonts w:ascii="Times New Roman" w:hAnsi="Times New Roman" w:cs="Times New Roman"/>
          <w:bCs/>
          <w:sz w:val="28"/>
          <w:szCs w:val="28"/>
        </w:rPr>
        <w:t>а</w:t>
      </w:r>
      <w:r w:rsidR="004C62C2" w:rsidRPr="006A4F96">
        <w:rPr>
          <w:rFonts w:ascii="Times New Roman" w:hAnsi="Times New Roman" w:cs="Times New Roman"/>
          <w:bCs/>
          <w:sz w:val="28"/>
          <w:szCs w:val="28"/>
        </w:rPr>
        <w:t xml:space="preserve"> </w:t>
      </w:r>
      <w:r w:rsidR="005A5E50">
        <w:rPr>
          <w:rFonts w:ascii="Times New Roman" w:hAnsi="Times New Roman" w:cs="Times New Roman"/>
          <w:bCs/>
          <w:sz w:val="28"/>
          <w:szCs w:val="28"/>
        </w:rPr>
        <w:t>модернизма</w:t>
      </w:r>
      <w:r w:rsidR="002D0D99">
        <w:rPr>
          <w:rFonts w:ascii="Times New Roman" w:hAnsi="Times New Roman" w:cs="Times New Roman"/>
          <w:bCs/>
          <w:sz w:val="28"/>
          <w:szCs w:val="28"/>
        </w:rPr>
        <w:t xml:space="preserve">, пришедшая </w:t>
      </w:r>
      <w:r w:rsidR="005A5E50" w:rsidRPr="006A4F96">
        <w:rPr>
          <w:rFonts w:ascii="Times New Roman" w:hAnsi="Times New Roman" w:cs="Times New Roman"/>
          <w:bCs/>
          <w:sz w:val="28"/>
          <w:szCs w:val="28"/>
        </w:rPr>
        <w:t xml:space="preserve">в </w:t>
      </w:r>
      <w:r w:rsidR="005A5E50">
        <w:rPr>
          <w:rFonts w:ascii="Times New Roman" w:hAnsi="Times New Roman" w:cs="Times New Roman"/>
          <w:bCs/>
          <w:sz w:val="28"/>
          <w:szCs w:val="28"/>
        </w:rPr>
        <w:t xml:space="preserve">начале ХХ </w:t>
      </w:r>
      <w:r w:rsidR="005A5E50">
        <w:rPr>
          <w:rFonts w:ascii="Times New Roman" w:hAnsi="Times New Roman" w:cs="Times New Roman"/>
          <w:bCs/>
          <w:sz w:val="28"/>
          <w:szCs w:val="28"/>
        </w:rPr>
        <w:lastRenderedPageBreak/>
        <w:t xml:space="preserve">века </w:t>
      </w:r>
      <w:r w:rsidR="002326E5">
        <w:rPr>
          <w:rFonts w:ascii="Times New Roman" w:hAnsi="Times New Roman" w:cs="Times New Roman"/>
          <w:bCs/>
          <w:sz w:val="28"/>
          <w:szCs w:val="28"/>
        </w:rPr>
        <w:t>на смену</w:t>
      </w:r>
      <w:r w:rsidR="002D0D99">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классическ</w:t>
      </w:r>
      <w:r w:rsidR="002D0D99">
        <w:rPr>
          <w:rFonts w:ascii="Times New Roman" w:hAnsi="Times New Roman" w:cs="Times New Roman"/>
          <w:bCs/>
          <w:sz w:val="28"/>
          <w:szCs w:val="28"/>
        </w:rPr>
        <w:t>ой</w:t>
      </w:r>
      <w:r w:rsidR="004C62C2" w:rsidRPr="006A4F96">
        <w:rPr>
          <w:rFonts w:ascii="Times New Roman" w:hAnsi="Times New Roman" w:cs="Times New Roman"/>
          <w:bCs/>
          <w:sz w:val="28"/>
          <w:szCs w:val="28"/>
        </w:rPr>
        <w:t xml:space="preserve"> </w:t>
      </w:r>
      <w:r w:rsidR="004C62C2">
        <w:rPr>
          <w:rFonts w:ascii="Times New Roman" w:hAnsi="Times New Roman" w:cs="Times New Roman"/>
          <w:bCs/>
          <w:sz w:val="28"/>
          <w:szCs w:val="28"/>
        </w:rPr>
        <w:t>парадигм</w:t>
      </w:r>
      <w:r w:rsidR="002326E5">
        <w:rPr>
          <w:rFonts w:ascii="Times New Roman" w:hAnsi="Times New Roman" w:cs="Times New Roman"/>
          <w:bCs/>
          <w:sz w:val="28"/>
          <w:szCs w:val="28"/>
        </w:rPr>
        <w:t>е</w:t>
      </w:r>
      <w:r w:rsidR="002D0D99">
        <w:rPr>
          <w:rFonts w:ascii="Times New Roman" w:hAnsi="Times New Roman" w:cs="Times New Roman"/>
          <w:bCs/>
          <w:sz w:val="28"/>
          <w:szCs w:val="28"/>
        </w:rPr>
        <w:t>, не</w:t>
      </w:r>
      <w:r w:rsidR="004C62C2" w:rsidRPr="006A4F96">
        <w:rPr>
          <w:rFonts w:ascii="Times New Roman" w:hAnsi="Times New Roman" w:cs="Times New Roman"/>
          <w:bCs/>
          <w:sz w:val="28"/>
          <w:szCs w:val="28"/>
        </w:rPr>
        <w:t xml:space="preserve"> </w:t>
      </w:r>
      <w:r w:rsidR="002326E5">
        <w:rPr>
          <w:rFonts w:ascii="Times New Roman" w:hAnsi="Times New Roman" w:cs="Times New Roman"/>
          <w:bCs/>
          <w:sz w:val="28"/>
          <w:szCs w:val="28"/>
        </w:rPr>
        <w:t>свергла</w:t>
      </w:r>
      <w:r w:rsidR="002D0D99">
        <w:rPr>
          <w:rFonts w:ascii="Times New Roman" w:hAnsi="Times New Roman" w:cs="Times New Roman"/>
          <w:bCs/>
          <w:sz w:val="28"/>
          <w:szCs w:val="28"/>
        </w:rPr>
        <w:t xml:space="preserve"> ее </w:t>
      </w:r>
      <w:r w:rsidR="004C62C2" w:rsidRPr="006A4F96">
        <w:rPr>
          <w:rFonts w:ascii="Times New Roman" w:hAnsi="Times New Roman" w:cs="Times New Roman"/>
          <w:bCs/>
          <w:sz w:val="28"/>
          <w:szCs w:val="28"/>
        </w:rPr>
        <w:t xml:space="preserve">с исторической </w:t>
      </w:r>
      <w:r w:rsidR="005A5E50">
        <w:rPr>
          <w:rFonts w:ascii="Times New Roman" w:hAnsi="Times New Roman" w:cs="Times New Roman"/>
          <w:bCs/>
          <w:sz w:val="28"/>
          <w:szCs w:val="28"/>
        </w:rPr>
        <w:t>арены</w:t>
      </w:r>
      <w:r w:rsidR="004C62C2" w:rsidRPr="006A4F96">
        <w:rPr>
          <w:rFonts w:ascii="Times New Roman" w:hAnsi="Times New Roman" w:cs="Times New Roman"/>
          <w:bCs/>
          <w:sz w:val="28"/>
          <w:szCs w:val="28"/>
        </w:rPr>
        <w:t xml:space="preserve">, а </w:t>
      </w:r>
      <w:r w:rsidR="002326E5">
        <w:rPr>
          <w:rFonts w:ascii="Times New Roman" w:hAnsi="Times New Roman" w:cs="Times New Roman"/>
          <w:bCs/>
          <w:sz w:val="28"/>
          <w:szCs w:val="28"/>
        </w:rPr>
        <w:t>всего лишь</w:t>
      </w:r>
      <w:r w:rsidR="004C62C2" w:rsidRPr="006A4F96">
        <w:rPr>
          <w:rFonts w:ascii="Times New Roman" w:hAnsi="Times New Roman" w:cs="Times New Roman"/>
          <w:bCs/>
          <w:sz w:val="28"/>
          <w:szCs w:val="28"/>
        </w:rPr>
        <w:t xml:space="preserve"> </w:t>
      </w:r>
      <w:r w:rsidR="002D0D99">
        <w:rPr>
          <w:rFonts w:ascii="Times New Roman" w:hAnsi="Times New Roman" w:cs="Times New Roman"/>
          <w:bCs/>
          <w:sz w:val="28"/>
          <w:szCs w:val="28"/>
        </w:rPr>
        <w:t>по</w:t>
      </w:r>
      <w:r w:rsidR="004C62C2" w:rsidRPr="006A4F96">
        <w:rPr>
          <w:rFonts w:ascii="Times New Roman" w:hAnsi="Times New Roman" w:cs="Times New Roman"/>
          <w:bCs/>
          <w:sz w:val="28"/>
          <w:szCs w:val="28"/>
        </w:rPr>
        <w:t>д</w:t>
      </w:r>
      <w:r w:rsidR="002326E5">
        <w:rPr>
          <w:rFonts w:ascii="Times New Roman" w:hAnsi="Times New Roman" w:cs="Times New Roman"/>
          <w:bCs/>
          <w:sz w:val="28"/>
          <w:szCs w:val="28"/>
        </w:rPr>
        <w:t>од</w:t>
      </w:r>
      <w:r w:rsidR="004C62C2" w:rsidRPr="006A4F96">
        <w:rPr>
          <w:rFonts w:ascii="Times New Roman" w:hAnsi="Times New Roman" w:cs="Times New Roman"/>
          <w:bCs/>
          <w:sz w:val="28"/>
          <w:szCs w:val="28"/>
        </w:rPr>
        <w:t>винула в</w:t>
      </w:r>
      <w:r w:rsidR="004C62C2">
        <w:rPr>
          <w:rFonts w:ascii="Times New Roman" w:hAnsi="Times New Roman" w:cs="Times New Roman"/>
          <w:bCs/>
          <w:sz w:val="28"/>
          <w:szCs w:val="28"/>
        </w:rPr>
        <w:t xml:space="preserve"> </w:t>
      </w:r>
      <w:r w:rsidR="002326E5">
        <w:rPr>
          <w:rFonts w:ascii="Times New Roman" w:hAnsi="Times New Roman" w:cs="Times New Roman"/>
          <w:bCs/>
          <w:sz w:val="28"/>
          <w:szCs w:val="28"/>
        </w:rPr>
        <w:t>наи</w:t>
      </w:r>
      <w:r w:rsidR="004C62C2" w:rsidRPr="006A4F96">
        <w:rPr>
          <w:rFonts w:ascii="Times New Roman" w:hAnsi="Times New Roman" w:cs="Times New Roman"/>
          <w:bCs/>
          <w:sz w:val="28"/>
          <w:szCs w:val="28"/>
        </w:rPr>
        <w:t xml:space="preserve">менее </w:t>
      </w:r>
      <w:r w:rsidR="002326E5">
        <w:rPr>
          <w:rFonts w:ascii="Times New Roman" w:hAnsi="Times New Roman" w:cs="Times New Roman"/>
          <w:bCs/>
          <w:sz w:val="28"/>
          <w:szCs w:val="28"/>
        </w:rPr>
        <w:t>задействованные</w:t>
      </w:r>
      <w:r w:rsidR="004C62C2" w:rsidRPr="006A4F96">
        <w:rPr>
          <w:rFonts w:ascii="Times New Roman" w:hAnsi="Times New Roman" w:cs="Times New Roman"/>
          <w:bCs/>
          <w:sz w:val="28"/>
          <w:szCs w:val="28"/>
        </w:rPr>
        <w:t xml:space="preserve"> стилистические </w:t>
      </w:r>
      <w:r w:rsidR="005827D6">
        <w:rPr>
          <w:rFonts w:ascii="Times New Roman" w:hAnsi="Times New Roman" w:cs="Times New Roman"/>
          <w:bCs/>
          <w:sz w:val="28"/>
          <w:szCs w:val="28"/>
        </w:rPr>
        <w:t>ниши</w:t>
      </w:r>
      <w:r w:rsidR="004C62C2">
        <w:rPr>
          <w:rFonts w:ascii="Times New Roman" w:hAnsi="Times New Roman" w:cs="Times New Roman"/>
          <w:bCs/>
          <w:sz w:val="28"/>
          <w:szCs w:val="28"/>
        </w:rPr>
        <w:t>.</w:t>
      </w:r>
      <w:r w:rsidR="004C62C2" w:rsidRPr="006A4F96">
        <w:rPr>
          <w:rFonts w:ascii="Times New Roman" w:hAnsi="Times New Roman" w:cs="Times New Roman"/>
          <w:bCs/>
          <w:sz w:val="28"/>
          <w:szCs w:val="28"/>
        </w:rPr>
        <w:t xml:space="preserve"> </w:t>
      </w:r>
    </w:p>
    <w:p w:rsidR="004C62C2" w:rsidRPr="006A4F96" w:rsidRDefault="005827D6" w:rsidP="00F937B0">
      <w:pPr>
        <w:pStyle w:val="a4"/>
        <w:spacing w:line="360" w:lineRule="auto"/>
        <w:ind w:left="0" w:firstLine="851"/>
        <w:jc w:val="both"/>
        <w:rPr>
          <w:rFonts w:ascii="Times New Roman" w:hAnsi="Times New Roman" w:cs="Times New Roman"/>
          <w:bCs/>
          <w:sz w:val="28"/>
          <w:szCs w:val="28"/>
        </w:rPr>
      </w:pPr>
      <w:proofErr w:type="gramStart"/>
      <w:r>
        <w:rPr>
          <w:rFonts w:ascii="Times New Roman" w:hAnsi="Times New Roman" w:cs="Times New Roman"/>
          <w:bCs/>
          <w:sz w:val="28"/>
          <w:szCs w:val="28"/>
        </w:rPr>
        <w:t>Сферы деятельности</w:t>
      </w:r>
      <w:r w:rsidR="004C62C2" w:rsidRPr="006A4F96">
        <w:rPr>
          <w:rFonts w:ascii="Times New Roman" w:hAnsi="Times New Roman" w:cs="Times New Roman"/>
          <w:bCs/>
          <w:sz w:val="28"/>
          <w:szCs w:val="28"/>
        </w:rPr>
        <w:t>,</w:t>
      </w:r>
      <w:r w:rsidR="002D0D99">
        <w:rPr>
          <w:rFonts w:ascii="Times New Roman" w:hAnsi="Times New Roman" w:cs="Times New Roman"/>
          <w:bCs/>
          <w:sz w:val="28"/>
          <w:szCs w:val="28"/>
        </w:rPr>
        <w:t xml:space="preserve"> </w:t>
      </w:r>
      <w:r>
        <w:rPr>
          <w:rFonts w:ascii="Times New Roman" w:hAnsi="Times New Roman" w:cs="Times New Roman"/>
          <w:bCs/>
          <w:sz w:val="28"/>
          <w:szCs w:val="28"/>
        </w:rPr>
        <w:t>взаимосвязанны</w:t>
      </w:r>
      <w:r w:rsidR="004C62C2" w:rsidRPr="006A4F96">
        <w:rPr>
          <w:rFonts w:ascii="Times New Roman" w:hAnsi="Times New Roman" w:cs="Times New Roman"/>
          <w:bCs/>
          <w:sz w:val="28"/>
          <w:szCs w:val="28"/>
        </w:rPr>
        <w:t xml:space="preserve">е </w:t>
      </w:r>
      <w:r>
        <w:rPr>
          <w:rFonts w:ascii="Times New Roman" w:hAnsi="Times New Roman" w:cs="Times New Roman"/>
          <w:bCs/>
          <w:sz w:val="28"/>
          <w:szCs w:val="28"/>
        </w:rPr>
        <w:t>с художественным наследием</w:t>
      </w:r>
      <w:r w:rsidR="004C62C2" w:rsidRPr="006A4F96">
        <w:rPr>
          <w:rFonts w:ascii="Times New Roman" w:hAnsi="Times New Roman" w:cs="Times New Roman"/>
          <w:bCs/>
          <w:sz w:val="28"/>
          <w:szCs w:val="28"/>
        </w:rPr>
        <w:t xml:space="preserve">, </w:t>
      </w:r>
      <w:r w:rsidR="002D0D99" w:rsidRPr="006A4F96">
        <w:rPr>
          <w:rFonts w:ascii="Times New Roman" w:hAnsi="Times New Roman" w:cs="Times New Roman"/>
          <w:bCs/>
          <w:sz w:val="28"/>
          <w:szCs w:val="28"/>
        </w:rPr>
        <w:t xml:space="preserve">всегда </w:t>
      </w:r>
      <w:r>
        <w:rPr>
          <w:rFonts w:ascii="Times New Roman" w:hAnsi="Times New Roman" w:cs="Times New Roman"/>
          <w:bCs/>
          <w:sz w:val="28"/>
          <w:szCs w:val="28"/>
        </w:rPr>
        <w:t>были и будут предрасположены</w:t>
      </w:r>
      <w:r w:rsidR="002D0D99">
        <w:rPr>
          <w:rFonts w:ascii="Times New Roman" w:hAnsi="Times New Roman" w:cs="Times New Roman"/>
          <w:bCs/>
          <w:sz w:val="28"/>
          <w:szCs w:val="28"/>
        </w:rPr>
        <w:t xml:space="preserve"> к</w:t>
      </w:r>
      <w:r w:rsidR="002D0D99" w:rsidRPr="006A4F96">
        <w:rPr>
          <w:rFonts w:ascii="Times New Roman" w:hAnsi="Times New Roman" w:cs="Times New Roman"/>
          <w:bCs/>
          <w:sz w:val="28"/>
          <w:szCs w:val="28"/>
        </w:rPr>
        <w:t xml:space="preserve"> классической </w:t>
      </w:r>
      <w:proofErr w:type="spellStart"/>
      <w:r w:rsidR="002D0D99" w:rsidRPr="006A4F96">
        <w:rPr>
          <w:rFonts w:ascii="Times New Roman" w:hAnsi="Times New Roman" w:cs="Times New Roman"/>
          <w:bCs/>
          <w:sz w:val="28"/>
          <w:szCs w:val="28"/>
        </w:rPr>
        <w:t>типографике</w:t>
      </w:r>
      <w:proofErr w:type="spellEnd"/>
      <w:r w:rsidR="002D0D99">
        <w:rPr>
          <w:rFonts w:ascii="Times New Roman" w:hAnsi="Times New Roman" w:cs="Times New Roman"/>
          <w:bCs/>
          <w:sz w:val="28"/>
          <w:szCs w:val="28"/>
        </w:rPr>
        <w:t>,</w:t>
      </w:r>
      <w:r w:rsidR="002D0D99" w:rsidRPr="006A4F96">
        <w:rPr>
          <w:rFonts w:ascii="Times New Roman" w:hAnsi="Times New Roman" w:cs="Times New Roman"/>
          <w:bCs/>
          <w:sz w:val="28"/>
          <w:szCs w:val="28"/>
        </w:rPr>
        <w:t xml:space="preserve"> </w:t>
      </w:r>
      <w:r w:rsidR="002D0D99">
        <w:rPr>
          <w:rFonts w:ascii="Times New Roman" w:hAnsi="Times New Roman" w:cs="Times New Roman"/>
          <w:bCs/>
          <w:sz w:val="28"/>
          <w:szCs w:val="28"/>
        </w:rPr>
        <w:t>уделя</w:t>
      </w:r>
      <w:r>
        <w:rPr>
          <w:rFonts w:ascii="Times New Roman" w:hAnsi="Times New Roman" w:cs="Times New Roman"/>
          <w:bCs/>
          <w:sz w:val="28"/>
          <w:szCs w:val="28"/>
        </w:rPr>
        <w:t>ющей</w:t>
      </w:r>
      <w:r w:rsidR="004C62C2" w:rsidRPr="006A4F96">
        <w:rPr>
          <w:rFonts w:ascii="Times New Roman" w:hAnsi="Times New Roman" w:cs="Times New Roman"/>
          <w:bCs/>
          <w:sz w:val="28"/>
          <w:szCs w:val="28"/>
        </w:rPr>
        <w:t xml:space="preserve"> повышенн</w:t>
      </w:r>
      <w:r w:rsidR="002D0D99">
        <w:rPr>
          <w:rFonts w:ascii="Times New Roman" w:hAnsi="Times New Roman" w:cs="Times New Roman"/>
          <w:bCs/>
          <w:sz w:val="28"/>
          <w:szCs w:val="28"/>
        </w:rPr>
        <w:t>ое</w:t>
      </w:r>
      <w:r w:rsidR="004C62C2" w:rsidRPr="006A4F96">
        <w:rPr>
          <w:rFonts w:ascii="Times New Roman" w:hAnsi="Times New Roman" w:cs="Times New Roman"/>
          <w:bCs/>
          <w:sz w:val="28"/>
          <w:szCs w:val="28"/>
        </w:rPr>
        <w:t xml:space="preserve"> внимание историзму, </w:t>
      </w:r>
      <w:r w:rsidR="002245FB">
        <w:rPr>
          <w:rFonts w:ascii="Times New Roman" w:hAnsi="Times New Roman" w:cs="Times New Roman"/>
          <w:bCs/>
          <w:sz w:val="28"/>
          <w:szCs w:val="28"/>
        </w:rPr>
        <w:t xml:space="preserve">и </w:t>
      </w:r>
      <w:r w:rsidR="002D0D99">
        <w:rPr>
          <w:rFonts w:ascii="Times New Roman" w:hAnsi="Times New Roman" w:cs="Times New Roman"/>
          <w:bCs/>
          <w:sz w:val="28"/>
          <w:szCs w:val="28"/>
        </w:rPr>
        <w:t>тяготе</w:t>
      </w:r>
      <w:r w:rsidR="002245FB">
        <w:rPr>
          <w:rFonts w:ascii="Times New Roman" w:hAnsi="Times New Roman" w:cs="Times New Roman"/>
          <w:bCs/>
          <w:sz w:val="28"/>
          <w:szCs w:val="28"/>
        </w:rPr>
        <w:t>ющей</w:t>
      </w:r>
      <w:r w:rsidR="004C62C2" w:rsidRPr="006A4F96">
        <w:rPr>
          <w:rFonts w:ascii="Times New Roman" w:hAnsi="Times New Roman" w:cs="Times New Roman"/>
          <w:bCs/>
          <w:sz w:val="28"/>
          <w:szCs w:val="28"/>
        </w:rPr>
        <w:t xml:space="preserve"> к демонстрации </w:t>
      </w:r>
      <w:r w:rsidR="002245FB">
        <w:rPr>
          <w:rFonts w:ascii="Times New Roman" w:hAnsi="Times New Roman" w:cs="Times New Roman"/>
          <w:bCs/>
          <w:sz w:val="28"/>
          <w:szCs w:val="28"/>
        </w:rPr>
        <w:t>определенного рода</w:t>
      </w:r>
      <w:r w:rsidR="004C62C2" w:rsidRPr="006A4F96">
        <w:rPr>
          <w:rFonts w:ascii="Times New Roman" w:hAnsi="Times New Roman" w:cs="Times New Roman"/>
          <w:bCs/>
          <w:sz w:val="28"/>
          <w:szCs w:val="28"/>
        </w:rPr>
        <w:t xml:space="preserve"> </w:t>
      </w:r>
      <w:r w:rsidR="002245FB">
        <w:rPr>
          <w:rFonts w:ascii="Times New Roman" w:hAnsi="Times New Roman" w:cs="Times New Roman"/>
          <w:bCs/>
          <w:sz w:val="28"/>
          <w:szCs w:val="28"/>
        </w:rPr>
        <w:t>стабильности</w:t>
      </w:r>
      <w:r w:rsidR="004C62C2" w:rsidRPr="006A4F96">
        <w:rPr>
          <w:rFonts w:ascii="Times New Roman" w:hAnsi="Times New Roman" w:cs="Times New Roman"/>
          <w:bCs/>
          <w:sz w:val="28"/>
          <w:szCs w:val="28"/>
        </w:rPr>
        <w:t>,</w:t>
      </w:r>
      <w:r w:rsidR="004C62C2">
        <w:rPr>
          <w:rFonts w:ascii="Times New Roman" w:hAnsi="Times New Roman" w:cs="Times New Roman"/>
          <w:bCs/>
          <w:sz w:val="28"/>
          <w:szCs w:val="28"/>
        </w:rPr>
        <w:t xml:space="preserve"> </w:t>
      </w:r>
      <w:r w:rsidR="002245FB">
        <w:rPr>
          <w:rFonts w:ascii="Times New Roman" w:hAnsi="Times New Roman" w:cs="Times New Roman"/>
          <w:bCs/>
          <w:sz w:val="28"/>
          <w:szCs w:val="28"/>
        </w:rPr>
        <w:t>фундаментальности</w:t>
      </w:r>
      <w:r w:rsidR="002D0D99">
        <w:rPr>
          <w:rFonts w:ascii="Times New Roman" w:hAnsi="Times New Roman" w:cs="Times New Roman"/>
          <w:bCs/>
          <w:sz w:val="28"/>
          <w:szCs w:val="28"/>
        </w:rPr>
        <w:t xml:space="preserve"> и </w:t>
      </w:r>
      <w:r w:rsidR="002245FB">
        <w:rPr>
          <w:rFonts w:ascii="Times New Roman" w:hAnsi="Times New Roman" w:cs="Times New Roman"/>
          <w:bCs/>
          <w:sz w:val="28"/>
          <w:szCs w:val="28"/>
        </w:rPr>
        <w:t>надежности</w:t>
      </w:r>
      <w:r w:rsidR="002D0D99">
        <w:rPr>
          <w:rFonts w:ascii="Times New Roman" w:hAnsi="Times New Roman" w:cs="Times New Roman"/>
          <w:bCs/>
          <w:sz w:val="28"/>
          <w:szCs w:val="28"/>
        </w:rPr>
        <w:t>.</w:t>
      </w:r>
      <w:proofErr w:type="gramEnd"/>
      <w:r w:rsidR="002D0D99">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 xml:space="preserve">К </w:t>
      </w:r>
      <w:proofErr w:type="spellStart"/>
      <w:r w:rsidR="004C62C2" w:rsidRPr="006A4F96">
        <w:rPr>
          <w:rFonts w:ascii="Times New Roman" w:hAnsi="Times New Roman" w:cs="Times New Roman"/>
          <w:bCs/>
          <w:sz w:val="28"/>
          <w:szCs w:val="28"/>
        </w:rPr>
        <w:t>типографике</w:t>
      </w:r>
      <w:proofErr w:type="spellEnd"/>
      <w:r w:rsidR="004C62C2" w:rsidRPr="006A4F96">
        <w:rPr>
          <w:rFonts w:ascii="Times New Roman" w:hAnsi="Times New Roman" w:cs="Times New Roman"/>
          <w:bCs/>
          <w:sz w:val="28"/>
          <w:szCs w:val="28"/>
        </w:rPr>
        <w:t xml:space="preserve"> </w:t>
      </w:r>
      <w:r w:rsidR="008C5A8C">
        <w:rPr>
          <w:rFonts w:ascii="Times New Roman" w:hAnsi="Times New Roman" w:cs="Times New Roman"/>
          <w:bCs/>
          <w:sz w:val="28"/>
          <w:szCs w:val="28"/>
        </w:rPr>
        <w:t xml:space="preserve">классического типа </w:t>
      </w:r>
      <w:r w:rsidR="002245FB">
        <w:rPr>
          <w:rFonts w:ascii="Times New Roman" w:hAnsi="Times New Roman" w:cs="Times New Roman"/>
          <w:bCs/>
          <w:sz w:val="28"/>
          <w:szCs w:val="28"/>
        </w:rPr>
        <w:t>предрасположены</w:t>
      </w:r>
      <w:r w:rsidR="002D0D99">
        <w:rPr>
          <w:rFonts w:ascii="Times New Roman" w:hAnsi="Times New Roman" w:cs="Times New Roman"/>
          <w:bCs/>
          <w:sz w:val="28"/>
          <w:szCs w:val="28"/>
        </w:rPr>
        <w:t xml:space="preserve">, </w:t>
      </w:r>
      <w:r w:rsidR="002245FB">
        <w:rPr>
          <w:rFonts w:ascii="Times New Roman" w:hAnsi="Times New Roman" w:cs="Times New Roman"/>
          <w:bCs/>
          <w:sz w:val="28"/>
          <w:szCs w:val="28"/>
        </w:rPr>
        <w:t>чаще всего</w:t>
      </w:r>
      <w:r w:rsidR="002D0D99">
        <w:rPr>
          <w:rFonts w:ascii="Times New Roman" w:hAnsi="Times New Roman" w:cs="Times New Roman"/>
          <w:bCs/>
          <w:sz w:val="28"/>
          <w:szCs w:val="28"/>
        </w:rPr>
        <w:t>,</w:t>
      </w:r>
      <w:r w:rsidR="004C62C2" w:rsidRPr="006A4F96">
        <w:rPr>
          <w:rFonts w:ascii="Times New Roman" w:hAnsi="Times New Roman" w:cs="Times New Roman"/>
          <w:bCs/>
          <w:sz w:val="28"/>
          <w:szCs w:val="28"/>
        </w:rPr>
        <w:t xml:space="preserve"> </w:t>
      </w:r>
      <w:r w:rsidR="002245FB">
        <w:rPr>
          <w:rFonts w:ascii="Times New Roman" w:hAnsi="Times New Roman" w:cs="Times New Roman"/>
          <w:bCs/>
          <w:sz w:val="28"/>
          <w:szCs w:val="28"/>
        </w:rPr>
        <w:t>различные</w:t>
      </w:r>
      <w:r w:rsidR="002D0D99">
        <w:rPr>
          <w:rFonts w:ascii="Times New Roman" w:hAnsi="Times New Roman" w:cs="Times New Roman"/>
          <w:bCs/>
          <w:sz w:val="28"/>
          <w:szCs w:val="28"/>
        </w:rPr>
        <w:t xml:space="preserve"> </w:t>
      </w:r>
      <w:r w:rsidR="004C62C2" w:rsidRPr="006A4F96">
        <w:rPr>
          <w:rFonts w:ascii="Times New Roman" w:hAnsi="Times New Roman" w:cs="Times New Roman"/>
          <w:bCs/>
          <w:sz w:val="28"/>
          <w:szCs w:val="28"/>
        </w:rPr>
        <w:t xml:space="preserve">государственные </w:t>
      </w:r>
      <w:r w:rsidR="002245FB">
        <w:rPr>
          <w:rFonts w:ascii="Times New Roman" w:hAnsi="Times New Roman" w:cs="Times New Roman"/>
          <w:bCs/>
          <w:sz w:val="28"/>
          <w:szCs w:val="28"/>
        </w:rPr>
        <w:t>учреждения</w:t>
      </w:r>
      <w:r w:rsidR="004C62C2" w:rsidRPr="006A4F96">
        <w:rPr>
          <w:rFonts w:ascii="Times New Roman" w:hAnsi="Times New Roman" w:cs="Times New Roman"/>
          <w:bCs/>
          <w:sz w:val="28"/>
          <w:szCs w:val="28"/>
        </w:rPr>
        <w:t>,</w:t>
      </w:r>
      <w:r w:rsidR="004C62C2">
        <w:rPr>
          <w:rFonts w:ascii="Times New Roman" w:hAnsi="Times New Roman" w:cs="Times New Roman"/>
          <w:bCs/>
          <w:sz w:val="28"/>
          <w:szCs w:val="28"/>
        </w:rPr>
        <w:t xml:space="preserve"> </w:t>
      </w:r>
      <w:r w:rsidR="002245FB">
        <w:rPr>
          <w:rFonts w:ascii="Times New Roman" w:hAnsi="Times New Roman" w:cs="Times New Roman"/>
          <w:bCs/>
          <w:sz w:val="28"/>
          <w:szCs w:val="28"/>
        </w:rPr>
        <w:t>солидные</w:t>
      </w:r>
      <w:r w:rsidR="004C62C2" w:rsidRPr="006A4F96">
        <w:rPr>
          <w:rFonts w:ascii="Times New Roman" w:hAnsi="Times New Roman" w:cs="Times New Roman"/>
          <w:bCs/>
          <w:sz w:val="28"/>
          <w:szCs w:val="28"/>
        </w:rPr>
        <w:t xml:space="preserve"> банки, </w:t>
      </w:r>
      <w:r w:rsidR="002245FB">
        <w:rPr>
          <w:rFonts w:ascii="Times New Roman" w:hAnsi="Times New Roman" w:cs="Times New Roman"/>
          <w:bCs/>
          <w:sz w:val="28"/>
          <w:szCs w:val="28"/>
        </w:rPr>
        <w:t>всевозможные</w:t>
      </w:r>
      <w:r w:rsidR="002D0D99">
        <w:rPr>
          <w:rFonts w:ascii="Times New Roman" w:hAnsi="Times New Roman" w:cs="Times New Roman"/>
          <w:bCs/>
          <w:sz w:val="28"/>
          <w:szCs w:val="28"/>
        </w:rPr>
        <w:t xml:space="preserve"> фонды и т.д.</w:t>
      </w:r>
    </w:p>
    <w:p w:rsidR="008C5A8C" w:rsidRDefault="00F8110E"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Что касается</w:t>
      </w:r>
      <w:r w:rsidR="004C62C2" w:rsidRPr="006A4F96">
        <w:rPr>
          <w:rFonts w:ascii="Times New Roman" w:hAnsi="Times New Roman" w:cs="Times New Roman"/>
          <w:bCs/>
          <w:sz w:val="28"/>
          <w:szCs w:val="28"/>
        </w:rPr>
        <w:t xml:space="preserve"> постмодернизм</w:t>
      </w:r>
      <w:r>
        <w:rPr>
          <w:rFonts w:ascii="Times New Roman" w:hAnsi="Times New Roman" w:cs="Times New Roman"/>
          <w:bCs/>
          <w:sz w:val="28"/>
          <w:szCs w:val="28"/>
        </w:rPr>
        <w:t>а, то и при нем</w:t>
      </w:r>
      <w:r w:rsidR="00ED4F7B">
        <w:rPr>
          <w:rFonts w:ascii="Times New Roman" w:hAnsi="Times New Roman" w:cs="Times New Roman"/>
          <w:bCs/>
          <w:sz w:val="28"/>
          <w:szCs w:val="28"/>
        </w:rPr>
        <w:t xml:space="preserve"> в</w:t>
      </w:r>
      <w:r w:rsidR="00ED4F7B" w:rsidRPr="006A4F96">
        <w:rPr>
          <w:rFonts w:ascii="Times New Roman" w:hAnsi="Times New Roman" w:cs="Times New Roman"/>
          <w:bCs/>
          <w:sz w:val="28"/>
          <w:szCs w:val="28"/>
        </w:rPr>
        <w:t xml:space="preserve">сегда </w:t>
      </w:r>
      <w:r w:rsidR="008C5A8C">
        <w:rPr>
          <w:rFonts w:ascii="Times New Roman" w:hAnsi="Times New Roman" w:cs="Times New Roman"/>
          <w:bCs/>
          <w:sz w:val="28"/>
          <w:szCs w:val="28"/>
        </w:rPr>
        <w:t>найдется</w:t>
      </w:r>
      <w:r w:rsidR="00ED4F7B" w:rsidRPr="006A4F96">
        <w:rPr>
          <w:rFonts w:ascii="Times New Roman" w:hAnsi="Times New Roman" w:cs="Times New Roman"/>
          <w:bCs/>
          <w:sz w:val="28"/>
          <w:szCs w:val="28"/>
        </w:rPr>
        <w:t xml:space="preserve"> </w:t>
      </w:r>
      <w:r w:rsidR="008C5A8C">
        <w:rPr>
          <w:rFonts w:ascii="Times New Roman" w:hAnsi="Times New Roman" w:cs="Times New Roman"/>
          <w:bCs/>
          <w:sz w:val="28"/>
          <w:szCs w:val="28"/>
        </w:rPr>
        <w:t>пространство</w:t>
      </w:r>
      <w:r w:rsidR="00ED4F7B" w:rsidRPr="006A4F96">
        <w:rPr>
          <w:rFonts w:ascii="Times New Roman" w:hAnsi="Times New Roman" w:cs="Times New Roman"/>
          <w:bCs/>
          <w:sz w:val="28"/>
          <w:szCs w:val="28"/>
        </w:rPr>
        <w:t xml:space="preserve"> </w:t>
      </w:r>
      <w:r w:rsidR="00ED4F7B">
        <w:rPr>
          <w:rFonts w:ascii="Times New Roman" w:hAnsi="Times New Roman" w:cs="Times New Roman"/>
          <w:bCs/>
          <w:sz w:val="28"/>
          <w:szCs w:val="28"/>
        </w:rPr>
        <w:t xml:space="preserve">для </w:t>
      </w:r>
      <w:r w:rsidR="00ED4F7B" w:rsidRPr="006A4F96">
        <w:rPr>
          <w:rFonts w:ascii="Times New Roman" w:hAnsi="Times New Roman" w:cs="Times New Roman"/>
          <w:bCs/>
          <w:sz w:val="28"/>
          <w:szCs w:val="28"/>
        </w:rPr>
        <w:t>классик</w:t>
      </w:r>
      <w:r w:rsidR="00ED4F7B">
        <w:rPr>
          <w:rFonts w:ascii="Times New Roman" w:hAnsi="Times New Roman" w:cs="Times New Roman"/>
          <w:bCs/>
          <w:sz w:val="28"/>
          <w:szCs w:val="28"/>
        </w:rPr>
        <w:t>и</w:t>
      </w:r>
      <w:r w:rsidR="004C62C2" w:rsidRPr="006A4F96">
        <w:rPr>
          <w:rFonts w:ascii="Times New Roman" w:hAnsi="Times New Roman" w:cs="Times New Roman"/>
          <w:bCs/>
          <w:sz w:val="28"/>
          <w:szCs w:val="28"/>
        </w:rPr>
        <w:t xml:space="preserve">. </w:t>
      </w:r>
      <w:r w:rsidR="008C5A8C">
        <w:rPr>
          <w:rFonts w:ascii="Times New Roman" w:hAnsi="Times New Roman" w:cs="Times New Roman"/>
          <w:bCs/>
          <w:sz w:val="28"/>
          <w:szCs w:val="28"/>
        </w:rPr>
        <w:t xml:space="preserve">Принципы классической </w:t>
      </w:r>
      <w:proofErr w:type="spellStart"/>
      <w:r w:rsidR="008C5A8C">
        <w:rPr>
          <w:rFonts w:ascii="Times New Roman" w:hAnsi="Times New Roman" w:cs="Times New Roman"/>
          <w:bCs/>
          <w:sz w:val="28"/>
          <w:szCs w:val="28"/>
        </w:rPr>
        <w:t>типографики</w:t>
      </w:r>
      <w:proofErr w:type="spellEnd"/>
      <w:r w:rsidR="008C5A8C">
        <w:rPr>
          <w:rFonts w:ascii="Times New Roman" w:hAnsi="Times New Roman" w:cs="Times New Roman"/>
          <w:bCs/>
          <w:sz w:val="28"/>
          <w:szCs w:val="28"/>
        </w:rPr>
        <w:t xml:space="preserve"> пересматриваются в каждой последующей парадигме заново, сообразно основным ее </w:t>
      </w:r>
      <w:r w:rsidR="001C7F2F">
        <w:rPr>
          <w:rFonts w:ascii="Times New Roman" w:hAnsi="Times New Roman" w:cs="Times New Roman"/>
          <w:bCs/>
          <w:sz w:val="28"/>
          <w:szCs w:val="28"/>
        </w:rPr>
        <w:t>запросам, но неизменным остается общее ощущение атмосферы классики, ее гармоничной соразмерности.</w:t>
      </w:r>
    </w:p>
    <w:p w:rsidR="004C62C2" w:rsidRPr="004C62C2" w:rsidRDefault="00ED4F7B"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Классика, </w:t>
      </w:r>
      <w:r w:rsidR="001C7F2F">
        <w:rPr>
          <w:rFonts w:ascii="Times New Roman" w:hAnsi="Times New Roman" w:cs="Times New Roman"/>
          <w:bCs/>
          <w:sz w:val="28"/>
          <w:szCs w:val="28"/>
        </w:rPr>
        <w:t>несомненно</w:t>
      </w:r>
      <w:r w:rsidR="004C62C2" w:rsidRPr="006A4F96">
        <w:rPr>
          <w:rFonts w:ascii="Times New Roman" w:hAnsi="Times New Roman" w:cs="Times New Roman"/>
          <w:bCs/>
          <w:sz w:val="28"/>
          <w:szCs w:val="28"/>
        </w:rPr>
        <w:t xml:space="preserve">, всегда </w:t>
      </w:r>
      <w:r w:rsidR="001C7F2F">
        <w:rPr>
          <w:rFonts w:ascii="Times New Roman" w:hAnsi="Times New Roman" w:cs="Times New Roman"/>
          <w:bCs/>
          <w:sz w:val="28"/>
          <w:szCs w:val="28"/>
        </w:rPr>
        <w:t>находится рядом</w:t>
      </w:r>
      <w:r w:rsidR="004C62C2" w:rsidRPr="006A4F96">
        <w:rPr>
          <w:rFonts w:ascii="Times New Roman" w:hAnsi="Times New Roman" w:cs="Times New Roman"/>
          <w:bCs/>
          <w:sz w:val="28"/>
          <w:szCs w:val="28"/>
        </w:rPr>
        <w:t xml:space="preserve"> с нами и </w:t>
      </w:r>
      <w:r>
        <w:rPr>
          <w:rFonts w:ascii="Times New Roman" w:hAnsi="Times New Roman" w:cs="Times New Roman"/>
          <w:bCs/>
          <w:sz w:val="28"/>
          <w:szCs w:val="28"/>
        </w:rPr>
        <w:t>как</w:t>
      </w:r>
      <w:r w:rsidR="004C62C2" w:rsidRPr="006A4F96">
        <w:rPr>
          <w:rFonts w:ascii="Times New Roman" w:hAnsi="Times New Roman" w:cs="Times New Roman"/>
          <w:bCs/>
          <w:sz w:val="28"/>
          <w:szCs w:val="28"/>
        </w:rPr>
        <w:t xml:space="preserve"> типологическ</w:t>
      </w:r>
      <w:r>
        <w:rPr>
          <w:rFonts w:ascii="Times New Roman" w:hAnsi="Times New Roman" w:cs="Times New Roman"/>
          <w:bCs/>
          <w:sz w:val="28"/>
          <w:szCs w:val="28"/>
        </w:rPr>
        <w:t>ая классификация жанра</w:t>
      </w:r>
      <w:r w:rsidR="004C62C2" w:rsidRPr="006A4F96">
        <w:rPr>
          <w:rFonts w:ascii="Times New Roman" w:hAnsi="Times New Roman" w:cs="Times New Roman"/>
          <w:bCs/>
          <w:sz w:val="28"/>
          <w:szCs w:val="28"/>
        </w:rPr>
        <w:t>.</w:t>
      </w:r>
    </w:p>
    <w:p w:rsidR="004C62C2" w:rsidRPr="008B0394" w:rsidRDefault="00963947" w:rsidP="00F937B0">
      <w:pPr>
        <w:pStyle w:val="a4"/>
        <w:spacing w:line="360" w:lineRule="auto"/>
        <w:ind w:left="0" w:firstLine="851"/>
        <w:jc w:val="both"/>
        <w:rPr>
          <w:rFonts w:ascii="Times New Roman" w:hAnsi="Times New Roman" w:cs="Times New Roman"/>
          <w:bCs/>
          <w:sz w:val="28"/>
          <w:szCs w:val="28"/>
        </w:rPr>
      </w:pPr>
      <w:r w:rsidRPr="008B0394">
        <w:rPr>
          <w:rFonts w:ascii="Times New Roman" w:hAnsi="Times New Roman" w:cs="Times New Roman"/>
          <w:bCs/>
          <w:sz w:val="28"/>
          <w:szCs w:val="28"/>
        </w:rPr>
        <w:t>Модернистская парадигма</w:t>
      </w:r>
      <w:r w:rsidR="008B0394">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w:t>
      </w:r>
      <w:r w:rsidR="004B208E">
        <w:rPr>
          <w:rFonts w:ascii="Times New Roman" w:hAnsi="Times New Roman" w:cs="Times New Roman"/>
          <w:bCs/>
          <w:sz w:val="28"/>
          <w:szCs w:val="28"/>
        </w:rPr>
        <w:t>о</w:t>
      </w:r>
      <w:r w:rsidRPr="00E97AF7">
        <w:rPr>
          <w:rFonts w:ascii="Times New Roman" w:hAnsi="Times New Roman" w:cs="Times New Roman"/>
          <w:bCs/>
          <w:sz w:val="28"/>
          <w:szCs w:val="28"/>
        </w:rPr>
        <w:t xml:space="preserve"> </w:t>
      </w:r>
      <w:r w:rsidR="004B208E">
        <w:rPr>
          <w:rFonts w:ascii="Times New Roman" w:hAnsi="Times New Roman" w:cs="Times New Roman"/>
          <w:bCs/>
          <w:sz w:val="28"/>
          <w:szCs w:val="28"/>
        </w:rPr>
        <w:t>время</w:t>
      </w:r>
      <w:r w:rsidRPr="00E97AF7">
        <w:rPr>
          <w:rFonts w:ascii="Times New Roman" w:hAnsi="Times New Roman" w:cs="Times New Roman"/>
          <w:bCs/>
          <w:sz w:val="28"/>
          <w:szCs w:val="28"/>
        </w:rPr>
        <w:t xml:space="preserve"> индустриализации ориент</w:t>
      </w:r>
      <w:r w:rsidR="004B208E">
        <w:rPr>
          <w:rFonts w:ascii="Times New Roman" w:hAnsi="Times New Roman" w:cs="Times New Roman"/>
          <w:bCs/>
          <w:sz w:val="28"/>
          <w:szCs w:val="28"/>
        </w:rPr>
        <w:t>ироваться</w:t>
      </w:r>
      <w:r w:rsidRPr="00E97AF7">
        <w:rPr>
          <w:rFonts w:ascii="Times New Roman" w:hAnsi="Times New Roman" w:cs="Times New Roman"/>
          <w:bCs/>
          <w:sz w:val="28"/>
          <w:szCs w:val="28"/>
        </w:rPr>
        <w:t xml:space="preserve"> на прошлое стал</w:t>
      </w:r>
      <w:r w:rsidR="004B208E">
        <w:rPr>
          <w:rFonts w:ascii="Times New Roman" w:hAnsi="Times New Roman" w:cs="Times New Roman"/>
          <w:bCs/>
          <w:sz w:val="28"/>
          <w:szCs w:val="28"/>
        </w:rPr>
        <w:t>о</w:t>
      </w:r>
      <w:r>
        <w:rPr>
          <w:rFonts w:ascii="Times New Roman" w:hAnsi="Times New Roman" w:cs="Times New Roman"/>
          <w:bCs/>
          <w:sz w:val="28"/>
          <w:szCs w:val="28"/>
        </w:rPr>
        <w:t xml:space="preserve"> </w:t>
      </w:r>
      <w:r w:rsidRPr="00E97AF7">
        <w:rPr>
          <w:rFonts w:ascii="Times New Roman" w:hAnsi="Times New Roman" w:cs="Times New Roman"/>
          <w:bCs/>
          <w:sz w:val="28"/>
          <w:szCs w:val="28"/>
        </w:rPr>
        <w:t>невозможн</w:t>
      </w:r>
      <w:r w:rsidR="004B208E">
        <w:rPr>
          <w:rFonts w:ascii="Times New Roman" w:hAnsi="Times New Roman" w:cs="Times New Roman"/>
          <w:bCs/>
          <w:sz w:val="28"/>
          <w:szCs w:val="28"/>
        </w:rPr>
        <w:t>о</w:t>
      </w:r>
      <w:r w:rsidRPr="00E97AF7">
        <w:rPr>
          <w:rFonts w:ascii="Times New Roman" w:hAnsi="Times New Roman" w:cs="Times New Roman"/>
          <w:bCs/>
          <w:sz w:val="28"/>
          <w:szCs w:val="28"/>
        </w:rPr>
        <w:t xml:space="preserve">, </w:t>
      </w:r>
      <w:r w:rsidR="004B208E">
        <w:rPr>
          <w:rFonts w:ascii="Times New Roman" w:hAnsi="Times New Roman" w:cs="Times New Roman"/>
          <w:bCs/>
          <w:sz w:val="28"/>
          <w:szCs w:val="28"/>
        </w:rPr>
        <w:t xml:space="preserve">что </w:t>
      </w:r>
      <w:r w:rsidRPr="00E97AF7">
        <w:rPr>
          <w:rFonts w:ascii="Times New Roman" w:hAnsi="Times New Roman" w:cs="Times New Roman"/>
          <w:bCs/>
          <w:sz w:val="28"/>
          <w:szCs w:val="28"/>
        </w:rPr>
        <w:t xml:space="preserve">и </w:t>
      </w:r>
      <w:r w:rsidR="004B208E">
        <w:rPr>
          <w:rFonts w:ascii="Times New Roman" w:hAnsi="Times New Roman" w:cs="Times New Roman"/>
          <w:bCs/>
          <w:sz w:val="28"/>
          <w:szCs w:val="28"/>
        </w:rPr>
        <w:t xml:space="preserve">послужило посылом для </w:t>
      </w:r>
      <w:r w:rsidRPr="00E97AF7">
        <w:rPr>
          <w:rFonts w:ascii="Times New Roman" w:hAnsi="Times New Roman" w:cs="Times New Roman"/>
          <w:bCs/>
          <w:sz w:val="28"/>
          <w:szCs w:val="28"/>
        </w:rPr>
        <w:t>возник</w:t>
      </w:r>
      <w:r w:rsidR="004B208E">
        <w:rPr>
          <w:rFonts w:ascii="Times New Roman" w:hAnsi="Times New Roman" w:cs="Times New Roman"/>
          <w:bCs/>
          <w:sz w:val="28"/>
          <w:szCs w:val="28"/>
        </w:rPr>
        <w:t>новения</w:t>
      </w:r>
      <w:r w:rsidRPr="00E97AF7">
        <w:rPr>
          <w:rFonts w:ascii="Times New Roman" w:hAnsi="Times New Roman" w:cs="Times New Roman"/>
          <w:bCs/>
          <w:sz w:val="28"/>
          <w:szCs w:val="28"/>
        </w:rPr>
        <w:t xml:space="preserve"> нов</w:t>
      </w:r>
      <w:r w:rsidR="004B208E">
        <w:rPr>
          <w:rFonts w:ascii="Times New Roman" w:hAnsi="Times New Roman" w:cs="Times New Roman"/>
          <w:bCs/>
          <w:sz w:val="28"/>
          <w:szCs w:val="28"/>
        </w:rPr>
        <w:t>ой</w:t>
      </w:r>
      <w:r w:rsidRPr="00E97AF7">
        <w:rPr>
          <w:rFonts w:ascii="Times New Roman" w:hAnsi="Times New Roman" w:cs="Times New Roman"/>
          <w:bCs/>
          <w:sz w:val="28"/>
          <w:szCs w:val="28"/>
        </w:rPr>
        <w:t xml:space="preserve"> парадигм</w:t>
      </w:r>
      <w:r w:rsidR="004B208E">
        <w:rPr>
          <w:rFonts w:ascii="Times New Roman" w:hAnsi="Times New Roman" w:cs="Times New Roman"/>
          <w:bCs/>
          <w:sz w:val="28"/>
          <w:szCs w:val="28"/>
        </w:rPr>
        <w:t>ы</w:t>
      </w:r>
      <w:r w:rsidRPr="00E97AF7">
        <w:rPr>
          <w:rFonts w:ascii="Times New Roman" w:hAnsi="Times New Roman" w:cs="Times New Roman"/>
          <w:bCs/>
          <w:sz w:val="28"/>
          <w:szCs w:val="28"/>
        </w:rPr>
        <w:t xml:space="preserve"> – парадигм</w:t>
      </w:r>
      <w:r w:rsidR="004B208E">
        <w:rPr>
          <w:rFonts w:ascii="Times New Roman" w:hAnsi="Times New Roman" w:cs="Times New Roman"/>
          <w:bCs/>
          <w:sz w:val="28"/>
          <w:szCs w:val="28"/>
        </w:rPr>
        <w:t>ы</w:t>
      </w:r>
      <w:r w:rsidRPr="00E97AF7">
        <w:rPr>
          <w:rFonts w:ascii="Times New Roman" w:hAnsi="Times New Roman" w:cs="Times New Roman"/>
          <w:bCs/>
          <w:sz w:val="28"/>
          <w:szCs w:val="28"/>
        </w:rPr>
        <w:t xml:space="preserve"> модернизма или «эстетик</w:t>
      </w:r>
      <w:r w:rsidR="004B208E">
        <w:rPr>
          <w:rFonts w:ascii="Times New Roman" w:hAnsi="Times New Roman" w:cs="Times New Roman"/>
          <w:bCs/>
          <w:sz w:val="28"/>
          <w:szCs w:val="28"/>
        </w:rPr>
        <w:t>и</w:t>
      </w:r>
      <w:r w:rsidRPr="00E97AF7">
        <w:rPr>
          <w:rFonts w:ascii="Times New Roman" w:hAnsi="Times New Roman" w:cs="Times New Roman"/>
          <w:bCs/>
          <w:sz w:val="28"/>
          <w:szCs w:val="28"/>
        </w:rPr>
        <w:t xml:space="preserve"> целесообразности», «визуально-коммуникативн</w:t>
      </w:r>
      <w:r w:rsidR="004B208E">
        <w:rPr>
          <w:rFonts w:ascii="Times New Roman" w:hAnsi="Times New Roman" w:cs="Times New Roman"/>
          <w:bCs/>
          <w:sz w:val="28"/>
          <w:szCs w:val="28"/>
        </w:rPr>
        <w:t>ой</w:t>
      </w:r>
      <w:r w:rsidRPr="00E97AF7">
        <w:rPr>
          <w:rFonts w:ascii="Times New Roman" w:hAnsi="Times New Roman" w:cs="Times New Roman"/>
          <w:bCs/>
          <w:sz w:val="28"/>
          <w:szCs w:val="28"/>
        </w:rPr>
        <w:t xml:space="preserve"> парадигм</w:t>
      </w:r>
      <w:r w:rsidR="004B208E">
        <w:rPr>
          <w:rFonts w:ascii="Times New Roman" w:hAnsi="Times New Roman" w:cs="Times New Roman"/>
          <w:bCs/>
          <w:sz w:val="28"/>
          <w:szCs w:val="28"/>
        </w:rPr>
        <w:t>ы</w:t>
      </w:r>
      <w:r w:rsidRPr="00E97AF7">
        <w:rPr>
          <w:rFonts w:ascii="Times New Roman" w:hAnsi="Times New Roman" w:cs="Times New Roman"/>
          <w:bCs/>
          <w:sz w:val="28"/>
          <w:szCs w:val="28"/>
        </w:rPr>
        <w:t>».</w:t>
      </w:r>
    </w:p>
    <w:p w:rsidR="004C62C2" w:rsidRPr="002150C6" w:rsidRDefault="004B208E"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В </w:t>
      </w:r>
      <w:r w:rsidR="004C62C2" w:rsidRPr="004E63A1">
        <w:rPr>
          <w:rFonts w:ascii="Times New Roman" w:hAnsi="Times New Roman" w:cs="Times New Roman"/>
          <w:bCs/>
          <w:sz w:val="28"/>
          <w:szCs w:val="28"/>
        </w:rPr>
        <w:t>ХХ век</w:t>
      </w:r>
      <w:r>
        <w:rPr>
          <w:rFonts w:ascii="Times New Roman" w:hAnsi="Times New Roman" w:cs="Times New Roman"/>
          <w:bCs/>
          <w:sz w:val="28"/>
          <w:szCs w:val="28"/>
        </w:rPr>
        <w:t>е</w:t>
      </w:r>
      <w:r w:rsidR="004C62C2" w:rsidRPr="004E63A1">
        <w:rPr>
          <w:rFonts w:ascii="Times New Roman" w:hAnsi="Times New Roman" w:cs="Times New Roman"/>
          <w:bCs/>
          <w:sz w:val="28"/>
          <w:szCs w:val="28"/>
        </w:rPr>
        <w:t xml:space="preserve"> совершает</w:t>
      </w:r>
      <w:r>
        <w:rPr>
          <w:rFonts w:ascii="Times New Roman" w:hAnsi="Times New Roman" w:cs="Times New Roman"/>
          <w:bCs/>
          <w:sz w:val="28"/>
          <w:szCs w:val="28"/>
        </w:rPr>
        <w:t>ся</w:t>
      </w:r>
      <w:r w:rsidR="004C62C2" w:rsidRPr="004E63A1">
        <w:rPr>
          <w:rFonts w:ascii="Times New Roman" w:hAnsi="Times New Roman" w:cs="Times New Roman"/>
          <w:bCs/>
          <w:sz w:val="28"/>
          <w:szCs w:val="28"/>
        </w:rPr>
        <w:t xml:space="preserve"> открытие </w:t>
      </w:r>
      <w:r>
        <w:rPr>
          <w:rFonts w:ascii="Times New Roman" w:hAnsi="Times New Roman" w:cs="Times New Roman"/>
          <w:bCs/>
          <w:sz w:val="28"/>
          <w:szCs w:val="28"/>
        </w:rPr>
        <w:t xml:space="preserve">эстетики </w:t>
      </w:r>
      <w:r w:rsidR="004C62C2" w:rsidRPr="004E63A1">
        <w:rPr>
          <w:rFonts w:ascii="Times New Roman" w:hAnsi="Times New Roman" w:cs="Times New Roman"/>
          <w:bCs/>
          <w:sz w:val="28"/>
          <w:szCs w:val="28"/>
        </w:rPr>
        <w:t xml:space="preserve">пространства </w:t>
      </w:r>
      <w:r w:rsidRPr="004E63A1">
        <w:rPr>
          <w:rFonts w:ascii="Times New Roman" w:hAnsi="Times New Roman" w:cs="Times New Roman"/>
          <w:bCs/>
          <w:sz w:val="28"/>
          <w:szCs w:val="28"/>
        </w:rPr>
        <w:t xml:space="preserve">белого </w:t>
      </w:r>
      <w:r w:rsidR="004C62C2" w:rsidRPr="004E63A1">
        <w:rPr>
          <w:rFonts w:ascii="Times New Roman" w:hAnsi="Times New Roman" w:cs="Times New Roman"/>
          <w:bCs/>
          <w:sz w:val="28"/>
          <w:szCs w:val="28"/>
        </w:rPr>
        <w:t xml:space="preserve">листа как </w:t>
      </w:r>
      <w:r>
        <w:rPr>
          <w:rFonts w:ascii="Times New Roman" w:hAnsi="Times New Roman" w:cs="Times New Roman"/>
          <w:bCs/>
          <w:sz w:val="28"/>
          <w:szCs w:val="28"/>
        </w:rPr>
        <w:t>отдельной</w:t>
      </w:r>
      <w:r w:rsidR="004C62C2" w:rsidRPr="004E63A1">
        <w:rPr>
          <w:rFonts w:ascii="Times New Roman" w:hAnsi="Times New Roman" w:cs="Times New Roman"/>
          <w:bCs/>
          <w:sz w:val="28"/>
          <w:szCs w:val="28"/>
        </w:rPr>
        <w:t>, само</w:t>
      </w:r>
      <w:r>
        <w:rPr>
          <w:rFonts w:ascii="Times New Roman" w:hAnsi="Times New Roman" w:cs="Times New Roman"/>
          <w:bCs/>
          <w:sz w:val="28"/>
          <w:szCs w:val="28"/>
        </w:rPr>
        <w:t>достаточной</w:t>
      </w:r>
      <w:r w:rsidR="004C62C2" w:rsidRPr="004E63A1">
        <w:rPr>
          <w:rFonts w:ascii="Times New Roman" w:hAnsi="Times New Roman" w:cs="Times New Roman"/>
          <w:bCs/>
          <w:sz w:val="28"/>
          <w:szCs w:val="28"/>
        </w:rPr>
        <w:t xml:space="preserve"> субстанции. </w:t>
      </w:r>
      <w:r>
        <w:rPr>
          <w:rFonts w:ascii="Times New Roman" w:hAnsi="Times New Roman" w:cs="Times New Roman"/>
          <w:bCs/>
          <w:sz w:val="28"/>
          <w:szCs w:val="28"/>
        </w:rPr>
        <w:t>Вместо витиеватых,  рукотворных символов классики появляются динамичные, выразительные, наполненные смыслами знаки, которые строятся при помощи циркуля и линейки. Взамен уравновешенного «серебра» приходят дерзкие контрасты чистого «белого» и подлинного «черного».</w:t>
      </w:r>
    </w:p>
    <w:p w:rsidR="002150C6" w:rsidRPr="002150C6" w:rsidRDefault="002150C6"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Из обломков классической оси</w:t>
      </w:r>
      <w:r w:rsidRPr="002150C6">
        <w:rPr>
          <w:rFonts w:ascii="Times New Roman" w:hAnsi="Times New Roman" w:cs="Times New Roman"/>
          <w:bCs/>
          <w:sz w:val="28"/>
          <w:szCs w:val="28"/>
        </w:rPr>
        <w:t xml:space="preserve"> появилась </w:t>
      </w:r>
      <w:r>
        <w:rPr>
          <w:rFonts w:ascii="Times New Roman" w:hAnsi="Times New Roman" w:cs="Times New Roman"/>
          <w:bCs/>
          <w:sz w:val="28"/>
          <w:szCs w:val="28"/>
        </w:rPr>
        <w:t xml:space="preserve">система координатных </w:t>
      </w:r>
      <w:r w:rsidRPr="004E63A1">
        <w:rPr>
          <w:rFonts w:ascii="Times New Roman" w:hAnsi="Times New Roman" w:cs="Times New Roman"/>
          <w:bCs/>
          <w:sz w:val="28"/>
          <w:szCs w:val="28"/>
        </w:rPr>
        <w:t>осей – модульная сетка</w:t>
      </w:r>
      <w:r w:rsidRPr="002150C6">
        <w:rPr>
          <w:rFonts w:ascii="Times New Roman" w:hAnsi="Times New Roman" w:cs="Times New Roman"/>
          <w:bCs/>
          <w:sz w:val="28"/>
          <w:szCs w:val="28"/>
        </w:rPr>
        <w:t xml:space="preserve">, </w:t>
      </w:r>
      <w:r w:rsidR="001C7F2F">
        <w:rPr>
          <w:rFonts w:ascii="Times New Roman" w:hAnsi="Times New Roman" w:cs="Times New Roman"/>
          <w:bCs/>
          <w:sz w:val="28"/>
          <w:szCs w:val="28"/>
        </w:rPr>
        <w:t>которая становиться основном</w:t>
      </w:r>
      <w:r w:rsidRPr="002150C6">
        <w:rPr>
          <w:rFonts w:ascii="Times New Roman" w:hAnsi="Times New Roman" w:cs="Times New Roman"/>
          <w:bCs/>
          <w:sz w:val="28"/>
          <w:szCs w:val="28"/>
        </w:rPr>
        <w:t xml:space="preserve"> инструмент</w:t>
      </w:r>
      <w:r w:rsidR="001C7F2F">
        <w:rPr>
          <w:rFonts w:ascii="Times New Roman" w:hAnsi="Times New Roman" w:cs="Times New Roman"/>
          <w:bCs/>
          <w:sz w:val="28"/>
          <w:szCs w:val="28"/>
        </w:rPr>
        <w:t>ом</w:t>
      </w:r>
      <w:r>
        <w:rPr>
          <w:rFonts w:ascii="Times New Roman" w:hAnsi="Times New Roman" w:cs="Times New Roman"/>
          <w:bCs/>
          <w:sz w:val="28"/>
          <w:szCs w:val="28"/>
        </w:rPr>
        <w:t xml:space="preserve"> </w:t>
      </w:r>
      <w:r w:rsidR="001C7F2F">
        <w:rPr>
          <w:rFonts w:ascii="Times New Roman" w:hAnsi="Times New Roman" w:cs="Times New Roman"/>
          <w:bCs/>
          <w:sz w:val="28"/>
          <w:szCs w:val="28"/>
        </w:rPr>
        <w:t>создания единого</w:t>
      </w:r>
      <w:r>
        <w:rPr>
          <w:rFonts w:ascii="Times New Roman" w:hAnsi="Times New Roman" w:cs="Times New Roman"/>
          <w:bCs/>
          <w:sz w:val="28"/>
          <w:szCs w:val="28"/>
        </w:rPr>
        <w:t xml:space="preserve"> графического пространства. Ритмическ</w:t>
      </w:r>
      <w:r w:rsidR="001C7F2F">
        <w:rPr>
          <w:rFonts w:ascii="Times New Roman" w:hAnsi="Times New Roman" w:cs="Times New Roman"/>
          <w:bCs/>
          <w:sz w:val="28"/>
          <w:szCs w:val="28"/>
        </w:rPr>
        <w:t xml:space="preserve">ая основа </w:t>
      </w:r>
      <w:r>
        <w:rPr>
          <w:rFonts w:ascii="Times New Roman" w:hAnsi="Times New Roman" w:cs="Times New Roman"/>
          <w:bCs/>
          <w:sz w:val="28"/>
          <w:szCs w:val="28"/>
        </w:rPr>
        <w:t>стал</w:t>
      </w:r>
      <w:r w:rsidR="001C7F2F">
        <w:rPr>
          <w:rFonts w:ascii="Times New Roman" w:hAnsi="Times New Roman" w:cs="Times New Roman"/>
          <w:bCs/>
          <w:sz w:val="28"/>
          <w:szCs w:val="28"/>
        </w:rPr>
        <w:t>а</w:t>
      </w:r>
      <w:r>
        <w:rPr>
          <w:rFonts w:ascii="Times New Roman" w:hAnsi="Times New Roman" w:cs="Times New Roman"/>
          <w:bCs/>
          <w:sz w:val="28"/>
          <w:szCs w:val="28"/>
        </w:rPr>
        <w:t xml:space="preserve"> </w:t>
      </w:r>
      <w:r w:rsidR="00D8733B">
        <w:rPr>
          <w:rFonts w:ascii="Times New Roman" w:hAnsi="Times New Roman" w:cs="Times New Roman"/>
          <w:bCs/>
          <w:sz w:val="28"/>
          <w:szCs w:val="28"/>
        </w:rPr>
        <w:t>доминантой</w:t>
      </w:r>
      <w:r>
        <w:rPr>
          <w:rFonts w:ascii="Times New Roman" w:hAnsi="Times New Roman" w:cs="Times New Roman"/>
          <w:bCs/>
          <w:sz w:val="28"/>
          <w:szCs w:val="28"/>
        </w:rPr>
        <w:t xml:space="preserve"> </w:t>
      </w:r>
      <w:r w:rsidRPr="004E63A1">
        <w:rPr>
          <w:rFonts w:ascii="Times New Roman" w:hAnsi="Times New Roman" w:cs="Times New Roman"/>
          <w:bCs/>
          <w:sz w:val="28"/>
          <w:szCs w:val="28"/>
        </w:rPr>
        <w:t>формообраз</w:t>
      </w:r>
      <w:r w:rsidR="00D8733B">
        <w:rPr>
          <w:rFonts w:ascii="Times New Roman" w:hAnsi="Times New Roman" w:cs="Times New Roman"/>
          <w:bCs/>
          <w:sz w:val="28"/>
          <w:szCs w:val="28"/>
        </w:rPr>
        <w:t xml:space="preserve">ования </w:t>
      </w:r>
      <w:r>
        <w:rPr>
          <w:rFonts w:ascii="Times New Roman" w:hAnsi="Times New Roman" w:cs="Times New Roman"/>
          <w:bCs/>
          <w:sz w:val="28"/>
          <w:szCs w:val="28"/>
        </w:rPr>
        <w:t xml:space="preserve">для всей </w:t>
      </w:r>
      <w:r w:rsidRPr="004E63A1">
        <w:rPr>
          <w:rFonts w:ascii="Times New Roman" w:hAnsi="Times New Roman" w:cs="Times New Roman"/>
          <w:bCs/>
          <w:sz w:val="28"/>
          <w:szCs w:val="28"/>
        </w:rPr>
        <w:t xml:space="preserve">модульной </w:t>
      </w:r>
      <w:r>
        <w:rPr>
          <w:rFonts w:ascii="Times New Roman" w:hAnsi="Times New Roman" w:cs="Times New Roman"/>
          <w:bCs/>
          <w:sz w:val="28"/>
          <w:szCs w:val="28"/>
        </w:rPr>
        <w:t>комбинаторики</w:t>
      </w:r>
      <w:r w:rsidRPr="004E63A1">
        <w:rPr>
          <w:rFonts w:ascii="Times New Roman" w:hAnsi="Times New Roman" w:cs="Times New Roman"/>
          <w:bCs/>
          <w:sz w:val="28"/>
          <w:szCs w:val="28"/>
        </w:rPr>
        <w:t>.</w:t>
      </w:r>
    </w:p>
    <w:p w:rsidR="00D8733B" w:rsidRDefault="002150C6"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lastRenderedPageBreak/>
        <w:t>Для</w:t>
      </w:r>
      <w:r w:rsidR="004C62C2" w:rsidRPr="004E63A1">
        <w:rPr>
          <w:rFonts w:ascii="Times New Roman" w:hAnsi="Times New Roman" w:cs="Times New Roman"/>
          <w:bCs/>
          <w:sz w:val="28"/>
          <w:szCs w:val="28"/>
        </w:rPr>
        <w:t xml:space="preserve"> модернистской парадигм</w:t>
      </w:r>
      <w:r>
        <w:rPr>
          <w:rFonts w:ascii="Times New Roman" w:hAnsi="Times New Roman" w:cs="Times New Roman"/>
          <w:bCs/>
          <w:sz w:val="28"/>
          <w:szCs w:val="28"/>
        </w:rPr>
        <w:t>ы</w:t>
      </w:r>
      <w:r w:rsidR="004C62C2" w:rsidRPr="004E63A1">
        <w:rPr>
          <w:rFonts w:ascii="Times New Roman" w:hAnsi="Times New Roman" w:cs="Times New Roman"/>
          <w:bCs/>
          <w:sz w:val="28"/>
          <w:szCs w:val="28"/>
        </w:rPr>
        <w:t xml:space="preserve"> </w:t>
      </w:r>
      <w:r>
        <w:rPr>
          <w:rFonts w:ascii="Times New Roman" w:hAnsi="Times New Roman" w:cs="Times New Roman"/>
          <w:bCs/>
          <w:sz w:val="28"/>
          <w:szCs w:val="28"/>
        </w:rPr>
        <w:t>ведущими</w:t>
      </w:r>
      <w:r w:rsidR="004C62C2" w:rsidRPr="004E63A1">
        <w:rPr>
          <w:rFonts w:ascii="Times New Roman" w:hAnsi="Times New Roman" w:cs="Times New Roman"/>
          <w:bCs/>
          <w:sz w:val="28"/>
          <w:szCs w:val="28"/>
        </w:rPr>
        <w:t xml:space="preserve"> носителями </w:t>
      </w:r>
      <w:r>
        <w:rPr>
          <w:rFonts w:ascii="Times New Roman" w:hAnsi="Times New Roman" w:cs="Times New Roman"/>
          <w:bCs/>
          <w:sz w:val="28"/>
          <w:szCs w:val="28"/>
        </w:rPr>
        <w:t>ее духа</w:t>
      </w:r>
      <w:r w:rsidR="004C62C2" w:rsidRPr="004E63A1">
        <w:rPr>
          <w:rFonts w:ascii="Times New Roman" w:hAnsi="Times New Roman" w:cs="Times New Roman"/>
          <w:bCs/>
          <w:sz w:val="28"/>
          <w:szCs w:val="28"/>
        </w:rPr>
        <w:t xml:space="preserve"> </w:t>
      </w:r>
      <w:r>
        <w:rPr>
          <w:rFonts w:ascii="Times New Roman" w:hAnsi="Times New Roman" w:cs="Times New Roman"/>
          <w:bCs/>
          <w:sz w:val="28"/>
          <w:szCs w:val="28"/>
        </w:rPr>
        <w:t>выступают</w:t>
      </w:r>
      <w:r w:rsidR="004C62C2" w:rsidRPr="004E63A1">
        <w:rPr>
          <w:rFonts w:ascii="Times New Roman" w:hAnsi="Times New Roman" w:cs="Times New Roman"/>
          <w:bCs/>
          <w:sz w:val="28"/>
          <w:szCs w:val="28"/>
        </w:rPr>
        <w:t xml:space="preserve"> </w:t>
      </w:r>
      <w:r w:rsidR="00D8733B">
        <w:rPr>
          <w:rFonts w:ascii="Times New Roman" w:hAnsi="Times New Roman" w:cs="Times New Roman"/>
          <w:bCs/>
          <w:sz w:val="28"/>
          <w:szCs w:val="28"/>
        </w:rPr>
        <w:t>различные печатные издания</w:t>
      </w:r>
      <w:r w:rsidR="004C62C2" w:rsidRPr="004E63A1">
        <w:rPr>
          <w:rFonts w:ascii="Times New Roman" w:hAnsi="Times New Roman" w:cs="Times New Roman"/>
          <w:bCs/>
          <w:sz w:val="28"/>
          <w:szCs w:val="28"/>
        </w:rPr>
        <w:t xml:space="preserve">, </w:t>
      </w:r>
      <w:r w:rsidR="00D8733B">
        <w:rPr>
          <w:rFonts w:ascii="Times New Roman" w:hAnsi="Times New Roman" w:cs="Times New Roman"/>
          <w:bCs/>
          <w:sz w:val="28"/>
          <w:szCs w:val="28"/>
        </w:rPr>
        <w:t xml:space="preserve">городская инфраструктура, </w:t>
      </w:r>
      <w:r w:rsidR="004C62C2" w:rsidRPr="004E63A1">
        <w:rPr>
          <w:rFonts w:ascii="Times New Roman" w:hAnsi="Times New Roman" w:cs="Times New Roman"/>
          <w:bCs/>
          <w:sz w:val="28"/>
          <w:szCs w:val="28"/>
        </w:rPr>
        <w:t>фирменные стили</w:t>
      </w:r>
      <w:r>
        <w:rPr>
          <w:rFonts w:ascii="Times New Roman" w:hAnsi="Times New Roman" w:cs="Times New Roman"/>
          <w:bCs/>
          <w:sz w:val="28"/>
          <w:szCs w:val="28"/>
        </w:rPr>
        <w:t xml:space="preserve"> и все что с </w:t>
      </w:r>
      <w:r w:rsidR="00D8733B">
        <w:rPr>
          <w:rFonts w:ascii="Times New Roman" w:hAnsi="Times New Roman" w:cs="Times New Roman"/>
          <w:bCs/>
          <w:sz w:val="28"/>
          <w:szCs w:val="28"/>
        </w:rPr>
        <w:t>этим</w:t>
      </w:r>
      <w:r>
        <w:rPr>
          <w:rFonts w:ascii="Times New Roman" w:hAnsi="Times New Roman" w:cs="Times New Roman"/>
          <w:bCs/>
          <w:sz w:val="28"/>
          <w:szCs w:val="28"/>
        </w:rPr>
        <w:t xml:space="preserve"> связано.</w:t>
      </w:r>
      <w:r w:rsidR="004C62C2" w:rsidRPr="004E63A1">
        <w:rPr>
          <w:rFonts w:ascii="Times New Roman" w:hAnsi="Times New Roman" w:cs="Times New Roman"/>
          <w:bCs/>
          <w:sz w:val="28"/>
          <w:szCs w:val="28"/>
        </w:rPr>
        <w:t xml:space="preserve"> </w:t>
      </w:r>
      <w:r w:rsidR="00D8733B">
        <w:rPr>
          <w:rFonts w:ascii="Times New Roman" w:hAnsi="Times New Roman" w:cs="Times New Roman"/>
          <w:bCs/>
          <w:sz w:val="28"/>
          <w:szCs w:val="28"/>
        </w:rPr>
        <w:t>Структура размещения текстового и изобразительного материала на данных объектах</w:t>
      </w:r>
      <w:r w:rsidR="0071290C">
        <w:rPr>
          <w:rFonts w:ascii="Times New Roman" w:hAnsi="Times New Roman" w:cs="Times New Roman"/>
          <w:bCs/>
          <w:sz w:val="28"/>
          <w:szCs w:val="28"/>
        </w:rPr>
        <w:t>, сама по себе, уже</w:t>
      </w:r>
      <w:r w:rsidR="00D8733B">
        <w:rPr>
          <w:rFonts w:ascii="Times New Roman" w:hAnsi="Times New Roman" w:cs="Times New Roman"/>
          <w:bCs/>
          <w:sz w:val="28"/>
          <w:szCs w:val="28"/>
        </w:rPr>
        <w:t xml:space="preserve"> является</w:t>
      </w:r>
      <w:r w:rsidR="0071290C">
        <w:rPr>
          <w:rFonts w:ascii="Times New Roman" w:hAnsi="Times New Roman" w:cs="Times New Roman"/>
          <w:bCs/>
          <w:sz w:val="28"/>
          <w:szCs w:val="28"/>
        </w:rPr>
        <w:t xml:space="preserve"> образчиком предельной степени логичности, целесообразности</w:t>
      </w:r>
      <w:r w:rsidR="0071290C" w:rsidRPr="004E63A1">
        <w:rPr>
          <w:rFonts w:ascii="Times New Roman" w:hAnsi="Times New Roman" w:cs="Times New Roman"/>
          <w:bCs/>
          <w:sz w:val="28"/>
          <w:szCs w:val="28"/>
        </w:rPr>
        <w:t xml:space="preserve"> </w:t>
      </w:r>
      <w:r w:rsidR="0071290C">
        <w:rPr>
          <w:rFonts w:ascii="Times New Roman" w:hAnsi="Times New Roman" w:cs="Times New Roman"/>
          <w:bCs/>
          <w:sz w:val="28"/>
          <w:szCs w:val="28"/>
        </w:rPr>
        <w:t>и порядка</w:t>
      </w:r>
      <w:r w:rsidR="0071290C" w:rsidRPr="004E63A1">
        <w:rPr>
          <w:rFonts w:ascii="Times New Roman" w:hAnsi="Times New Roman" w:cs="Times New Roman"/>
          <w:bCs/>
          <w:sz w:val="28"/>
          <w:szCs w:val="28"/>
        </w:rPr>
        <w:t>.</w:t>
      </w:r>
    </w:p>
    <w:p w:rsidR="004C62C2" w:rsidRPr="0007687E"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Полнота знаний, </w:t>
      </w:r>
      <w:r w:rsidRPr="0007687E">
        <w:rPr>
          <w:rFonts w:ascii="Times New Roman" w:hAnsi="Times New Roman" w:cs="Times New Roman"/>
          <w:bCs/>
          <w:sz w:val="28"/>
          <w:szCs w:val="28"/>
        </w:rPr>
        <w:t xml:space="preserve">трактуемая в </w:t>
      </w:r>
      <w:r>
        <w:rPr>
          <w:rFonts w:ascii="Times New Roman" w:hAnsi="Times New Roman" w:cs="Times New Roman"/>
          <w:bCs/>
          <w:sz w:val="28"/>
          <w:szCs w:val="28"/>
        </w:rPr>
        <w:t xml:space="preserve">модернистской </w:t>
      </w:r>
      <w:r w:rsidRPr="0007687E">
        <w:rPr>
          <w:rFonts w:ascii="Times New Roman" w:hAnsi="Times New Roman" w:cs="Times New Roman"/>
          <w:bCs/>
          <w:sz w:val="28"/>
          <w:szCs w:val="28"/>
        </w:rPr>
        <w:t>парадигме</w:t>
      </w:r>
      <w:r>
        <w:rPr>
          <w:rFonts w:ascii="Times New Roman" w:hAnsi="Times New Roman" w:cs="Times New Roman"/>
          <w:bCs/>
          <w:sz w:val="28"/>
          <w:szCs w:val="28"/>
        </w:rPr>
        <w:t>, как абсолютная истина</w:t>
      </w:r>
      <w:r w:rsidRPr="0007687E">
        <w:rPr>
          <w:rFonts w:ascii="Times New Roman" w:hAnsi="Times New Roman" w:cs="Times New Roman"/>
          <w:bCs/>
          <w:sz w:val="28"/>
          <w:szCs w:val="28"/>
        </w:rPr>
        <w:t xml:space="preserve">, </w:t>
      </w:r>
      <w:r w:rsidR="00681B88">
        <w:rPr>
          <w:rFonts w:ascii="Times New Roman" w:hAnsi="Times New Roman" w:cs="Times New Roman"/>
          <w:bCs/>
          <w:sz w:val="28"/>
          <w:szCs w:val="28"/>
        </w:rPr>
        <w:t>размещается</w:t>
      </w:r>
      <w:r w:rsidRPr="0007687E">
        <w:rPr>
          <w:rFonts w:ascii="Times New Roman" w:hAnsi="Times New Roman" w:cs="Times New Roman"/>
          <w:bCs/>
          <w:sz w:val="28"/>
          <w:szCs w:val="28"/>
        </w:rPr>
        <w:t xml:space="preserve"> в неопределенно</w:t>
      </w:r>
      <w:r w:rsidR="00681B88">
        <w:rPr>
          <w:rFonts w:ascii="Times New Roman" w:hAnsi="Times New Roman" w:cs="Times New Roman"/>
          <w:bCs/>
          <w:sz w:val="28"/>
          <w:szCs w:val="28"/>
        </w:rPr>
        <w:t>м</w:t>
      </w:r>
      <w:r w:rsidRPr="0007687E">
        <w:rPr>
          <w:rFonts w:ascii="Times New Roman" w:hAnsi="Times New Roman" w:cs="Times New Roman"/>
          <w:bCs/>
          <w:sz w:val="28"/>
          <w:szCs w:val="28"/>
        </w:rPr>
        <w:t xml:space="preserve"> будуще</w:t>
      </w:r>
      <w:r w:rsidR="00681B88">
        <w:rPr>
          <w:rFonts w:ascii="Times New Roman" w:hAnsi="Times New Roman" w:cs="Times New Roman"/>
          <w:bCs/>
          <w:sz w:val="28"/>
          <w:szCs w:val="28"/>
        </w:rPr>
        <w:t>м</w:t>
      </w:r>
      <w:r w:rsidRPr="0007687E">
        <w:rPr>
          <w:rFonts w:ascii="Times New Roman" w:hAnsi="Times New Roman" w:cs="Times New Roman"/>
          <w:bCs/>
          <w:sz w:val="28"/>
          <w:szCs w:val="28"/>
        </w:rPr>
        <w:t xml:space="preserve"> врем</w:t>
      </w:r>
      <w:r w:rsidR="00681B88">
        <w:rPr>
          <w:rFonts w:ascii="Times New Roman" w:hAnsi="Times New Roman" w:cs="Times New Roman"/>
          <w:bCs/>
          <w:sz w:val="28"/>
          <w:szCs w:val="28"/>
        </w:rPr>
        <w:t>ени</w:t>
      </w:r>
      <w:r w:rsidRPr="0007687E">
        <w:rPr>
          <w:rFonts w:ascii="Times New Roman" w:hAnsi="Times New Roman" w:cs="Times New Roman"/>
          <w:bCs/>
          <w:sz w:val="28"/>
          <w:szCs w:val="28"/>
        </w:rPr>
        <w:t xml:space="preserve">, как некий гипотетический </w:t>
      </w:r>
      <w:r w:rsidR="00681B88">
        <w:rPr>
          <w:rFonts w:ascii="Times New Roman" w:hAnsi="Times New Roman" w:cs="Times New Roman"/>
          <w:bCs/>
          <w:sz w:val="28"/>
          <w:szCs w:val="28"/>
        </w:rPr>
        <w:t>рубеж</w:t>
      </w:r>
      <w:r w:rsidRPr="0007687E">
        <w:rPr>
          <w:rFonts w:ascii="Times New Roman" w:hAnsi="Times New Roman" w:cs="Times New Roman"/>
          <w:bCs/>
          <w:sz w:val="28"/>
          <w:szCs w:val="28"/>
        </w:rPr>
        <w:t xml:space="preserve">, к которому </w:t>
      </w:r>
      <w:r w:rsidR="00681B88">
        <w:rPr>
          <w:rFonts w:ascii="Times New Roman" w:hAnsi="Times New Roman" w:cs="Times New Roman"/>
          <w:bCs/>
          <w:sz w:val="28"/>
          <w:szCs w:val="28"/>
        </w:rPr>
        <w:t>и должен целеустремленно двигаться ищущий человек</w:t>
      </w:r>
      <w:r w:rsidRPr="0007687E">
        <w:rPr>
          <w:rFonts w:ascii="Times New Roman" w:hAnsi="Times New Roman" w:cs="Times New Roman"/>
          <w:bCs/>
          <w:sz w:val="28"/>
          <w:szCs w:val="28"/>
        </w:rPr>
        <w:t xml:space="preserve">. В </w:t>
      </w:r>
      <w:r w:rsidR="00681B88">
        <w:rPr>
          <w:rFonts w:ascii="Times New Roman" w:hAnsi="Times New Roman" w:cs="Times New Roman"/>
          <w:bCs/>
          <w:sz w:val="28"/>
          <w:szCs w:val="28"/>
        </w:rPr>
        <w:t>эстетике</w:t>
      </w:r>
      <w:r w:rsidRPr="0007687E">
        <w:rPr>
          <w:rFonts w:ascii="Times New Roman" w:hAnsi="Times New Roman" w:cs="Times New Roman"/>
          <w:bCs/>
          <w:sz w:val="28"/>
          <w:szCs w:val="28"/>
        </w:rPr>
        <w:t xml:space="preserve"> модерн</w:t>
      </w:r>
      <w:r>
        <w:rPr>
          <w:rFonts w:ascii="Times New Roman" w:hAnsi="Times New Roman" w:cs="Times New Roman"/>
          <w:bCs/>
          <w:sz w:val="28"/>
          <w:szCs w:val="28"/>
        </w:rPr>
        <w:t>изма</w:t>
      </w:r>
      <w:r w:rsidRPr="0007687E">
        <w:rPr>
          <w:rFonts w:ascii="Times New Roman" w:hAnsi="Times New Roman" w:cs="Times New Roman"/>
          <w:bCs/>
          <w:sz w:val="28"/>
          <w:szCs w:val="28"/>
        </w:rPr>
        <w:t xml:space="preserve"> </w:t>
      </w:r>
      <w:r w:rsidR="00681B88">
        <w:rPr>
          <w:rFonts w:ascii="Times New Roman" w:hAnsi="Times New Roman" w:cs="Times New Roman"/>
          <w:bCs/>
          <w:sz w:val="28"/>
          <w:szCs w:val="28"/>
        </w:rPr>
        <w:t xml:space="preserve">принято </w:t>
      </w:r>
      <w:r w:rsidRPr="0007687E">
        <w:rPr>
          <w:rFonts w:ascii="Times New Roman" w:hAnsi="Times New Roman" w:cs="Times New Roman"/>
          <w:bCs/>
          <w:sz w:val="28"/>
          <w:szCs w:val="28"/>
        </w:rPr>
        <w:t>счита</w:t>
      </w:r>
      <w:r w:rsidR="00681B88">
        <w:rPr>
          <w:rFonts w:ascii="Times New Roman" w:hAnsi="Times New Roman" w:cs="Times New Roman"/>
          <w:bCs/>
          <w:sz w:val="28"/>
          <w:szCs w:val="28"/>
        </w:rPr>
        <w:t>ть</w:t>
      </w:r>
      <w:r w:rsidRPr="0007687E">
        <w:rPr>
          <w:rFonts w:ascii="Times New Roman" w:hAnsi="Times New Roman" w:cs="Times New Roman"/>
          <w:bCs/>
          <w:sz w:val="28"/>
          <w:szCs w:val="28"/>
        </w:rPr>
        <w:t xml:space="preserve">, что </w:t>
      </w:r>
      <w:r w:rsidR="00681B88">
        <w:rPr>
          <w:rFonts w:ascii="Times New Roman" w:hAnsi="Times New Roman" w:cs="Times New Roman"/>
          <w:bCs/>
          <w:sz w:val="28"/>
          <w:szCs w:val="28"/>
        </w:rPr>
        <w:t>субъект</w:t>
      </w:r>
      <w:r w:rsidRPr="0007687E">
        <w:rPr>
          <w:rFonts w:ascii="Times New Roman" w:hAnsi="Times New Roman" w:cs="Times New Roman"/>
          <w:bCs/>
          <w:sz w:val="28"/>
          <w:szCs w:val="28"/>
        </w:rPr>
        <w:t xml:space="preserve"> </w:t>
      </w:r>
      <w:r w:rsidR="00681B88">
        <w:rPr>
          <w:rFonts w:ascii="Times New Roman" w:hAnsi="Times New Roman" w:cs="Times New Roman"/>
          <w:bCs/>
          <w:sz w:val="28"/>
          <w:szCs w:val="28"/>
        </w:rPr>
        <w:t>узнает</w:t>
      </w:r>
      <w:r w:rsidRPr="0007687E">
        <w:rPr>
          <w:rFonts w:ascii="Times New Roman" w:hAnsi="Times New Roman" w:cs="Times New Roman"/>
          <w:bCs/>
          <w:sz w:val="28"/>
          <w:szCs w:val="28"/>
        </w:rPr>
        <w:t xml:space="preserve"> всё больше и </w:t>
      </w:r>
      <w:r w:rsidR="00681B88">
        <w:rPr>
          <w:rFonts w:ascii="Times New Roman" w:hAnsi="Times New Roman" w:cs="Times New Roman"/>
          <w:bCs/>
          <w:sz w:val="28"/>
          <w:szCs w:val="28"/>
        </w:rPr>
        <w:t>больше,</w:t>
      </w:r>
      <w:r w:rsidRPr="0007687E">
        <w:rPr>
          <w:rFonts w:ascii="Times New Roman" w:hAnsi="Times New Roman" w:cs="Times New Roman"/>
          <w:bCs/>
          <w:sz w:val="28"/>
          <w:szCs w:val="28"/>
        </w:rPr>
        <w:t xml:space="preserve"> и </w:t>
      </w:r>
      <w:r w:rsidR="00681B88">
        <w:rPr>
          <w:rFonts w:ascii="Times New Roman" w:hAnsi="Times New Roman" w:cs="Times New Roman"/>
          <w:bCs/>
          <w:sz w:val="28"/>
          <w:szCs w:val="28"/>
        </w:rPr>
        <w:t xml:space="preserve">чисто </w:t>
      </w:r>
      <w:r w:rsidR="00913236">
        <w:rPr>
          <w:rFonts w:ascii="Times New Roman" w:hAnsi="Times New Roman" w:cs="Times New Roman"/>
          <w:bCs/>
          <w:sz w:val="28"/>
          <w:szCs w:val="28"/>
        </w:rPr>
        <w:t>умозрительно</w:t>
      </w:r>
      <w:r w:rsidRPr="0007687E">
        <w:rPr>
          <w:rFonts w:ascii="Times New Roman" w:hAnsi="Times New Roman" w:cs="Times New Roman"/>
          <w:bCs/>
          <w:sz w:val="28"/>
          <w:szCs w:val="28"/>
        </w:rPr>
        <w:t xml:space="preserve"> </w:t>
      </w:r>
      <w:r w:rsidR="00681B88">
        <w:rPr>
          <w:rFonts w:ascii="Times New Roman" w:hAnsi="Times New Roman" w:cs="Times New Roman"/>
          <w:bCs/>
          <w:sz w:val="28"/>
          <w:szCs w:val="28"/>
        </w:rPr>
        <w:t xml:space="preserve">он </w:t>
      </w:r>
      <w:r w:rsidRPr="0007687E">
        <w:rPr>
          <w:rFonts w:ascii="Times New Roman" w:hAnsi="Times New Roman" w:cs="Times New Roman"/>
          <w:bCs/>
          <w:sz w:val="28"/>
          <w:szCs w:val="28"/>
        </w:rPr>
        <w:t xml:space="preserve">может достичь </w:t>
      </w:r>
      <w:r w:rsidR="009E2B76">
        <w:rPr>
          <w:rFonts w:ascii="Times New Roman" w:hAnsi="Times New Roman" w:cs="Times New Roman"/>
          <w:bCs/>
          <w:sz w:val="28"/>
          <w:szCs w:val="28"/>
        </w:rPr>
        <w:t>вожделенного</w:t>
      </w:r>
      <w:r w:rsidRPr="0007687E">
        <w:rPr>
          <w:rFonts w:ascii="Times New Roman" w:hAnsi="Times New Roman" w:cs="Times New Roman"/>
          <w:bCs/>
          <w:sz w:val="28"/>
          <w:szCs w:val="28"/>
        </w:rPr>
        <w:t xml:space="preserve"> </w:t>
      </w:r>
      <w:r w:rsidR="00913236">
        <w:rPr>
          <w:rFonts w:ascii="Times New Roman" w:hAnsi="Times New Roman" w:cs="Times New Roman"/>
          <w:bCs/>
          <w:sz w:val="28"/>
          <w:szCs w:val="28"/>
        </w:rPr>
        <w:t>уровня</w:t>
      </w:r>
      <w:r w:rsidRPr="0007687E">
        <w:rPr>
          <w:rFonts w:ascii="Times New Roman" w:hAnsi="Times New Roman" w:cs="Times New Roman"/>
          <w:bCs/>
          <w:sz w:val="28"/>
          <w:szCs w:val="28"/>
        </w:rPr>
        <w:t xml:space="preserve">. </w:t>
      </w:r>
      <w:r w:rsidR="00913236">
        <w:rPr>
          <w:rFonts w:ascii="Times New Roman" w:hAnsi="Times New Roman" w:cs="Times New Roman"/>
          <w:bCs/>
          <w:sz w:val="28"/>
          <w:szCs w:val="28"/>
        </w:rPr>
        <w:t>Отсюда следует</w:t>
      </w:r>
      <w:r w:rsidR="00B9082A">
        <w:rPr>
          <w:rFonts w:ascii="Times New Roman" w:hAnsi="Times New Roman" w:cs="Times New Roman"/>
          <w:bCs/>
          <w:sz w:val="28"/>
          <w:szCs w:val="28"/>
        </w:rPr>
        <w:t>,</w:t>
      </w:r>
      <w:r w:rsidRPr="0007687E">
        <w:rPr>
          <w:rFonts w:ascii="Times New Roman" w:hAnsi="Times New Roman" w:cs="Times New Roman"/>
          <w:bCs/>
          <w:sz w:val="28"/>
          <w:szCs w:val="28"/>
        </w:rPr>
        <w:t xml:space="preserve"> </w:t>
      </w:r>
      <w:r w:rsidR="009E2B76">
        <w:rPr>
          <w:rFonts w:ascii="Times New Roman" w:hAnsi="Times New Roman" w:cs="Times New Roman"/>
          <w:bCs/>
          <w:sz w:val="28"/>
          <w:szCs w:val="28"/>
        </w:rPr>
        <w:t xml:space="preserve">что </w:t>
      </w:r>
      <w:r w:rsidRPr="0007687E">
        <w:rPr>
          <w:rFonts w:ascii="Times New Roman" w:hAnsi="Times New Roman" w:cs="Times New Roman"/>
          <w:bCs/>
          <w:sz w:val="28"/>
          <w:szCs w:val="28"/>
        </w:rPr>
        <w:t>на первый план в мировоззрении модерн</w:t>
      </w:r>
      <w:r>
        <w:rPr>
          <w:rFonts w:ascii="Times New Roman" w:hAnsi="Times New Roman" w:cs="Times New Roman"/>
          <w:bCs/>
          <w:sz w:val="28"/>
          <w:szCs w:val="28"/>
        </w:rPr>
        <w:t>изма</w:t>
      </w:r>
      <w:r w:rsidR="00B9082A">
        <w:rPr>
          <w:rFonts w:ascii="Times New Roman" w:hAnsi="Times New Roman" w:cs="Times New Roman"/>
          <w:bCs/>
          <w:sz w:val="28"/>
          <w:szCs w:val="28"/>
        </w:rPr>
        <w:t>,</w:t>
      </w:r>
      <w:r w:rsidRPr="0007687E">
        <w:rPr>
          <w:rFonts w:ascii="Times New Roman" w:hAnsi="Times New Roman" w:cs="Times New Roman"/>
          <w:bCs/>
          <w:sz w:val="28"/>
          <w:szCs w:val="28"/>
        </w:rPr>
        <w:t xml:space="preserve"> вы</w:t>
      </w:r>
      <w:r w:rsidR="009E2B76">
        <w:rPr>
          <w:rFonts w:ascii="Times New Roman" w:hAnsi="Times New Roman" w:cs="Times New Roman"/>
          <w:bCs/>
          <w:sz w:val="28"/>
          <w:szCs w:val="28"/>
        </w:rPr>
        <w:t>двигается</w:t>
      </w:r>
      <w:r w:rsidRPr="0007687E">
        <w:rPr>
          <w:rFonts w:ascii="Times New Roman" w:hAnsi="Times New Roman" w:cs="Times New Roman"/>
          <w:bCs/>
          <w:sz w:val="28"/>
          <w:szCs w:val="28"/>
        </w:rPr>
        <w:t xml:space="preserve"> идея прогресс</w:t>
      </w:r>
      <w:r w:rsidR="009E2B76">
        <w:rPr>
          <w:rFonts w:ascii="Times New Roman" w:hAnsi="Times New Roman" w:cs="Times New Roman"/>
          <w:bCs/>
          <w:sz w:val="28"/>
          <w:szCs w:val="28"/>
        </w:rPr>
        <w:t>ительства</w:t>
      </w:r>
      <w:r w:rsidRPr="0007687E">
        <w:rPr>
          <w:rFonts w:ascii="Times New Roman" w:hAnsi="Times New Roman" w:cs="Times New Roman"/>
          <w:bCs/>
          <w:sz w:val="28"/>
          <w:szCs w:val="28"/>
        </w:rPr>
        <w:t>.</w:t>
      </w:r>
    </w:p>
    <w:p w:rsidR="004C62C2" w:rsidRPr="0007687E"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Доминантой профессии дизайнера становиться ось «хаос – порядок», где его деятельность понимается, как «наведение порядка» и борьба с «визуальным хаосом», максимальное упорядочивание мира минимальными средствами.</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Что касается шрифтов, то шрифты без </w:t>
      </w:r>
      <w:r w:rsidRPr="009F261F">
        <w:rPr>
          <w:rFonts w:ascii="Times New Roman" w:hAnsi="Times New Roman" w:cs="Times New Roman"/>
          <w:bCs/>
          <w:sz w:val="28"/>
          <w:szCs w:val="28"/>
        </w:rPr>
        <w:t>засечек</w:t>
      </w:r>
      <w:r>
        <w:rPr>
          <w:rFonts w:ascii="Times New Roman" w:hAnsi="Times New Roman" w:cs="Times New Roman"/>
          <w:bCs/>
          <w:sz w:val="28"/>
          <w:szCs w:val="28"/>
        </w:rPr>
        <w:t xml:space="preserve"> в </w:t>
      </w:r>
      <w:r>
        <w:rPr>
          <w:rFonts w:ascii="Times New Roman" w:hAnsi="Times New Roman" w:cs="Times New Roman"/>
          <w:bCs/>
          <w:sz w:val="28"/>
          <w:szCs w:val="28"/>
          <w:lang w:val="en-US"/>
        </w:rPr>
        <w:t>X</w:t>
      </w:r>
      <w:r>
        <w:rPr>
          <w:rFonts w:ascii="Times New Roman" w:hAnsi="Times New Roman" w:cs="Times New Roman"/>
          <w:bCs/>
          <w:sz w:val="28"/>
          <w:szCs w:val="28"/>
        </w:rPr>
        <w:t>I</w:t>
      </w:r>
      <w:r>
        <w:rPr>
          <w:rFonts w:ascii="Times New Roman" w:hAnsi="Times New Roman" w:cs="Times New Roman"/>
          <w:bCs/>
          <w:sz w:val="28"/>
          <w:szCs w:val="28"/>
          <w:lang w:val="en-US"/>
        </w:rPr>
        <w:t>X</w:t>
      </w:r>
      <w:r>
        <w:rPr>
          <w:rFonts w:ascii="Times New Roman" w:hAnsi="Times New Roman" w:cs="Times New Roman"/>
          <w:bCs/>
          <w:sz w:val="28"/>
          <w:szCs w:val="28"/>
        </w:rPr>
        <w:t xml:space="preserve"> веке казались смеш</w:t>
      </w:r>
      <w:r w:rsidRPr="009F261F">
        <w:rPr>
          <w:rFonts w:ascii="Times New Roman" w:hAnsi="Times New Roman" w:cs="Times New Roman"/>
          <w:bCs/>
          <w:sz w:val="28"/>
          <w:szCs w:val="28"/>
        </w:rPr>
        <w:t>ными. Их так и назвали – «гротески». Зато в ХХ столетии кто</w:t>
      </w:r>
      <w:r>
        <w:rPr>
          <w:rFonts w:ascii="Times New Roman" w:hAnsi="Times New Roman" w:cs="Times New Roman"/>
          <w:bCs/>
          <w:sz w:val="28"/>
          <w:szCs w:val="28"/>
        </w:rPr>
        <w:t xml:space="preserve"> </w:t>
      </w:r>
      <w:r w:rsidRPr="009F261F">
        <w:rPr>
          <w:rFonts w:ascii="Times New Roman" w:hAnsi="Times New Roman" w:cs="Times New Roman"/>
          <w:bCs/>
          <w:sz w:val="28"/>
          <w:szCs w:val="28"/>
        </w:rPr>
        <w:t>был ничем, тот стал всем.</w:t>
      </w:r>
      <w:r>
        <w:rPr>
          <w:rFonts w:ascii="Times New Roman" w:hAnsi="Times New Roman" w:cs="Times New Roman"/>
          <w:bCs/>
          <w:sz w:val="28"/>
          <w:szCs w:val="28"/>
        </w:rPr>
        <w:t xml:space="preserve"> Обнажившиеся до голой конструк</w:t>
      </w:r>
      <w:r w:rsidRPr="009F261F">
        <w:rPr>
          <w:rFonts w:ascii="Times New Roman" w:hAnsi="Times New Roman" w:cs="Times New Roman"/>
          <w:bCs/>
          <w:sz w:val="28"/>
          <w:szCs w:val="28"/>
        </w:rPr>
        <w:t>ции шрифты оказались в</w:t>
      </w:r>
      <w:r>
        <w:rPr>
          <w:rFonts w:ascii="Times New Roman" w:hAnsi="Times New Roman" w:cs="Times New Roman"/>
          <w:bCs/>
          <w:sz w:val="28"/>
          <w:szCs w:val="28"/>
        </w:rPr>
        <w:t xml:space="preserve"> первую очередь востребованы ди</w:t>
      </w:r>
      <w:r w:rsidRPr="009F261F">
        <w:rPr>
          <w:rFonts w:ascii="Times New Roman" w:hAnsi="Times New Roman" w:cs="Times New Roman"/>
          <w:bCs/>
          <w:sz w:val="28"/>
          <w:szCs w:val="28"/>
        </w:rPr>
        <w:t>зайнерской эпохой.</w:t>
      </w:r>
    </w:p>
    <w:p w:rsidR="009F7CB1" w:rsidRDefault="008576AF"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Как утверждают у</w:t>
      </w:r>
      <w:r w:rsidR="004C62C2" w:rsidRPr="00EB279C">
        <w:rPr>
          <w:rFonts w:ascii="Times New Roman" w:hAnsi="Times New Roman" w:cs="Times New Roman"/>
          <w:bCs/>
          <w:sz w:val="28"/>
          <w:szCs w:val="28"/>
        </w:rPr>
        <w:t>ченые из Калифорнии</w:t>
      </w:r>
      <w:r>
        <w:rPr>
          <w:rFonts w:ascii="Times New Roman" w:hAnsi="Times New Roman" w:cs="Times New Roman"/>
          <w:bCs/>
          <w:sz w:val="28"/>
          <w:szCs w:val="28"/>
        </w:rPr>
        <w:t xml:space="preserve"> </w:t>
      </w:r>
      <w:r w:rsidRPr="009F261F">
        <w:rPr>
          <w:rFonts w:ascii="Times New Roman" w:hAnsi="Times New Roman" w:cs="Times New Roman"/>
          <w:bCs/>
          <w:sz w:val="28"/>
          <w:szCs w:val="28"/>
        </w:rPr>
        <w:t>–</w:t>
      </w:r>
      <w:r w:rsidR="004C62C2" w:rsidRPr="00EB279C">
        <w:rPr>
          <w:rFonts w:ascii="Times New Roman" w:hAnsi="Times New Roman" w:cs="Times New Roman"/>
          <w:bCs/>
          <w:sz w:val="28"/>
          <w:szCs w:val="28"/>
        </w:rPr>
        <w:t xml:space="preserve"> человек в </w:t>
      </w:r>
      <w:r>
        <w:rPr>
          <w:rFonts w:ascii="Times New Roman" w:hAnsi="Times New Roman" w:cs="Times New Roman"/>
          <w:bCs/>
          <w:sz w:val="28"/>
          <w:szCs w:val="28"/>
        </w:rPr>
        <w:t xml:space="preserve">течение </w:t>
      </w:r>
      <w:r w:rsidR="004C62C2" w:rsidRPr="00EB279C">
        <w:rPr>
          <w:rFonts w:ascii="Times New Roman" w:hAnsi="Times New Roman" w:cs="Times New Roman"/>
          <w:bCs/>
          <w:sz w:val="28"/>
          <w:szCs w:val="28"/>
        </w:rPr>
        <w:t>сут</w:t>
      </w:r>
      <w:r>
        <w:rPr>
          <w:rFonts w:ascii="Times New Roman" w:hAnsi="Times New Roman" w:cs="Times New Roman"/>
          <w:bCs/>
          <w:sz w:val="28"/>
          <w:szCs w:val="28"/>
        </w:rPr>
        <w:t>ок</w:t>
      </w:r>
      <w:r w:rsidR="004C62C2" w:rsidRPr="00EB279C">
        <w:rPr>
          <w:rFonts w:ascii="Times New Roman" w:hAnsi="Times New Roman" w:cs="Times New Roman"/>
          <w:bCs/>
          <w:sz w:val="28"/>
          <w:szCs w:val="28"/>
        </w:rPr>
        <w:t xml:space="preserve"> видит больше 100 тысяч слов. </w:t>
      </w:r>
      <w:r>
        <w:rPr>
          <w:rFonts w:ascii="Times New Roman" w:hAnsi="Times New Roman" w:cs="Times New Roman"/>
          <w:bCs/>
          <w:sz w:val="28"/>
          <w:szCs w:val="28"/>
        </w:rPr>
        <w:t>На первый взгляд, к</w:t>
      </w:r>
      <w:r w:rsidR="004C62C2" w:rsidRPr="00EB279C">
        <w:rPr>
          <w:rFonts w:ascii="Times New Roman" w:hAnsi="Times New Roman" w:cs="Times New Roman"/>
          <w:bCs/>
          <w:sz w:val="28"/>
          <w:szCs w:val="28"/>
        </w:rPr>
        <w:t>ажется</w:t>
      </w:r>
      <w:r>
        <w:rPr>
          <w:rFonts w:ascii="Times New Roman" w:hAnsi="Times New Roman" w:cs="Times New Roman"/>
          <w:bCs/>
          <w:sz w:val="28"/>
          <w:szCs w:val="28"/>
        </w:rPr>
        <w:t xml:space="preserve"> слишком</w:t>
      </w:r>
      <w:r w:rsidR="004C62C2" w:rsidRPr="00EB279C">
        <w:rPr>
          <w:rFonts w:ascii="Times New Roman" w:hAnsi="Times New Roman" w:cs="Times New Roman"/>
          <w:bCs/>
          <w:sz w:val="28"/>
          <w:szCs w:val="28"/>
        </w:rPr>
        <w:t xml:space="preserve"> много, но если </w:t>
      </w:r>
      <w:r>
        <w:rPr>
          <w:rFonts w:ascii="Times New Roman" w:hAnsi="Times New Roman" w:cs="Times New Roman"/>
          <w:bCs/>
          <w:sz w:val="28"/>
          <w:szCs w:val="28"/>
        </w:rPr>
        <w:t xml:space="preserve">присмотреться </w:t>
      </w:r>
      <w:r w:rsidRPr="009F261F">
        <w:rPr>
          <w:rFonts w:ascii="Times New Roman" w:hAnsi="Times New Roman" w:cs="Times New Roman"/>
          <w:bCs/>
          <w:sz w:val="28"/>
          <w:szCs w:val="28"/>
        </w:rPr>
        <w:t>–</w:t>
      </w:r>
      <w:r>
        <w:rPr>
          <w:rFonts w:ascii="Times New Roman" w:hAnsi="Times New Roman" w:cs="Times New Roman"/>
          <w:bCs/>
          <w:sz w:val="28"/>
          <w:szCs w:val="28"/>
        </w:rPr>
        <w:t xml:space="preserve"> различная информация</w:t>
      </w:r>
      <w:r w:rsidR="004C62C2" w:rsidRPr="00EB279C">
        <w:rPr>
          <w:rFonts w:ascii="Times New Roman" w:hAnsi="Times New Roman" w:cs="Times New Roman"/>
          <w:bCs/>
          <w:sz w:val="28"/>
          <w:szCs w:val="28"/>
        </w:rPr>
        <w:t xml:space="preserve"> в соц</w:t>
      </w:r>
      <w:r>
        <w:rPr>
          <w:rFonts w:ascii="Times New Roman" w:hAnsi="Times New Roman" w:cs="Times New Roman"/>
          <w:bCs/>
          <w:sz w:val="28"/>
          <w:szCs w:val="28"/>
        </w:rPr>
        <w:t xml:space="preserve">иальных </w:t>
      </w:r>
      <w:r w:rsidR="004C62C2" w:rsidRPr="00EB279C">
        <w:rPr>
          <w:rFonts w:ascii="Times New Roman" w:hAnsi="Times New Roman" w:cs="Times New Roman"/>
          <w:bCs/>
          <w:sz w:val="28"/>
          <w:szCs w:val="28"/>
        </w:rPr>
        <w:t xml:space="preserve">сетях, названия </w:t>
      </w:r>
      <w:r>
        <w:rPr>
          <w:rFonts w:ascii="Times New Roman" w:hAnsi="Times New Roman" w:cs="Times New Roman"/>
          <w:bCs/>
          <w:sz w:val="28"/>
          <w:szCs w:val="28"/>
        </w:rPr>
        <w:t>магазинов</w:t>
      </w:r>
      <w:r w:rsidR="004C62C2" w:rsidRPr="00EB279C">
        <w:rPr>
          <w:rFonts w:ascii="Times New Roman" w:hAnsi="Times New Roman" w:cs="Times New Roman"/>
          <w:bCs/>
          <w:sz w:val="28"/>
          <w:szCs w:val="28"/>
        </w:rPr>
        <w:t xml:space="preserve">, </w:t>
      </w:r>
      <w:r>
        <w:rPr>
          <w:rFonts w:ascii="Times New Roman" w:hAnsi="Times New Roman" w:cs="Times New Roman"/>
          <w:bCs/>
          <w:sz w:val="28"/>
          <w:szCs w:val="28"/>
        </w:rPr>
        <w:t xml:space="preserve">всевозможные инструкции и </w:t>
      </w:r>
      <w:r w:rsidR="004C62C2" w:rsidRPr="00EB279C">
        <w:rPr>
          <w:rFonts w:ascii="Times New Roman" w:hAnsi="Times New Roman" w:cs="Times New Roman"/>
          <w:bCs/>
          <w:sz w:val="28"/>
          <w:szCs w:val="28"/>
        </w:rPr>
        <w:t xml:space="preserve">документы, </w:t>
      </w:r>
      <w:r>
        <w:rPr>
          <w:rFonts w:ascii="Times New Roman" w:hAnsi="Times New Roman" w:cs="Times New Roman"/>
          <w:bCs/>
          <w:sz w:val="28"/>
          <w:szCs w:val="28"/>
        </w:rPr>
        <w:t>рекламные объявления</w:t>
      </w:r>
      <w:r w:rsidR="004C62C2" w:rsidRPr="00EB279C">
        <w:rPr>
          <w:rFonts w:ascii="Times New Roman" w:hAnsi="Times New Roman" w:cs="Times New Roman"/>
          <w:bCs/>
          <w:sz w:val="28"/>
          <w:szCs w:val="28"/>
        </w:rPr>
        <w:t xml:space="preserve">, лейблы </w:t>
      </w:r>
      <w:r>
        <w:rPr>
          <w:rFonts w:ascii="Times New Roman" w:hAnsi="Times New Roman" w:cs="Times New Roman"/>
          <w:bCs/>
          <w:sz w:val="28"/>
          <w:szCs w:val="28"/>
        </w:rPr>
        <w:t>производителей</w:t>
      </w:r>
      <w:r w:rsidR="004C62C2" w:rsidRPr="00EB279C">
        <w:rPr>
          <w:rFonts w:ascii="Times New Roman" w:hAnsi="Times New Roman" w:cs="Times New Roman"/>
          <w:bCs/>
          <w:sz w:val="28"/>
          <w:szCs w:val="28"/>
        </w:rPr>
        <w:t xml:space="preserve">, </w:t>
      </w:r>
      <w:r>
        <w:rPr>
          <w:rFonts w:ascii="Times New Roman" w:hAnsi="Times New Roman" w:cs="Times New Roman"/>
          <w:bCs/>
          <w:sz w:val="28"/>
          <w:szCs w:val="28"/>
        </w:rPr>
        <w:t>извещения и уведомления</w:t>
      </w:r>
      <w:r w:rsidR="004C62C2" w:rsidRPr="00EB279C">
        <w:rPr>
          <w:rFonts w:ascii="Times New Roman" w:hAnsi="Times New Roman" w:cs="Times New Roman"/>
          <w:bCs/>
          <w:sz w:val="28"/>
          <w:szCs w:val="28"/>
        </w:rPr>
        <w:t xml:space="preserve">, надписи на </w:t>
      </w:r>
      <w:r>
        <w:rPr>
          <w:rFonts w:ascii="Times New Roman" w:hAnsi="Times New Roman" w:cs="Times New Roman"/>
          <w:bCs/>
          <w:sz w:val="28"/>
          <w:szCs w:val="28"/>
        </w:rPr>
        <w:t>товарах</w:t>
      </w:r>
      <w:r w:rsidR="004C62C2" w:rsidRPr="00EB279C">
        <w:rPr>
          <w:rFonts w:ascii="Times New Roman" w:hAnsi="Times New Roman" w:cs="Times New Roman"/>
          <w:bCs/>
          <w:sz w:val="28"/>
          <w:szCs w:val="28"/>
        </w:rPr>
        <w:t>, книга перед сном… Можно п</w:t>
      </w:r>
      <w:r>
        <w:rPr>
          <w:rFonts w:ascii="Times New Roman" w:hAnsi="Times New Roman" w:cs="Times New Roman"/>
          <w:bCs/>
          <w:sz w:val="28"/>
          <w:szCs w:val="28"/>
        </w:rPr>
        <w:t>еречислять</w:t>
      </w:r>
      <w:r w:rsidR="004C62C2" w:rsidRPr="00EB279C">
        <w:rPr>
          <w:rFonts w:ascii="Times New Roman" w:hAnsi="Times New Roman" w:cs="Times New Roman"/>
          <w:bCs/>
          <w:sz w:val="28"/>
          <w:szCs w:val="28"/>
        </w:rPr>
        <w:t xml:space="preserve"> </w:t>
      </w:r>
      <w:r>
        <w:rPr>
          <w:rFonts w:ascii="Times New Roman" w:hAnsi="Times New Roman" w:cs="Times New Roman"/>
          <w:bCs/>
          <w:sz w:val="28"/>
          <w:szCs w:val="28"/>
        </w:rPr>
        <w:t>сколько угодно долго</w:t>
      </w:r>
      <w:r w:rsidR="004C62C2" w:rsidRPr="00EB279C">
        <w:rPr>
          <w:rFonts w:ascii="Times New Roman" w:hAnsi="Times New Roman" w:cs="Times New Roman"/>
          <w:bCs/>
          <w:sz w:val="28"/>
          <w:szCs w:val="28"/>
        </w:rPr>
        <w:t xml:space="preserve">. При этом </w:t>
      </w:r>
      <w:r w:rsidR="00F304BA">
        <w:rPr>
          <w:rFonts w:ascii="Times New Roman" w:hAnsi="Times New Roman" w:cs="Times New Roman"/>
          <w:bCs/>
          <w:sz w:val="28"/>
          <w:szCs w:val="28"/>
        </w:rPr>
        <w:t>никто не замечает</w:t>
      </w:r>
      <w:r w:rsidR="004C62C2" w:rsidRPr="00EB279C">
        <w:rPr>
          <w:rFonts w:ascii="Times New Roman" w:hAnsi="Times New Roman" w:cs="Times New Roman"/>
          <w:bCs/>
          <w:sz w:val="28"/>
          <w:szCs w:val="28"/>
        </w:rPr>
        <w:t xml:space="preserve">, что </w:t>
      </w:r>
      <w:r w:rsidR="00F304BA">
        <w:rPr>
          <w:rFonts w:ascii="Times New Roman" w:hAnsi="Times New Roman" w:cs="Times New Roman"/>
          <w:bCs/>
          <w:sz w:val="28"/>
          <w:szCs w:val="28"/>
        </w:rPr>
        <w:t>подавляющее число</w:t>
      </w:r>
      <w:r w:rsidR="004C62C2" w:rsidRPr="00EB279C">
        <w:rPr>
          <w:rFonts w:ascii="Times New Roman" w:hAnsi="Times New Roman" w:cs="Times New Roman"/>
          <w:bCs/>
          <w:sz w:val="28"/>
          <w:szCs w:val="28"/>
        </w:rPr>
        <w:t xml:space="preserve"> надписей </w:t>
      </w:r>
      <w:r w:rsidR="00F304BA">
        <w:rPr>
          <w:rFonts w:ascii="Times New Roman" w:hAnsi="Times New Roman" w:cs="Times New Roman"/>
          <w:bCs/>
          <w:sz w:val="28"/>
          <w:szCs w:val="28"/>
        </w:rPr>
        <w:t>сделано</w:t>
      </w:r>
      <w:r w:rsidR="004C62C2" w:rsidRPr="00EB279C">
        <w:rPr>
          <w:rFonts w:ascii="Times New Roman" w:hAnsi="Times New Roman" w:cs="Times New Roman"/>
          <w:bCs/>
          <w:sz w:val="28"/>
          <w:szCs w:val="28"/>
        </w:rPr>
        <w:t xml:space="preserve"> </w:t>
      </w:r>
      <w:r w:rsidR="00F304BA">
        <w:rPr>
          <w:rFonts w:ascii="Times New Roman" w:hAnsi="Times New Roman" w:cs="Times New Roman"/>
          <w:bCs/>
          <w:sz w:val="28"/>
          <w:szCs w:val="28"/>
        </w:rPr>
        <w:t xml:space="preserve">только </w:t>
      </w:r>
      <w:r w:rsidR="004C62C2" w:rsidRPr="00EB279C">
        <w:rPr>
          <w:rFonts w:ascii="Times New Roman" w:hAnsi="Times New Roman" w:cs="Times New Roman"/>
          <w:bCs/>
          <w:sz w:val="28"/>
          <w:szCs w:val="28"/>
        </w:rPr>
        <w:t>одним шрифтом </w:t>
      </w:r>
      <w:r w:rsidR="004C62C2">
        <w:rPr>
          <w:rFonts w:ascii="Times New Roman" w:hAnsi="Times New Roman" w:cs="Times New Roman"/>
          <w:bCs/>
          <w:sz w:val="28"/>
          <w:szCs w:val="28"/>
        </w:rPr>
        <w:t>–</w:t>
      </w:r>
      <w:r w:rsidR="004C62C2" w:rsidRPr="00EB279C">
        <w:rPr>
          <w:rFonts w:ascii="Times New Roman" w:hAnsi="Times New Roman" w:cs="Times New Roman"/>
          <w:bCs/>
          <w:sz w:val="28"/>
          <w:szCs w:val="28"/>
        </w:rPr>
        <w:t xml:space="preserve"> </w:t>
      </w:r>
      <w:r w:rsidR="00F304BA">
        <w:rPr>
          <w:rFonts w:ascii="Times New Roman" w:hAnsi="Times New Roman" w:cs="Times New Roman"/>
          <w:bCs/>
          <w:sz w:val="28"/>
          <w:szCs w:val="28"/>
        </w:rPr>
        <w:t>Гельветикой</w:t>
      </w:r>
      <w:r w:rsidR="004C62C2" w:rsidRPr="00EB279C">
        <w:rPr>
          <w:rFonts w:ascii="Times New Roman" w:hAnsi="Times New Roman" w:cs="Times New Roman"/>
          <w:bCs/>
          <w:sz w:val="28"/>
          <w:szCs w:val="28"/>
        </w:rPr>
        <w:t>.</w:t>
      </w:r>
      <w:r w:rsidR="009F7CB1">
        <w:rPr>
          <w:rFonts w:ascii="Times New Roman" w:hAnsi="Times New Roman" w:cs="Times New Roman"/>
          <w:bCs/>
          <w:sz w:val="28"/>
          <w:szCs w:val="28"/>
        </w:rPr>
        <w:t xml:space="preserve"> </w:t>
      </w:r>
    </w:p>
    <w:p w:rsidR="004C62C2" w:rsidRPr="00E21C79" w:rsidRDefault="004C62C2" w:rsidP="00F937B0">
      <w:pPr>
        <w:pStyle w:val="a4"/>
        <w:spacing w:line="360" w:lineRule="auto"/>
        <w:ind w:left="0" w:firstLine="851"/>
        <w:jc w:val="both"/>
        <w:rPr>
          <w:rFonts w:ascii="Times New Roman" w:hAnsi="Times New Roman" w:cs="Times New Roman"/>
          <w:bCs/>
          <w:sz w:val="28"/>
          <w:szCs w:val="28"/>
        </w:rPr>
      </w:pPr>
      <w:r w:rsidRPr="009F7CB1">
        <w:rPr>
          <w:rFonts w:ascii="Times New Roman" w:hAnsi="Times New Roman" w:cs="Times New Roman"/>
          <w:bCs/>
          <w:sz w:val="28"/>
          <w:szCs w:val="28"/>
        </w:rPr>
        <w:lastRenderedPageBreak/>
        <w:t xml:space="preserve">И не случайно </w:t>
      </w:r>
      <w:r w:rsidR="009F7CB1" w:rsidRPr="009F7CB1">
        <w:rPr>
          <w:rFonts w:ascii="Times New Roman" w:hAnsi="Times New Roman" w:cs="Times New Roman"/>
          <w:bCs/>
          <w:sz w:val="28"/>
          <w:szCs w:val="28"/>
        </w:rPr>
        <w:t xml:space="preserve">в 2007 году, </w:t>
      </w:r>
      <w:r w:rsidRPr="009F7CB1">
        <w:rPr>
          <w:rFonts w:ascii="Times New Roman" w:hAnsi="Times New Roman" w:cs="Times New Roman"/>
          <w:bCs/>
          <w:sz w:val="28"/>
          <w:szCs w:val="28"/>
        </w:rPr>
        <w:t xml:space="preserve">к 50-летнему юбилею создания </w:t>
      </w:r>
      <w:r w:rsidR="009F7CB1" w:rsidRPr="009F7CB1">
        <w:rPr>
          <w:rFonts w:ascii="Times New Roman" w:hAnsi="Times New Roman" w:cs="Times New Roman"/>
          <w:bCs/>
          <w:sz w:val="28"/>
          <w:szCs w:val="28"/>
        </w:rPr>
        <w:t xml:space="preserve">шрифта </w:t>
      </w:r>
      <w:proofErr w:type="spellStart"/>
      <w:r w:rsidR="009F7CB1" w:rsidRPr="009F7CB1">
        <w:rPr>
          <w:rFonts w:ascii="Times New Roman" w:hAnsi="Times New Roman" w:cs="Times New Roman"/>
          <w:bCs/>
          <w:sz w:val="28"/>
          <w:szCs w:val="28"/>
        </w:rPr>
        <w:t>Helvetica</w:t>
      </w:r>
      <w:proofErr w:type="spellEnd"/>
      <w:r w:rsidRPr="00506B1C">
        <w:rPr>
          <w:rFonts w:ascii="Times New Roman" w:hAnsi="Times New Roman" w:cs="Times New Roman"/>
          <w:bCs/>
          <w:sz w:val="28"/>
          <w:szCs w:val="28"/>
        </w:rPr>
        <w:t xml:space="preserve">, </w:t>
      </w:r>
      <w:r w:rsidR="009F7CB1">
        <w:rPr>
          <w:rFonts w:ascii="Times New Roman" w:hAnsi="Times New Roman" w:cs="Times New Roman"/>
          <w:bCs/>
          <w:sz w:val="28"/>
          <w:szCs w:val="28"/>
        </w:rPr>
        <w:t>появился</w:t>
      </w:r>
      <w:r w:rsidRPr="00506B1C">
        <w:rPr>
          <w:rFonts w:ascii="Times New Roman" w:hAnsi="Times New Roman" w:cs="Times New Roman"/>
          <w:bCs/>
          <w:sz w:val="28"/>
          <w:szCs w:val="28"/>
        </w:rPr>
        <w:t xml:space="preserve"> релиз полнометражного документального одноименного фильма, </w:t>
      </w:r>
      <w:r w:rsidR="009F7CB1">
        <w:rPr>
          <w:rFonts w:ascii="Times New Roman" w:hAnsi="Times New Roman" w:cs="Times New Roman"/>
          <w:bCs/>
          <w:sz w:val="28"/>
          <w:szCs w:val="28"/>
        </w:rPr>
        <w:t>который</w:t>
      </w:r>
      <w:r w:rsidRPr="00506B1C">
        <w:rPr>
          <w:rFonts w:ascii="Times New Roman" w:hAnsi="Times New Roman" w:cs="Times New Roman"/>
          <w:bCs/>
          <w:sz w:val="28"/>
          <w:szCs w:val="28"/>
        </w:rPr>
        <w:t xml:space="preserve"> </w:t>
      </w:r>
      <w:r w:rsidR="009F7CB1">
        <w:rPr>
          <w:rFonts w:ascii="Times New Roman" w:hAnsi="Times New Roman" w:cs="Times New Roman"/>
          <w:bCs/>
          <w:sz w:val="28"/>
          <w:szCs w:val="28"/>
        </w:rPr>
        <w:t>рассказывал</w:t>
      </w:r>
      <w:r w:rsidRPr="00506B1C">
        <w:rPr>
          <w:rFonts w:ascii="Times New Roman" w:hAnsi="Times New Roman" w:cs="Times New Roman"/>
          <w:bCs/>
          <w:sz w:val="28"/>
          <w:szCs w:val="28"/>
        </w:rPr>
        <w:t xml:space="preserve"> истори</w:t>
      </w:r>
      <w:r w:rsidR="009F7CB1">
        <w:rPr>
          <w:rFonts w:ascii="Times New Roman" w:hAnsi="Times New Roman" w:cs="Times New Roman"/>
          <w:bCs/>
          <w:sz w:val="28"/>
          <w:szCs w:val="28"/>
        </w:rPr>
        <w:t>ю</w:t>
      </w:r>
      <w:r w:rsidRPr="00506B1C">
        <w:rPr>
          <w:rFonts w:ascii="Times New Roman" w:hAnsi="Times New Roman" w:cs="Times New Roman"/>
          <w:bCs/>
          <w:sz w:val="28"/>
          <w:szCs w:val="28"/>
        </w:rPr>
        <w:t xml:space="preserve"> шрифта </w:t>
      </w:r>
      <w:r w:rsidR="009F7CB1">
        <w:rPr>
          <w:rFonts w:ascii="Times New Roman" w:hAnsi="Times New Roman" w:cs="Times New Roman"/>
          <w:bCs/>
          <w:sz w:val="28"/>
          <w:szCs w:val="28"/>
        </w:rPr>
        <w:t>посредством</w:t>
      </w:r>
      <w:r w:rsidRPr="00506B1C">
        <w:rPr>
          <w:rFonts w:ascii="Times New Roman" w:hAnsi="Times New Roman" w:cs="Times New Roman"/>
          <w:bCs/>
          <w:sz w:val="28"/>
          <w:szCs w:val="28"/>
        </w:rPr>
        <w:t xml:space="preserve"> откровенны</w:t>
      </w:r>
      <w:r w:rsidR="009F7CB1">
        <w:rPr>
          <w:rFonts w:ascii="Times New Roman" w:hAnsi="Times New Roman" w:cs="Times New Roman"/>
          <w:bCs/>
          <w:sz w:val="28"/>
          <w:szCs w:val="28"/>
        </w:rPr>
        <w:t>х</w:t>
      </w:r>
      <w:r w:rsidRPr="00506B1C">
        <w:rPr>
          <w:rFonts w:ascii="Times New Roman" w:hAnsi="Times New Roman" w:cs="Times New Roman"/>
          <w:bCs/>
          <w:sz w:val="28"/>
          <w:szCs w:val="28"/>
        </w:rPr>
        <w:t xml:space="preserve"> </w:t>
      </w:r>
      <w:r w:rsidR="009F7CB1">
        <w:rPr>
          <w:rFonts w:ascii="Times New Roman" w:hAnsi="Times New Roman" w:cs="Times New Roman"/>
          <w:bCs/>
          <w:sz w:val="28"/>
          <w:szCs w:val="28"/>
        </w:rPr>
        <w:t>бесед с</w:t>
      </w:r>
      <w:r w:rsidRPr="00506B1C">
        <w:rPr>
          <w:rFonts w:ascii="Times New Roman" w:hAnsi="Times New Roman" w:cs="Times New Roman"/>
          <w:bCs/>
          <w:sz w:val="28"/>
          <w:szCs w:val="28"/>
        </w:rPr>
        <w:t xml:space="preserve"> ведущи</w:t>
      </w:r>
      <w:r w:rsidR="009F7CB1">
        <w:rPr>
          <w:rFonts w:ascii="Times New Roman" w:hAnsi="Times New Roman" w:cs="Times New Roman"/>
          <w:bCs/>
          <w:sz w:val="28"/>
          <w:szCs w:val="28"/>
        </w:rPr>
        <w:t>ми</w:t>
      </w:r>
      <w:r w:rsidRPr="00506B1C">
        <w:rPr>
          <w:rFonts w:ascii="Times New Roman" w:hAnsi="Times New Roman" w:cs="Times New Roman"/>
          <w:bCs/>
          <w:sz w:val="28"/>
          <w:szCs w:val="28"/>
        </w:rPr>
        <w:t xml:space="preserve"> графически</w:t>
      </w:r>
      <w:r w:rsidR="009F7CB1">
        <w:rPr>
          <w:rFonts w:ascii="Times New Roman" w:hAnsi="Times New Roman" w:cs="Times New Roman"/>
          <w:bCs/>
          <w:sz w:val="28"/>
          <w:szCs w:val="28"/>
        </w:rPr>
        <w:t>ми</w:t>
      </w:r>
      <w:r w:rsidRPr="00506B1C">
        <w:rPr>
          <w:rFonts w:ascii="Times New Roman" w:hAnsi="Times New Roman" w:cs="Times New Roman"/>
          <w:bCs/>
          <w:sz w:val="28"/>
          <w:szCs w:val="28"/>
        </w:rPr>
        <w:t xml:space="preserve"> дизайнер</w:t>
      </w:r>
      <w:r w:rsidR="009F7CB1">
        <w:rPr>
          <w:rFonts w:ascii="Times New Roman" w:hAnsi="Times New Roman" w:cs="Times New Roman"/>
          <w:bCs/>
          <w:sz w:val="28"/>
          <w:szCs w:val="28"/>
        </w:rPr>
        <w:t>ами</w:t>
      </w:r>
      <w:r w:rsidRPr="00506B1C">
        <w:rPr>
          <w:rFonts w:ascii="Times New Roman" w:hAnsi="Times New Roman" w:cs="Times New Roman"/>
          <w:bCs/>
          <w:sz w:val="28"/>
          <w:szCs w:val="28"/>
        </w:rPr>
        <w:t xml:space="preserve"> и типограф</w:t>
      </w:r>
      <w:r w:rsidR="009F7CB1">
        <w:rPr>
          <w:rFonts w:ascii="Times New Roman" w:hAnsi="Times New Roman" w:cs="Times New Roman"/>
          <w:bCs/>
          <w:sz w:val="28"/>
          <w:szCs w:val="28"/>
        </w:rPr>
        <w:t>ами</w:t>
      </w:r>
      <w:r w:rsidRPr="00506B1C">
        <w:rPr>
          <w:rFonts w:ascii="Times New Roman" w:hAnsi="Times New Roman" w:cs="Times New Roman"/>
          <w:bCs/>
          <w:sz w:val="28"/>
          <w:szCs w:val="28"/>
        </w:rPr>
        <w:t>.</w:t>
      </w:r>
      <w:r>
        <w:rPr>
          <w:rFonts w:ascii="Times New Roman" w:hAnsi="Times New Roman" w:cs="Times New Roman"/>
          <w:bCs/>
          <w:sz w:val="28"/>
          <w:szCs w:val="28"/>
        </w:rPr>
        <w:t xml:space="preserve"> На примере отдельно </w:t>
      </w:r>
      <w:r w:rsidRPr="00E21C79">
        <w:rPr>
          <w:rFonts w:ascii="Times New Roman" w:hAnsi="Times New Roman" w:cs="Times New Roman"/>
          <w:bCs/>
          <w:sz w:val="28"/>
          <w:szCs w:val="28"/>
        </w:rPr>
        <w:t xml:space="preserve">взятого шрифта </w:t>
      </w:r>
      <w:r>
        <w:rPr>
          <w:rFonts w:ascii="Times New Roman" w:hAnsi="Times New Roman" w:cs="Times New Roman"/>
          <w:bCs/>
          <w:sz w:val="28"/>
          <w:szCs w:val="28"/>
        </w:rPr>
        <w:t xml:space="preserve">режиссер Гари </w:t>
      </w:r>
      <w:proofErr w:type="spellStart"/>
      <w:r w:rsidRPr="00506B1C">
        <w:rPr>
          <w:rFonts w:ascii="Times New Roman" w:hAnsi="Times New Roman" w:cs="Times New Roman"/>
          <w:bCs/>
          <w:sz w:val="28"/>
          <w:szCs w:val="28"/>
        </w:rPr>
        <w:t>Хаствит</w:t>
      </w:r>
      <w:proofErr w:type="spellEnd"/>
      <w:r>
        <w:rPr>
          <w:rFonts w:ascii="Times New Roman" w:hAnsi="Times New Roman" w:cs="Times New Roman"/>
          <w:bCs/>
          <w:sz w:val="28"/>
          <w:szCs w:val="28"/>
        </w:rPr>
        <w:t xml:space="preserve"> </w:t>
      </w:r>
      <w:r w:rsidR="009F7CB1">
        <w:rPr>
          <w:rFonts w:ascii="Times New Roman" w:hAnsi="Times New Roman" w:cs="Times New Roman"/>
          <w:bCs/>
          <w:sz w:val="28"/>
          <w:szCs w:val="28"/>
        </w:rPr>
        <w:t xml:space="preserve">создает увлекательный рассказ о </w:t>
      </w:r>
      <w:proofErr w:type="spellStart"/>
      <w:r>
        <w:rPr>
          <w:rFonts w:ascii="Times New Roman" w:hAnsi="Times New Roman" w:cs="Times New Roman"/>
          <w:bCs/>
          <w:sz w:val="28"/>
          <w:szCs w:val="28"/>
        </w:rPr>
        <w:t>типографик</w:t>
      </w:r>
      <w:r w:rsidR="009F7CB1">
        <w:rPr>
          <w:rFonts w:ascii="Times New Roman" w:hAnsi="Times New Roman" w:cs="Times New Roman"/>
          <w:bCs/>
          <w:sz w:val="28"/>
          <w:szCs w:val="28"/>
        </w:rPr>
        <w:t>е</w:t>
      </w:r>
      <w:proofErr w:type="spellEnd"/>
      <w:r>
        <w:rPr>
          <w:rFonts w:ascii="Times New Roman" w:hAnsi="Times New Roman" w:cs="Times New Roman"/>
          <w:bCs/>
          <w:sz w:val="28"/>
          <w:szCs w:val="28"/>
        </w:rPr>
        <w:t xml:space="preserve"> </w:t>
      </w:r>
      <w:r w:rsidRPr="00E21C79">
        <w:rPr>
          <w:rFonts w:ascii="Times New Roman" w:hAnsi="Times New Roman" w:cs="Times New Roman"/>
          <w:bCs/>
          <w:sz w:val="28"/>
          <w:szCs w:val="28"/>
        </w:rPr>
        <w:t>и графическо</w:t>
      </w:r>
      <w:r w:rsidR="009F7CB1">
        <w:rPr>
          <w:rFonts w:ascii="Times New Roman" w:hAnsi="Times New Roman" w:cs="Times New Roman"/>
          <w:bCs/>
          <w:sz w:val="28"/>
          <w:szCs w:val="28"/>
        </w:rPr>
        <w:t>м</w:t>
      </w:r>
      <w:r w:rsidRPr="00E21C79">
        <w:rPr>
          <w:rFonts w:ascii="Times New Roman" w:hAnsi="Times New Roman" w:cs="Times New Roman"/>
          <w:bCs/>
          <w:sz w:val="28"/>
          <w:szCs w:val="28"/>
        </w:rPr>
        <w:t xml:space="preserve"> дизайн</w:t>
      </w:r>
      <w:r w:rsidR="009F7CB1">
        <w:rPr>
          <w:rFonts w:ascii="Times New Roman" w:hAnsi="Times New Roman" w:cs="Times New Roman"/>
          <w:bCs/>
          <w:sz w:val="28"/>
          <w:szCs w:val="28"/>
        </w:rPr>
        <w:t>е</w:t>
      </w:r>
      <w:r w:rsidRPr="00E21C79">
        <w:rPr>
          <w:rFonts w:ascii="Times New Roman" w:hAnsi="Times New Roman" w:cs="Times New Roman"/>
          <w:bCs/>
          <w:sz w:val="28"/>
          <w:szCs w:val="28"/>
        </w:rPr>
        <w:t xml:space="preserve"> XX века</w:t>
      </w:r>
      <w:r w:rsidR="009F7CB1">
        <w:rPr>
          <w:rFonts w:ascii="Times New Roman" w:hAnsi="Times New Roman" w:cs="Times New Roman"/>
          <w:bCs/>
          <w:sz w:val="28"/>
          <w:szCs w:val="28"/>
        </w:rPr>
        <w:t>. Он</w:t>
      </w:r>
      <w:r>
        <w:rPr>
          <w:rFonts w:ascii="Times New Roman" w:hAnsi="Times New Roman" w:cs="Times New Roman"/>
          <w:bCs/>
          <w:sz w:val="28"/>
          <w:szCs w:val="28"/>
        </w:rPr>
        <w:t xml:space="preserve"> </w:t>
      </w:r>
      <w:r w:rsidRPr="00E21C79">
        <w:rPr>
          <w:rFonts w:ascii="Times New Roman" w:hAnsi="Times New Roman" w:cs="Times New Roman"/>
          <w:bCs/>
          <w:sz w:val="28"/>
          <w:szCs w:val="28"/>
        </w:rPr>
        <w:t>пыта</w:t>
      </w:r>
      <w:r w:rsidR="009F7CB1">
        <w:rPr>
          <w:rFonts w:ascii="Times New Roman" w:hAnsi="Times New Roman" w:cs="Times New Roman"/>
          <w:bCs/>
          <w:sz w:val="28"/>
          <w:szCs w:val="28"/>
        </w:rPr>
        <w:t>ется</w:t>
      </w:r>
      <w:r w:rsidRPr="00E21C79">
        <w:rPr>
          <w:rFonts w:ascii="Times New Roman" w:hAnsi="Times New Roman" w:cs="Times New Roman"/>
          <w:bCs/>
          <w:sz w:val="28"/>
          <w:szCs w:val="28"/>
        </w:rPr>
        <w:t xml:space="preserve"> понять, ка</w:t>
      </w:r>
      <w:r w:rsidR="009F7CB1">
        <w:rPr>
          <w:rFonts w:ascii="Times New Roman" w:hAnsi="Times New Roman" w:cs="Times New Roman"/>
          <w:bCs/>
          <w:sz w:val="28"/>
          <w:szCs w:val="28"/>
        </w:rPr>
        <w:t xml:space="preserve">к шрифт создает облик городов и влияет на </w:t>
      </w:r>
      <w:r w:rsidRPr="00E21C79">
        <w:rPr>
          <w:rFonts w:ascii="Times New Roman" w:hAnsi="Times New Roman" w:cs="Times New Roman"/>
          <w:bCs/>
          <w:sz w:val="28"/>
          <w:szCs w:val="28"/>
        </w:rPr>
        <w:t>людей</w:t>
      </w:r>
      <w:r>
        <w:rPr>
          <w:rFonts w:ascii="Times New Roman" w:hAnsi="Times New Roman" w:cs="Times New Roman"/>
          <w:bCs/>
          <w:sz w:val="28"/>
          <w:szCs w:val="28"/>
        </w:rPr>
        <w:t>,</w:t>
      </w:r>
      <w:r w:rsidRPr="00506B1C">
        <w:rPr>
          <w:rFonts w:ascii="Times New Roman" w:hAnsi="Times New Roman" w:cs="Times New Roman"/>
          <w:bCs/>
          <w:sz w:val="28"/>
          <w:szCs w:val="28"/>
        </w:rPr>
        <w:t xml:space="preserve"> </w:t>
      </w:r>
      <w:r w:rsidR="009F7CB1">
        <w:rPr>
          <w:rFonts w:ascii="Times New Roman" w:hAnsi="Times New Roman" w:cs="Times New Roman"/>
          <w:bCs/>
          <w:sz w:val="28"/>
          <w:szCs w:val="28"/>
        </w:rPr>
        <w:t xml:space="preserve">пробует </w:t>
      </w:r>
      <w:proofErr w:type="gramStart"/>
      <w:r w:rsidRPr="00506B1C">
        <w:rPr>
          <w:rFonts w:ascii="Times New Roman" w:hAnsi="Times New Roman" w:cs="Times New Roman"/>
          <w:bCs/>
          <w:sz w:val="28"/>
          <w:szCs w:val="28"/>
        </w:rPr>
        <w:t>показать</w:t>
      </w:r>
      <w:proofErr w:type="gramEnd"/>
      <w:r w:rsidR="009F7CB1">
        <w:rPr>
          <w:rFonts w:ascii="Times New Roman" w:hAnsi="Times New Roman" w:cs="Times New Roman"/>
          <w:bCs/>
          <w:sz w:val="28"/>
          <w:szCs w:val="28"/>
        </w:rPr>
        <w:t xml:space="preserve"> как произошло</w:t>
      </w:r>
      <w:r w:rsidRPr="00506B1C">
        <w:rPr>
          <w:rFonts w:ascii="Times New Roman" w:hAnsi="Times New Roman" w:cs="Times New Roman"/>
          <w:bCs/>
          <w:sz w:val="28"/>
          <w:szCs w:val="28"/>
        </w:rPr>
        <w:t xml:space="preserve"> </w:t>
      </w:r>
      <w:r w:rsidR="009F7CB1" w:rsidRPr="00506B1C">
        <w:rPr>
          <w:rFonts w:ascii="Times New Roman" w:hAnsi="Times New Roman" w:cs="Times New Roman"/>
          <w:bCs/>
          <w:sz w:val="28"/>
          <w:szCs w:val="28"/>
        </w:rPr>
        <w:t xml:space="preserve">повсеместное использование </w:t>
      </w:r>
      <w:r w:rsidRPr="00506B1C">
        <w:rPr>
          <w:rFonts w:ascii="Times New Roman" w:hAnsi="Times New Roman" w:cs="Times New Roman"/>
          <w:bCs/>
          <w:sz w:val="28"/>
          <w:szCs w:val="28"/>
        </w:rPr>
        <w:t>Гельветики</w:t>
      </w:r>
      <w:r>
        <w:rPr>
          <w:rFonts w:ascii="Times New Roman" w:hAnsi="Times New Roman" w:cs="Times New Roman"/>
          <w:bCs/>
          <w:sz w:val="28"/>
          <w:szCs w:val="28"/>
        </w:rPr>
        <w:t xml:space="preserve">, рассказать о шрифте, который </w:t>
      </w:r>
      <w:r w:rsidR="00963947">
        <w:rPr>
          <w:rFonts w:ascii="Times New Roman" w:hAnsi="Times New Roman" w:cs="Times New Roman"/>
          <w:bCs/>
          <w:sz w:val="28"/>
          <w:szCs w:val="28"/>
        </w:rPr>
        <w:t>завоевал весь мир</w:t>
      </w:r>
      <w:r>
        <w:rPr>
          <w:rFonts w:ascii="Times New Roman" w:hAnsi="Times New Roman" w:cs="Times New Roman"/>
          <w:bCs/>
          <w:sz w:val="28"/>
          <w:szCs w:val="28"/>
        </w:rPr>
        <w:t xml:space="preserve">. </w:t>
      </w:r>
    </w:p>
    <w:p w:rsidR="004C62C2" w:rsidRPr="004E63A1" w:rsidRDefault="004C62C2" w:rsidP="00F937B0">
      <w:pPr>
        <w:pStyle w:val="a4"/>
        <w:spacing w:line="360" w:lineRule="auto"/>
        <w:ind w:left="0" w:firstLine="851"/>
        <w:jc w:val="both"/>
        <w:rPr>
          <w:rFonts w:ascii="Times New Roman" w:hAnsi="Times New Roman" w:cs="Times New Roman"/>
          <w:bCs/>
          <w:sz w:val="28"/>
          <w:szCs w:val="28"/>
        </w:rPr>
      </w:pPr>
      <w:r w:rsidRPr="004E63A1">
        <w:rPr>
          <w:rFonts w:ascii="Times New Roman" w:hAnsi="Times New Roman" w:cs="Times New Roman"/>
          <w:bCs/>
          <w:sz w:val="28"/>
          <w:szCs w:val="28"/>
        </w:rPr>
        <w:t>Модернистск</w:t>
      </w:r>
      <w:r w:rsidR="009F7CB1">
        <w:rPr>
          <w:rFonts w:ascii="Times New Roman" w:hAnsi="Times New Roman" w:cs="Times New Roman"/>
          <w:bCs/>
          <w:sz w:val="28"/>
          <w:szCs w:val="28"/>
        </w:rPr>
        <w:t>ому</w:t>
      </w:r>
      <w:r w:rsidRPr="004E63A1">
        <w:rPr>
          <w:rFonts w:ascii="Times New Roman" w:hAnsi="Times New Roman" w:cs="Times New Roman"/>
          <w:bCs/>
          <w:sz w:val="28"/>
          <w:szCs w:val="28"/>
        </w:rPr>
        <w:t xml:space="preserve"> дизайн</w:t>
      </w:r>
      <w:r w:rsidR="009F7CB1">
        <w:rPr>
          <w:rFonts w:ascii="Times New Roman" w:hAnsi="Times New Roman" w:cs="Times New Roman"/>
          <w:bCs/>
          <w:sz w:val="28"/>
          <w:szCs w:val="28"/>
        </w:rPr>
        <w:t>у свойственно</w:t>
      </w:r>
      <w:r w:rsidRPr="004E63A1">
        <w:rPr>
          <w:rFonts w:ascii="Times New Roman" w:hAnsi="Times New Roman" w:cs="Times New Roman"/>
          <w:bCs/>
          <w:sz w:val="28"/>
          <w:szCs w:val="28"/>
        </w:rPr>
        <w:t xml:space="preserve"> стрем</w:t>
      </w:r>
      <w:r w:rsidR="009F7CB1">
        <w:rPr>
          <w:rFonts w:ascii="Times New Roman" w:hAnsi="Times New Roman" w:cs="Times New Roman"/>
          <w:bCs/>
          <w:sz w:val="28"/>
          <w:szCs w:val="28"/>
        </w:rPr>
        <w:t>ление</w:t>
      </w:r>
      <w:r w:rsidRPr="004E63A1">
        <w:rPr>
          <w:rFonts w:ascii="Times New Roman" w:hAnsi="Times New Roman" w:cs="Times New Roman"/>
          <w:bCs/>
          <w:sz w:val="28"/>
          <w:szCs w:val="28"/>
        </w:rPr>
        <w:t xml:space="preserve"> всё </w:t>
      </w:r>
      <w:r w:rsidR="001C02A6">
        <w:rPr>
          <w:rFonts w:ascii="Times New Roman" w:hAnsi="Times New Roman" w:cs="Times New Roman"/>
          <w:bCs/>
          <w:sz w:val="28"/>
          <w:szCs w:val="28"/>
        </w:rPr>
        <w:t>расставить</w:t>
      </w:r>
      <w:r w:rsidRPr="004E63A1">
        <w:rPr>
          <w:rFonts w:ascii="Times New Roman" w:hAnsi="Times New Roman" w:cs="Times New Roman"/>
          <w:bCs/>
          <w:sz w:val="28"/>
          <w:szCs w:val="28"/>
        </w:rPr>
        <w:t xml:space="preserve"> по </w:t>
      </w:r>
      <w:r w:rsidR="001C02A6">
        <w:rPr>
          <w:rFonts w:ascii="Times New Roman" w:hAnsi="Times New Roman" w:cs="Times New Roman"/>
          <w:bCs/>
          <w:sz w:val="28"/>
          <w:szCs w:val="28"/>
        </w:rPr>
        <w:t>своим местам</w:t>
      </w:r>
      <w:r>
        <w:rPr>
          <w:rFonts w:ascii="Times New Roman" w:hAnsi="Times New Roman" w:cs="Times New Roman"/>
          <w:bCs/>
          <w:sz w:val="28"/>
          <w:szCs w:val="28"/>
        </w:rPr>
        <w:t xml:space="preserve">, </w:t>
      </w:r>
      <w:r w:rsidR="009F7CB1" w:rsidRPr="004E63A1">
        <w:rPr>
          <w:rFonts w:ascii="Times New Roman" w:hAnsi="Times New Roman" w:cs="Times New Roman"/>
          <w:bCs/>
          <w:sz w:val="28"/>
          <w:szCs w:val="28"/>
        </w:rPr>
        <w:t>упорядочить,</w:t>
      </w:r>
      <w:r w:rsidR="009F7CB1">
        <w:rPr>
          <w:rFonts w:ascii="Times New Roman" w:hAnsi="Times New Roman" w:cs="Times New Roman"/>
          <w:bCs/>
          <w:sz w:val="28"/>
          <w:szCs w:val="28"/>
        </w:rPr>
        <w:t xml:space="preserve"> </w:t>
      </w:r>
      <w:r>
        <w:rPr>
          <w:rFonts w:ascii="Times New Roman" w:hAnsi="Times New Roman" w:cs="Times New Roman"/>
          <w:bCs/>
          <w:sz w:val="28"/>
          <w:szCs w:val="28"/>
        </w:rPr>
        <w:t>оформить в правила и рекомендации</w:t>
      </w:r>
      <w:r w:rsidRPr="004E63A1">
        <w:rPr>
          <w:rFonts w:ascii="Times New Roman" w:hAnsi="Times New Roman" w:cs="Times New Roman"/>
          <w:bCs/>
          <w:sz w:val="28"/>
          <w:szCs w:val="28"/>
        </w:rPr>
        <w:t xml:space="preserve">. </w:t>
      </w:r>
      <w:r w:rsidR="001C02A6">
        <w:rPr>
          <w:rFonts w:ascii="Times New Roman" w:hAnsi="Times New Roman" w:cs="Times New Roman"/>
          <w:bCs/>
          <w:sz w:val="28"/>
          <w:szCs w:val="28"/>
        </w:rPr>
        <w:t>Именно это</w:t>
      </w:r>
      <w:r w:rsidR="009F7CB1">
        <w:rPr>
          <w:rFonts w:ascii="Times New Roman" w:hAnsi="Times New Roman" w:cs="Times New Roman"/>
          <w:bCs/>
          <w:sz w:val="28"/>
          <w:szCs w:val="28"/>
        </w:rPr>
        <w:t xml:space="preserve"> привело в</w:t>
      </w:r>
      <w:r w:rsidRPr="004E63A1">
        <w:rPr>
          <w:rFonts w:ascii="Times New Roman" w:hAnsi="Times New Roman" w:cs="Times New Roman"/>
          <w:bCs/>
          <w:sz w:val="28"/>
          <w:szCs w:val="28"/>
        </w:rPr>
        <w:t xml:space="preserve"> графическом дизайне к появлению </w:t>
      </w:r>
      <w:r>
        <w:rPr>
          <w:rFonts w:ascii="Times New Roman" w:hAnsi="Times New Roman" w:cs="Times New Roman"/>
          <w:bCs/>
          <w:sz w:val="28"/>
          <w:szCs w:val="28"/>
        </w:rPr>
        <w:t>модулей</w:t>
      </w:r>
      <w:r w:rsidRPr="004E63A1">
        <w:rPr>
          <w:rFonts w:ascii="Times New Roman" w:hAnsi="Times New Roman" w:cs="Times New Roman"/>
          <w:bCs/>
          <w:sz w:val="28"/>
          <w:szCs w:val="28"/>
        </w:rPr>
        <w:t xml:space="preserve"> в виде </w:t>
      </w:r>
      <w:r w:rsidR="009F7CB1">
        <w:rPr>
          <w:rFonts w:ascii="Times New Roman" w:hAnsi="Times New Roman" w:cs="Times New Roman"/>
          <w:bCs/>
          <w:sz w:val="28"/>
          <w:szCs w:val="28"/>
        </w:rPr>
        <w:t>четкой структуры</w:t>
      </w:r>
      <w:r w:rsidRPr="004E63A1">
        <w:rPr>
          <w:rFonts w:ascii="Times New Roman" w:hAnsi="Times New Roman" w:cs="Times New Roman"/>
          <w:bCs/>
          <w:sz w:val="28"/>
          <w:szCs w:val="28"/>
        </w:rPr>
        <w:t xml:space="preserve"> для </w:t>
      </w:r>
      <w:r w:rsidR="009F7CB1" w:rsidRPr="004E63A1">
        <w:rPr>
          <w:rFonts w:ascii="Times New Roman" w:hAnsi="Times New Roman" w:cs="Times New Roman"/>
          <w:bCs/>
          <w:sz w:val="28"/>
          <w:szCs w:val="28"/>
        </w:rPr>
        <w:t>рас</w:t>
      </w:r>
      <w:r w:rsidR="009F7CB1">
        <w:rPr>
          <w:rFonts w:ascii="Times New Roman" w:hAnsi="Times New Roman" w:cs="Times New Roman"/>
          <w:bCs/>
          <w:sz w:val="28"/>
          <w:szCs w:val="28"/>
        </w:rPr>
        <w:t>положения иллюстративного материала</w:t>
      </w:r>
      <w:r w:rsidRPr="004E63A1">
        <w:rPr>
          <w:rFonts w:ascii="Times New Roman" w:hAnsi="Times New Roman" w:cs="Times New Roman"/>
          <w:bCs/>
          <w:sz w:val="28"/>
          <w:szCs w:val="28"/>
        </w:rPr>
        <w:t>, заголовков</w:t>
      </w:r>
      <w:r w:rsidR="009F7CB1">
        <w:rPr>
          <w:rFonts w:ascii="Times New Roman" w:hAnsi="Times New Roman" w:cs="Times New Roman"/>
          <w:bCs/>
          <w:sz w:val="28"/>
          <w:szCs w:val="28"/>
        </w:rPr>
        <w:t xml:space="preserve"> и подзаголовков</w:t>
      </w:r>
      <w:r w:rsidRPr="004E63A1">
        <w:rPr>
          <w:rFonts w:ascii="Times New Roman" w:hAnsi="Times New Roman" w:cs="Times New Roman"/>
          <w:bCs/>
          <w:sz w:val="28"/>
          <w:szCs w:val="28"/>
        </w:rPr>
        <w:t xml:space="preserve">, </w:t>
      </w:r>
      <w:r w:rsidR="009F7CB1">
        <w:rPr>
          <w:rFonts w:ascii="Times New Roman" w:hAnsi="Times New Roman" w:cs="Times New Roman"/>
          <w:bCs/>
          <w:sz w:val="28"/>
          <w:szCs w:val="28"/>
        </w:rPr>
        <w:t xml:space="preserve">различных </w:t>
      </w:r>
      <w:r w:rsidRPr="004E63A1">
        <w:rPr>
          <w:rFonts w:ascii="Times New Roman" w:hAnsi="Times New Roman" w:cs="Times New Roman"/>
          <w:bCs/>
          <w:sz w:val="28"/>
          <w:szCs w:val="28"/>
        </w:rPr>
        <w:t xml:space="preserve">текстов, </w:t>
      </w:r>
      <w:r w:rsidR="009F7CB1">
        <w:rPr>
          <w:rFonts w:ascii="Times New Roman" w:hAnsi="Times New Roman" w:cs="Times New Roman"/>
          <w:bCs/>
          <w:sz w:val="28"/>
          <w:szCs w:val="28"/>
        </w:rPr>
        <w:t>других</w:t>
      </w:r>
      <w:r w:rsidRPr="004E63A1">
        <w:rPr>
          <w:rFonts w:ascii="Times New Roman" w:hAnsi="Times New Roman" w:cs="Times New Roman"/>
          <w:bCs/>
          <w:sz w:val="28"/>
          <w:szCs w:val="28"/>
        </w:rPr>
        <w:t xml:space="preserve"> компонентов вёрстки. </w:t>
      </w:r>
    </w:p>
    <w:p w:rsidR="004C62C2" w:rsidRDefault="001C02A6"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Одним</w:t>
      </w:r>
      <w:r w:rsidR="004C62C2" w:rsidRPr="004E63A1">
        <w:rPr>
          <w:rFonts w:ascii="Times New Roman" w:hAnsi="Times New Roman" w:cs="Times New Roman"/>
          <w:bCs/>
          <w:sz w:val="28"/>
          <w:szCs w:val="28"/>
        </w:rPr>
        <w:t xml:space="preserve"> из высших достижений </w:t>
      </w:r>
      <w:r>
        <w:rPr>
          <w:rFonts w:ascii="Times New Roman" w:hAnsi="Times New Roman" w:cs="Times New Roman"/>
          <w:bCs/>
          <w:sz w:val="28"/>
          <w:szCs w:val="28"/>
        </w:rPr>
        <w:t xml:space="preserve">модернистского </w:t>
      </w:r>
      <w:r w:rsidR="004C62C2" w:rsidRPr="004E63A1">
        <w:rPr>
          <w:rFonts w:ascii="Times New Roman" w:hAnsi="Times New Roman" w:cs="Times New Roman"/>
          <w:bCs/>
          <w:sz w:val="28"/>
          <w:szCs w:val="28"/>
        </w:rPr>
        <w:t>дизайна</w:t>
      </w:r>
      <w:r>
        <w:rPr>
          <w:rFonts w:ascii="Times New Roman" w:hAnsi="Times New Roman" w:cs="Times New Roman"/>
          <w:bCs/>
          <w:sz w:val="28"/>
          <w:szCs w:val="28"/>
        </w:rPr>
        <w:t xml:space="preserve"> является м</w:t>
      </w:r>
      <w:r w:rsidRPr="004E63A1">
        <w:rPr>
          <w:rFonts w:ascii="Times New Roman" w:hAnsi="Times New Roman" w:cs="Times New Roman"/>
          <w:bCs/>
          <w:sz w:val="28"/>
          <w:szCs w:val="28"/>
        </w:rPr>
        <w:t>одульная сетка</w:t>
      </w:r>
      <w:r w:rsidR="004C62C2" w:rsidRPr="004E63A1">
        <w:rPr>
          <w:rFonts w:ascii="Times New Roman" w:hAnsi="Times New Roman" w:cs="Times New Roman"/>
          <w:bCs/>
          <w:sz w:val="28"/>
          <w:szCs w:val="28"/>
        </w:rPr>
        <w:t xml:space="preserve">. </w:t>
      </w:r>
      <w:r w:rsidR="00AE6E1B">
        <w:rPr>
          <w:rFonts w:ascii="Times New Roman" w:hAnsi="Times New Roman" w:cs="Times New Roman"/>
          <w:bCs/>
          <w:sz w:val="28"/>
          <w:szCs w:val="28"/>
        </w:rPr>
        <w:t>Именно она</w:t>
      </w:r>
      <w:r>
        <w:rPr>
          <w:rFonts w:ascii="Times New Roman" w:hAnsi="Times New Roman" w:cs="Times New Roman"/>
          <w:bCs/>
          <w:sz w:val="28"/>
          <w:szCs w:val="28"/>
        </w:rPr>
        <w:t xml:space="preserve"> дала всей</w:t>
      </w:r>
      <w:r w:rsidR="004C62C2" w:rsidRPr="004E63A1">
        <w:rPr>
          <w:rFonts w:ascii="Times New Roman" w:hAnsi="Times New Roman" w:cs="Times New Roman"/>
          <w:bCs/>
          <w:sz w:val="28"/>
          <w:szCs w:val="28"/>
        </w:rPr>
        <w:t xml:space="preserve"> швейцарск</w:t>
      </w:r>
      <w:r>
        <w:rPr>
          <w:rFonts w:ascii="Times New Roman" w:hAnsi="Times New Roman" w:cs="Times New Roman"/>
          <w:bCs/>
          <w:sz w:val="28"/>
          <w:szCs w:val="28"/>
        </w:rPr>
        <w:t>ой</w:t>
      </w:r>
      <w:r w:rsidR="004C62C2" w:rsidRPr="004E63A1">
        <w:rPr>
          <w:rFonts w:ascii="Times New Roman" w:hAnsi="Times New Roman" w:cs="Times New Roman"/>
          <w:bCs/>
          <w:sz w:val="28"/>
          <w:szCs w:val="28"/>
        </w:rPr>
        <w:t xml:space="preserve"> и</w:t>
      </w:r>
      <w:r w:rsidR="009F7CB1">
        <w:rPr>
          <w:rFonts w:ascii="Times New Roman" w:hAnsi="Times New Roman" w:cs="Times New Roman"/>
          <w:bCs/>
          <w:sz w:val="28"/>
          <w:szCs w:val="28"/>
        </w:rPr>
        <w:t xml:space="preserve"> </w:t>
      </w:r>
      <w:r>
        <w:rPr>
          <w:rFonts w:ascii="Times New Roman" w:hAnsi="Times New Roman" w:cs="Times New Roman"/>
          <w:bCs/>
          <w:sz w:val="28"/>
          <w:szCs w:val="28"/>
        </w:rPr>
        <w:t>вообще</w:t>
      </w:r>
      <w:r w:rsidR="009F7CB1">
        <w:rPr>
          <w:rFonts w:ascii="Times New Roman" w:hAnsi="Times New Roman" w:cs="Times New Roman"/>
          <w:bCs/>
          <w:sz w:val="28"/>
          <w:szCs w:val="28"/>
        </w:rPr>
        <w:t xml:space="preserve"> </w:t>
      </w:r>
      <w:r w:rsidR="004C62C2" w:rsidRPr="004E63A1">
        <w:rPr>
          <w:rFonts w:ascii="Times New Roman" w:hAnsi="Times New Roman" w:cs="Times New Roman"/>
          <w:bCs/>
          <w:sz w:val="28"/>
          <w:szCs w:val="28"/>
        </w:rPr>
        <w:t>модернистск</w:t>
      </w:r>
      <w:r>
        <w:rPr>
          <w:rFonts w:ascii="Times New Roman" w:hAnsi="Times New Roman" w:cs="Times New Roman"/>
          <w:bCs/>
          <w:sz w:val="28"/>
          <w:szCs w:val="28"/>
        </w:rPr>
        <w:t>ой</w:t>
      </w:r>
      <w:r w:rsidR="004C62C2" w:rsidRPr="004E63A1">
        <w:rPr>
          <w:rFonts w:ascii="Times New Roman" w:hAnsi="Times New Roman" w:cs="Times New Roman"/>
          <w:bCs/>
          <w:sz w:val="28"/>
          <w:szCs w:val="28"/>
        </w:rPr>
        <w:t xml:space="preserve"> </w:t>
      </w:r>
      <w:proofErr w:type="spellStart"/>
      <w:r w:rsidR="004C62C2" w:rsidRPr="004E63A1">
        <w:rPr>
          <w:rFonts w:ascii="Times New Roman" w:hAnsi="Times New Roman" w:cs="Times New Roman"/>
          <w:bCs/>
          <w:sz w:val="28"/>
          <w:szCs w:val="28"/>
        </w:rPr>
        <w:t>типографик</w:t>
      </w:r>
      <w:r>
        <w:rPr>
          <w:rFonts w:ascii="Times New Roman" w:hAnsi="Times New Roman" w:cs="Times New Roman"/>
          <w:bCs/>
          <w:sz w:val="28"/>
          <w:szCs w:val="28"/>
        </w:rPr>
        <w:t>е</w:t>
      </w:r>
      <w:proofErr w:type="spellEnd"/>
      <w:r w:rsidR="00AE6E1B">
        <w:rPr>
          <w:rFonts w:ascii="Times New Roman" w:hAnsi="Times New Roman" w:cs="Times New Roman"/>
          <w:bCs/>
          <w:sz w:val="28"/>
          <w:szCs w:val="28"/>
        </w:rPr>
        <w:t xml:space="preserve"> такое определение как</w:t>
      </w:r>
      <w:r w:rsidR="004C62C2" w:rsidRPr="004E63A1">
        <w:rPr>
          <w:rFonts w:ascii="Times New Roman" w:hAnsi="Times New Roman" w:cs="Times New Roman"/>
          <w:bCs/>
          <w:sz w:val="28"/>
          <w:szCs w:val="28"/>
        </w:rPr>
        <w:t xml:space="preserve"> «модульн</w:t>
      </w:r>
      <w:r w:rsidR="00AE6E1B">
        <w:rPr>
          <w:rFonts w:ascii="Times New Roman" w:hAnsi="Times New Roman" w:cs="Times New Roman"/>
          <w:bCs/>
          <w:sz w:val="28"/>
          <w:szCs w:val="28"/>
        </w:rPr>
        <w:t>ая</w:t>
      </w:r>
      <w:r w:rsidR="004C62C2" w:rsidRPr="004E63A1">
        <w:rPr>
          <w:rFonts w:ascii="Times New Roman" w:hAnsi="Times New Roman" w:cs="Times New Roman"/>
          <w:bCs/>
          <w:sz w:val="28"/>
          <w:szCs w:val="28"/>
        </w:rPr>
        <w:t xml:space="preserve"> </w:t>
      </w:r>
      <w:proofErr w:type="spellStart"/>
      <w:r w:rsidR="004C62C2" w:rsidRPr="004E63A1">
        <w:rPr>
          <w:rFonts w:ascii="Times New Roman" w:hAnsi="Times New Roman" w:cs="Times New Roman"/>
          <w:bCs/>
          <w:sz w:val="28"/>
          <w:szCs w:val="28"/>
        </w:rPr>
        <w:t>типографик</w:t>
      </w:r>
      <w:r w:rsidR="00AE6E1B">
        <w:rPr>
          <w:rFonts w:ascii="Times New Roman" w:hAnsi="Times New Roman" w:cs="Times New Roman"/>
          <w:bCs/>
          <w:sz w:val="28"/>
          <w:szCs w:val="28"/>
        </w:rPr>
        <w:t>а</w:t>
      </w:r>
      <w:proofErr w:type="spellEnd"/>
      <w:r w:rsidR="004C62C2" w:rsidRPr="004E63A1">
        <w:rPr>
          <w:rFonts w:ascii="Times New Roman" w:hAnsi="Times New Roman" w:cs="Times New Roman"/>
          <w:bCs/>
          <w:sz w:val="28"/>
          <w:szCs w:val="28"/>
        </w:rPr>
        <w:t>».</w:t>
      </w:r>
    </w:p>
    <w:p w:rsidR="004C62C2" w:rsidRDefault="009F7CB1"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Всеобъемлющие</w:t>
      </w:r>
      <w:r w:rsidR="004C62C2" w:rsidRPr="00C360B7">
        <w:rPr>
          <w:rFonts w:ascii="Times New Roman" w:hAnsi="Times New Roman" w:cs="Times New Roman"/>
          <w:bCs/>
          <w:sz w:val="28"/>
          <w:szCs w:val="28"/>
        </w:rPr>
        <w:t xml:space="preserve"> </w:t>
      </w:r>
      <w:r>
        <w:rPr>
          <w:rFonts w:ascii="Times New Roman" w:hAnsi="Times New Roman" w:cs="Times New Roman"/>
          <w:bCs/>
          <w:sz w:val="28"/>
          <w:szCs w:val="28"/>
        </w:rPr>
        <w:t>перемены и подчинение человечества</w:t>
      </w:r>
      <w:r w:rsidR="004C62C2" w:rsidRPr="00C360B7">
        <w:rPr>
          <w:rFonts w:ascii="Times New Roman" w:hAnsi="Times New Roman" w:cs="Times New Roman"/>
          <w:bCs/>
          <w:sz w:val="28"/>
          <w:szCs w:val="28"/>
        </w:rPr>
        <w:t xml:space="preserve"> законам </w:t>
      </w:r>
      <w:r>
        <w:rPr>
          <w:rFonts w:ascii="Times New Roman" w:hAnsi="Times New Roman" w:cs="Times New Roman"/>
          <w:bCs/>
          <w:sz w:val="28"/>
          <w:szCs w:val="28"/>
        </w:rPr>
        <w:t>промышленного производства, с</w:t>
      </w:r>
      <w:r w:rsidRPr="00C360B7">
        <w:rPr>
          <w:rFonts w:ascii="Times New Roman" w:hAnsi="Times New Roman" w:cs="Times New Roman"/>
          <w:bCs/>
          <w:sz w:val="28"/>
          <w:szCs w:val="28"/>
        </w:rPr>
        <w:t>войственн</w:t>
      </w:r>
      <w:r>
        <w:rPr>
          <w:rFonts w:ascii="Times New Roman" w:hAnsi="Times New Roman" w:cs="Times New Roman"/>
          <w:bCs/>
          <w:sz w:val="28"/>
          <w:szCs w:val="28"/>
        </w:rPr>
        <w:t>ые</w:t>
      </w:r>
      <w:r w:rsidRPr="00C360B7">
        <w:rPr>
          <w:rFonts w:ascii="Times New Roman" w:hAnsi="Times New Roman" w:cs="Times New Roman"/>
          <w:bCs/>
          <w:sz w:val="28"/>
          <w:szCs w:val="28"/>
        </w:rPr>
        <w:t xml:space="preserve"> XX веку</w:t>
      </w:r>
      <w:r>
        <w:rPr>
          <w:rFonts w:ascii="Times New Roman" w:hAnsi="Times New Roman" w:cs="Times New Roman"/>
          <w:bCs/>
          <w:sz w:val="28"/>
          <w:szCs w:val="28"/>
        </w:rPr>
        <w:t>,</w:t>
      </w:r>
      <w:r w:rsidRPr="00C360B7">
        <w:rPr>
          <w:rFonts w:ascii="Times New Roman" w:hAnsi="Times New Roman" w:cs="Times New Roman"/>
          <w:bCs/>
          <w:sz w:val="28"/>
          <w:szCs w:val="28"/>
        </w:rPr>
        <w:t xml:space="preserve"> </w:t>
      </w:r>
      <w:r>
        <w:rPr>
          <w:rFonts w:ascii="Times New Roman" w:hAnsi="Times New Roman" w:cs="Times New Roman"/>
          <w:bCs/>
          <w:sz w:val="28"/>
          <w:szCs w:val="28"/>
        </w:rPr>
        <w:t>выработали</w:t>
      </w:r>
      <w:r w:rsidR="004C62C2" w:rsidRPr="00C360B7">
        <w:rPr>
          <w:rFonts w:ascii="Times New Roman" w:hAnsi="Times New Roman" w:cs="Times New Roman"/>
          <w:bCs/>
          <w:sz w:val="28"/>
          <w:szCs w:val="28"/>
        </w:rPr>
        <w:t xml:space="preserve"> </w:t>
      </w:r>
      <w:r w:rsidR="00611FBA">
        <w:rPr>
          <w:rFonts w:ascii="Times New Roman" w:hAnsi="Times New Roman" w:cs="Times New Roman"/>
          <w:bCs/>
          <w:sz w:val="28"/>
          <w:szCs w:val="28"/>
        </w:rPr>
        <w:t>насущную</w:t>
      </w:r>
      <w:r w:rsidR="004C62C2" w:rsidRPr="00C360B7">
        <w:rPr>
          <w:rFonts w:ascii="Times New Roman" w:hAnsi="Times New Roman" w:cs="Times New Roman"/>
          <w:bCs/>
          <w:sz w:val="28"/>
          <w:szCs w:val="28"/>
        </w:rPr>
        <w:t xml:space="preserve"> </w:t>
      </w:r>
      <w:r w:rsidR="00611FBA">
        <w:rPr>
          <w:rFonts w:ascii="Times New Roman" w:hAnsi="Times New Roman" w:cs="Times New Roman"/>
          <w:bCs/>
          <w:sz w:val="28"/>
          <w:szCs w:val="28"/>
        </w:rPr>
        <w:t>необходимость</w:t>
      </w:r>
      <w:r w:rsidR="004C62C2" w:rsidRPr="00C360B7">
        <w:rPr>
          <w:rFonts w:ascii="Times New Roman" w:hAnsi="Times New Roman" w:cs="Times New Roman"/>
          <w:bCs/>
          <w:sz w:val="28"/>
          <w:szCs w:val="28"/>
        </w:rPr>
        <w:t xml:space="preserve"> в организации окружающей действител</w:t>
      </w:r>
      <w:r w:rsidR="00611FBA">
        <w:rPr>
          <w:rFonts w:ascii="Times New Roman" w:hAnsi="Times New Roman" w:cs="Times New Roman"/>
          <w:bCs/>
          <w:sz w:val="28"/>
          <w:szCs w:val="28"/>
        </w:rPr>
        <w:t xml:space="preserve">ьности.  Всё что противоречило нормам </w:t>
      </w:r>
      <w:r w:rsidR="004C62C2" w:rsidRPr="00C360B7">
        <w:rPr>
          <w:rFonts w:ascii="Times New Roman" w:hAnsi="Times New Roman" w:cs="Times New Roman"/>
          <w:bCs/>
          <w:sz w:val="28"/>
          <w:szCs w:val="28"/>
        </w:rPr>
        <w:t>стандарт</w:t>
      </w:r>
      <w:r w:rsidR="00611FBA">
        <w:rPr>
          <w:rFonts w:ascii="Times New Roman" w:hAnsi="Times New Roman" w:cs="Times New Roman"/>
          <w:bCs/>
          <w:sz w:val="28"/>
          <w:szCs w:val="28"/>
        </w:rPr>
        <w:t>изации</w:t>
      </w:r>
      <w:r w:rsidR="004C62C2" w:rsidRPr="00C360B7">
        <w:rPr>
          <w:rFonts w:ascii="Times New Roman" w:hAnsi="Times New Roman" w:cs="Times New Roman"/>
          <w:bCs/>
          <w:sz w:val="28"/>
          <w:szCs w:val="28"/>
        </w:rPr>
        <w:t xml:space="preserve">, массовости, шаблонности, </w:t>
      </w:r>
      <w:r w:rsidR="00611FBA">
        <w:rPr>
          <w:rFonts w:ascii="Times New Roman" w:hAnsi="Times New Roman" w:cs="Times New Roman"/>
          <w:bCs/>
          <w:sz w:val="28"/>
          <w:szCs w:val="28"/>
        </w:rPr>
        <w:t xml:space="preserve">присущим организации индустриального </w:t>
      </w:r>
      <w:r w:rsidR="004C62C2" w:rsidRPr="00C360B7">
        <w:rPr>
          <w:rFonts w:ascii="Times New Roman" w:hAnsi="Times New Roman" w:cs="Times New Roman"/>
          <w:bCs/>
          <w:sz w:val="28"/>
          <w:szCs w:val="28"/>
        </w:rPr>
        <w:t>обществ</w:t>
      </w:r>
      <w:r w:rsidR="00611FBA">
        <w:rPr>
          <w:rFonts w:ascii="Times New Roman" w:hAnsi="Times New Roman" w:cs="Times New Roman"/>
          <w:bCs/>
          <w:sz w:val="28"/>
          <w:szCs w:val="28"/>
        </w:rPr>
        <w:t>а</w:t>
      </w:r>
      <w:r w:rsidR="004C62C2" w:rsidRPr="00C360B7">
        <w:rPr>
          <w:rFonts w:ascii="Times New Roman" w:hAnsi="Times New Roman" w:cs="Times New Roman"/>
          <w:bCs/>
          <w:sz w:val="28"/>
          <w:szCs w:val="28"/>
        </w:rPr>
        <w:t>, легло</w:t>
      </w:r>
      <w:r w:rsidR="00611FBA">
        <w:rPr>
          <w:rFonts w:ascii="Times New Roman" w:hAnsi="Times New Roman" w:cs="Times New Roman"/>
          <w:bCs/>
          <w:sz w:val="28"/>
          <w:szCs w:val="28"/>
        </w:rPr>
        <w:t>, в большей степени,</w:t>
      </w:r>
      <w:r w:rsidR="004C62C2" w:rsidRPr="00C360B7">
        <w:rPr>
          <w:rFonts w:ascii="Times New Roman" w:hAnsi="Times New Roman" w:cs="Times New Roman"/>
          <w:bCs/>
          <w:sz w:val="28"/>
          <w:szCs w:val="28"/>
        </w:rPr>
        <w:t xml:space="preserve"> на дизайн, конкретно, на фирменный стиль</w:t>
      </w:r>
      <w:r w:rsidR="004C62C2">
        <w:rPr>
          <w:rFonts w:ascii="Times New Roman" w:hAnsi="Times New Roman" w:cs="Times New Roman"/>
          <w:bCs/>
          <w:sz w:val="28"/>
          <w:szCs w:val="28"/>
        </w:rPr>
        <w:t>.</w:t>
      </w:r>
    </w:p>
    <w:p w:rsidR="004C62C2" w:rsidRPr="0091117B" w:rsidRDefault="008A1B76"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Наиболее</w:t>
      </w:r>
      <w:r w:rsidR="004C62C2" w:rsidRPr="00935AD3">
        <w:rPr>
          <w:rFonts w:ascii="Times New Roman" w:hAnsi="Times New Roman" w:cs="Times New Roman"/>
          <w:bCs/>
          <w:sz w:val="28"/>
          <w:szCs w:val="28"/>
        </w:rPr>
        <w:t xml:space="preserve"> </w:t>
      </w:r>
      <w:r>
        <w:rPr>
          <w:rFonts w:ascii="Times New Roman" w:hAnsi="Times New Roman" w:cs="Times New Roman"/>
          <w:bCs/>
          <w:sz w:val="28"/>
          <w:szCs w:val="28"/>
        </w:rPr>
        <w:t>знаковым примером</w:t>
      </w:r>
      <w:r w:rsidR="004C62C2" w:rsidRPr="00935AD3">
        <w:rPr>
          <w:rFonts w:ascii="Times New Roman" w:hAnsi="Times New Roman" w:cs="Times New Roman"/>
          <w:bCs/>
          <w:sz w:val="28"/>
          <w:szCs w:val="28"/>
        </w:rPr>
        <w:t xml:space="preserve"> новой парадигмы, обозначивш</w:t>
      </w:r>
      <w:r>
        <w:rPr>
          <w:rFonts w:ascii="Times New Roman" w:hAnsi="Times New Roman" w:cs="Times New Roman"/>
          <w:bCs/>
          <w:sz w:val="28"/>
          <w:szCs w:val="28"/>
        </w:rPr>
        <w:t>им</w:t>
      </w:r>
      <w:r w:rsidR="004C62C2" w:rsidRPr="00935AD3">
        <w:rPr>
          <w:rFonts w:ascii="Times New Roman" w:hAnsi="Times New Roman" w:cs="Times New Roman"/>
          <w:bCs/>
          <w:sz w:val="28"/>
          <w:szCs w:val="28"/>
        </w:rPr>
        <w:t xml:space="preserve"> </w:t>
      </w:r>
      <w:r>
        <w:rPr>
          <w:rFonts w:ascii="Times New Roman" w:hAnsi="Times New Roman" w:cs="Times New Roman"/>
          <w:bCs/>
          <w:sz w:val="28"/>
          <w:szCs w:val="28"/>
        </w:rPr>
        <w:t>очертания</w:t>
      </w:r>
      <w:r w:rsidR="004C62C2" w:rsidRPr="00935AD3">
        <w:rPr>
          <w:rFonts w:ascii="Times New Roman" w:hAnsi="Times New Roman" w:cs="Times New Roman"/>
          <w:bCs/>
          <w:sz w:val="28"/>
          <w:szCs w:val="28"/>
        </w:rPr>
        <w:t xml:space="preserve"> в</w:t>
      </w:r>
      <w:r>
        <w:rPr>
          <w:rFonts w:ascii="Times New Roman" w:hAnsi="Times New Roman" w:cs="Times New Roman"/>
          <w:bCs/>
          <w:sz w:val="28"/>
          <w:szCs w:val="28"/>
        </w:rPr>
        <w:t>ыдающейся</w:t>
      </w:r>
      <w:r w:rsidR="004C62C2" w:rsidRPr="00935AD3">
        <w:rPr>
          <w:rFonts w:ascii="Times New Roman" w:hAnsi="Times New Roman" w:cs="Times New Roman"/>
          <w:bCs/>
          <w:sz w:val="28"/>
          <w:szCs w:val="28"/>
        </w:rPr>
        <w:t xml:space="preserve"> э</w:t>
      </w:r>
      <w:r>
        <w:rPr>
          <w:rFonts w:ascii="Times New Roman" w:hAnsi="Times New Roman" w:cs="Times New Roman"/>
          <w:bCs/>
          <w:sz w:val="28"/>
          <w:szCs w:val="28"/>
        </w:rPr>
        <w:t>похи</w:t>
      </w:r>
      <w:r w:rsidR="004C62C2" w:rsidRPr="00935AD3">
        <w:rPr>
          <w:rFonts w:ascii="Times New Roman" w:hAnsi="Times New Roman" w:cs="Times New Roman"/>
          <w:bCs/>
          <w:sz w:val="28"/>
          <w:szCs w:val="28"/>
        </w:rPr>
        <w:t xml:space="preserve"> модернизма, </w:t>
      </w:r>
      <w:r>
        <w:rPr>
          <w:rFonts w:ascii="Times New Roman" w:hAnsi="Times New Roman" w:cs="Times New Roman"/>
          <w:bCs/>
          <w:sz w:val="28"/>
          <w:szCs w:val="28"/>
        </w:rPr>
        <w:t xml:space="preserve">которая </w:t>
      </w:r>
      <w:r w:rsidR="004C62C2" w:rsidRPr="00935AD3">
        <w:rPr>
          <w:rFonts w:ascii="Times New Roman" w:hAnsi="Times New Roman" w:cs="Times New Roman"/>
          <w:bCs/>
          <w:sz w:val="28"/>
          <w:szCs w:val="28"/>
        </w:rPr>
        <w:t>провозгласи</w:t>
      </w:r>
      <w:r>
        <w:rPr>
          <w:rFonts w:ascii="Times New Roman" w:hAnsi="Times New Roman" w:cs="Times New Roman"/>
          <w:bCs/>
          <w:sz w:val="28"/>
          <w:szCs w:val="28"/>
        </w:rPr>
        <w:t>ла</w:t>
      </w:r>
      <w:r w:rsidR="004C62C2" w:rsidRPr="00935AD3">
        <w:rPr>
          <w:rFonts w:ascii="Times New Roman" w:hAnsi="Times New Roman" w:cs="Times New Roman"/>
          <w:bCs/>
          <w:sz w:val="28"/>
          <w:szCs w:val="28"/>
        </w:rPr>
        <w:t xml:space="preserve"> необходимость тесн</w:t>
      </w:r>
      <w:r w:rsidR="003D2857">
        <w:rPr>
          <w:rFonts w:ascii="Times New Roman" w:hAnsi="Times New Roman" w:cs="Times New Roman"/>
          <w:bCs/>
          <w:sz w:val="28"/>
          <w:szCs w:val="28"/>
        </w:rPr>
        <w:t>ейшего</w:t>
      </w:r>
      <w:r w:rsidR="004C62C2" w:rsidRPr="00935AD3">
        <w:rPr>
          <w:rFonts w:ascii="Times New Roman" w:hAnsi="Times New Roman" w:cs="Times New Roman"/>
          <w:bCs/>
          <w:sz w:val="28"/>
          <w:szCs w:val="28"/>
        </w:rPr>
        <w:t xml:space="preserve"> </w:t>
      </w:r>
      <w:r>
        <w:rPr>
          <w:rFonts w:ascii="Times New Roman" w:hAnsi="Times New Roman" w:cs="Times New Roman"/>
          <w:bCs/>
          <w:sz w:val="28"/>
          <w:szCs w:val="28"/>
        </w:rPr>
        <w:t>союза</w:t>
      </w:r>
      <w:r w:rsidR="004C62C2" w:rsidRPr="00935AD3">
        <w:rPr>
          <w:rFonts w:ascii="Times New Roman" w:hAnsi="Times New Roman" w:cs="Times New Roman"/>
          <w:bCs/>
          <w:sz w:val="28"/>
          <w:szCs w:val="28"/>
        </w:rPr>
        <w:t xml:space="preserve"> </w:t>
      </w:r>
      <w:r w:rsidR="004C62C2">
        <w:rPr>
          <w:rFonts w:ascii="Times New Roman" w:hAnsi="Times New Roman" w:cs="Times New Roman"/>
          <w:bCs/>
          <w:sz w:val="28"/>
          <w:szCs w:val="28"/>
        </w:rPr>
        <w:t>дизайнеров</w:t>
      </w:r>
      <w:r w:rsidR="004C62C2" w:rsidRPr="00935AD3">
        <w:rPr>
          <w:rFonts w:ascii="Times New Roman" w:hAnsi="Times New Roman" w:cs="Times New Roman"/>
          <w:bCs/>
          <w:sz w:val="28"/>
          <w:szCs w:val="28"/>
        </w:rPr>
        <w:t xml:space="preserve"> и промышленников, </w:t>
      </w:r>
      <w:r w:rsidR="003D2857">
        <w:rPr>
          <w:rFonts w:ascii="Times New Roman" w:hAnsi="Times New Roman" w:cs="Times New Roman"/>
          <w:bCs/>
          <w:sz w:val="28"/>
          <w:szCs w:val="28"/>
        </w:rPr>
        <w:t>оказался</w:t>
      </w:r>
      <w:r w:rsidR="004C62C2" w:rsidRPr="00935AD3">
        <w:rPr>
          <w:rFonts w:ascii="Times New Roman" w:hAnsi="Times New Roman" w:cs="Times New Roman"/>
          <w:bCs/>
          <w:sz w:val="28"/>
          <w:szCs w:val="28"/>
        </w:rPr>
        <w:t xml:space="preserve"> фирменный стиль</w:t>
      </w:r>
      <w:r>
        <w:rPr>
          <w:rFonts w:ascii="Times New Roman" w:hAnsi="Times New Roman" w:cs="Times New Roman"/>
          <w:bCs/>
          <w:sz w:val="28"/>
          <w:szCs w:val="28"/>
        </w:rPr>
        <w:t>.</w:t>
      </w:r>
      <w:r w:rsidR="00FE1462">
        <w:rPr>
          <w:rFonts w:ascii="Times New Roman" w:hAnsi="Times New Roman" w:cs="Times New Roman"/>
          <w:bCs/>
          <w:sz w:val="28"/>
          <w:szCs w:val="28"/>
        </w:rPr>
        <w:t xml:space="preserve"> Явление, которое</w:t>
      </w:r>
      <w:r w:rsidR="004C62C2" w:rsidRPr="00935AD3">
        <w:rPr>
          <w:rFonts w:ascii="Times New Roman" w:hAnsi="Times New Roman" w:cs="Times New Roman"/>
          <w:bCs/>
          <w:sz w:val="28"/>
          <w:szCs w:val="28"/>
        </w:rPr>
        <w:t xml:space="preserve"> поистине </w:t>
      </w:r>
      <w:r w:rsidR="00FE1462">
        <w:rPr>
          <w:rFonts w:ascii="Times New Roman" w:hAnsi="Times New Roman" w:cs="Times New Roman"/>
          <w:bCs/>
          <w:sz w:val="28"/>
          <w:szCs w:val="28"/>
        </w:rPr>
        <w:t>стало определяющим</w:t>
      </w:r>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t>фактом</w:t>
      </w:r>
      <w:r w:rsidR="004C62C2" w:rsidRPr="00935AD3">
        <w:rPr>
          <w:rFonts w:ascii="Times New Roman" w:hAnsi="Times New Roman" w:cs="Times New Roman"/>
          <w:bCs/>
          <w:sz w:val="28"/>
          <w:szCs w:val="28"/>
        </w:rPr>
        <w:t xml:space="preserve"> модернистской </w:t>
      </w:r>
      <w:proofErr w:type="spellStart"/>
      <w:proofErr w:type="gramStart"/>
      <w:r w:rsidR="004C62C2" w:rsidRPr="00935AD3">
        <w:rPr>
          <w:rFonts w:ascii="Times New Roman" w:hAnsi="Times New Roman" w:cs="Times New Roman"/>
          <w:bCs/>
          <w:sz w:val="28"/>
          <w:szCs w:val="28"/>
        </w:rPr>
        <w:t>дизайн-формы</w:t>
      </w:r>
      <w:proofErr w:type="spellEnd"/>
      <w:proofErr w:type="gramEnd"/>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t>объединившей</w:t>
      </w:r>
      <w:r w:rsidR="004C62C2" w:rsidRPr="00935AD3">
        <w:rPr>
          <w:rFonts w:ascii="Times New Roman" w:hAnsi="Times New Roman" w:cs="Times New Roman"/>
          <w:bCs/>
          <w:sz w:val="28"/>
          <w:szCs w:val="28"/>
        </w:rPr>
        <w:t xml:space="preserve"> в себе </w:t>
      </w:r>
      <w:r w:rsidR="00FE1462">
        <w:rPr>
          <w:rFonts w:ascii="Times New Roman" w:hAnsi="Times New Roman" w:cs="Times New Roman"/>
          <w:bCs/>
          <w:sz w:val="28"/>
          <w:szCs w:val="28"/>
        </w:rPr>
        <w:t>фундаментальные</w:t>
      </w:r>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lastRenderedPageBreak/>
        <w:t>задачи</w:t>
      </w:r>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t>разногласия</w:t>
      </w:r>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t>установки</w:t>
      </w:r>
      <w:r w:rsidR="004C62C2" w:rsidRPr="00935AD3">
        <w:rPr>
          <w:rFonts w:ascii="Times New Roman" w:hAnsi="Times New Roman" w:cs="Times New Roman"/>
          <w:bCs/>
          <w:sz w:val="28"/>
          <w:szCs w:val="28"/>
        </w:rPr>
        <w:t xml:space="preserve"> и </w:t>
      </w:r>
      <w:r w:rsidR="00FE1462">
        <w:rPr>
          <w:rFonts w:ascii="Times New Roman" w:hAnsi="Times New Roman" w:cs="Times New Roman"/>
          <w:bCs/>
          <w:sz w:val="28"/>
          <w:szCs w:val="28"/>
        </w:rPr>
        <w:t>смыслы, действующие в</w:t>
      </w:r>
      <w:r w:rsidR="004C62C2" w:rsidRPr="00935AD3">
        <w:rPr>
          <w:rFonts w:ascii="Times New Roman" w:hAnsi="Times New Roman" w:cs="Times New Roman"/>
          <w:bCs/>
          <w:sz w:val="28"/>
          <w:szCs w:val="28"/>
        </w:rPr>
        <w:t xml:space="preserve"> проектной культур</w:t>
      </w:r>
      <w:r w:rsidR="00FE1462">
        <w:rPr>
          <w:rFonts w:ascii="Times New Roman" w:hAnsi="Times New Roman" w:cs="Times New Roman"/>
          <w:bCs/>
          <w:sz w:val="28"/>
          <w:szCs w:val="28"/>
        </w:rPr>
        <w:t>е</w:t>
      </w:r>
      <w:r w:rsidR="004C62C2" w:rsidRPr="00935AD3">
        <w:rPr>
          <w:rFonts w:ascii="Times New Roman" w:hAnsi="Times New Roman" w:cs="Times New Roman"/>
          <w:bCs/>
          <w:sz w:val="28"/>
          <w:szCs w:val="28"/>
        </w:rPr>
        <w:t xml:space="preserve"> </w:t>
      </w:r>
      <w:r w:rsidR="00FE1462">
        <w:rPr>
          <w:rFonts w:ascii="Times New Roman" w:hAnsi="Times New Roman" w:cs="Times New Roman"/>
          <w:bCs/>
          <w:sz w:val="28"/>
          <w:szCs w:val="28"/>
        </w:rPr>
        <w:t xml:space="preserve">практически </w:t>
      </w:r>
      <w:r w:rsidR="004C62C2" w:rsidRPr="00935AD3">
        <w:rPr>
          <w:rFonts w:ascii="Times New Roman" w:hAnsi="Times New Roman" w:cs="Times New Roman"/>
          <w:bCs/>
          <w:sz w:val="28"/>
          <w:szCs w:val="28"/>
        </w:rPr>
        <w:t>на протяжении всего XX века.</w:t>
      </w:r>
    </w:p>
    <w:p w:rsidR="004C62C2" w:rsidRPr="00C360B7"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В </w:t>
      </w:r>
      <w:r w:rsidRPr="00C360B7">
        <w:rPr>
          <w:rFonts w:ascii="Times New Roman" w:hAnsi="Times New Roman" w:cs="Times New Roman"/>
          <w:bCs/>
          <w:sz w:val="28"/>
          <w:szCs w:val="28"/>
        </w:rPr>
        <w:t>сегодняшних условиях с</w:t>
      </w:r>
      <w:r w:rsidR="00FE1462">
        <w:rPr>
          <w:rFonts w:ascii="Times New Roman" w:hAnsi="Times New Roman" w:cs="Times New Roman"/>
          <w:bCs/>
          <w:sz w:val="28"/>
          <w:szCs w:val="28"/>
        </w:rPr>
        <w:t>ам</w:t>
      </w:r>
      <w:r w:rsidRPr="00C360B7">
        <w:rPr>
          <w:rFonts w:ascii="Times New Roman" w:hAnsi="Times New Roman" w:cs="Times New Roman"/>
          <w:bCs/>
          <w:sz w:val="28"/>
          <w:szCs w:val="28"/>
        </w:rPr>
        <w:t xml:space="preserve"> </w:t>
      </w:r>
      <w:r w:rsidR="00FE1462">
        <w:rPr>
          <w:rFonts w:ascii="Times New Roman" w:hAnsi="Times New Roman" w:cs="Times New Roman"/>
          <w:bCs/>
          <w:sz w:val="28"/>
          <w:szCs w:val="28"/>
        </w:rPr>
        <w:t>механизм фирменного стиля</w:t>
      </w:r>
      <w:r w:rsidRPr="00C360B7">
        <w:rPr>
          <w:rFonts w:ascii="Times New Roman" w:hAnsi="Times New Roman" w:cs="Times New Roman"/>
          <w:bCs/>
          <w:sz w:val="28"/>
          <w:szCs w:val="28"/>
        </w:rPr>
        <w:t xml:space="preserve">  распада</w:t>
      </w:r>
      <w:r w:rsidR="00FE1462">
        <w:rPr>
          <w:rFonts w:ascii="Times New Roman" w:hAnsi="Times New Roman" w:cs="Times New Roman"/>
          <w:bCs/>
          <w:sz w:val="28"/>
          <w:szCs w:val="28"/>
        </w:rPr>
        <w:t>е</w:t>
      </w:r>
      <w:r w:rsidRPr="00C360B7">
        <w:rPr>
          <w:rFonts w:ascii="Times New Roman" w:hAnsi="Times New Roman" w:cs="Times New Roman"/>
          <w:bCs/>
          <w:sz w:val="28"/>
          <w:szCs w:val="28"/>
        </w:rPr>
        <w:t>тся на</w:t>
      </w:r>
      <w:r w:rsidR="00FE1462">
        <w:rPr>
          <w:rFonts w:ascii="Times New Roman" w:hAnsi="Times New Roman" w:cs="Times New Roman"/>
          <w:bCs/>
          <w:sz w:val="28"/>
          <w:szCs w:val="28"/>
        </w:rPr>
        <w:t xml:space="preserve"> ряд</w:t>
      </w:r>
      <w:r w:rsidRPr="00C360B7">
        <w:rPr>
          <w:rFonts w:ascii="Times New Roman" w:hAnsi="Times New Roman" w:cs="Times New Roman"/>
          <w:bCs/>
          <w:sz w:val="28"/>
          <w:szCs w:val="28"/>
        </w:rPr>
        <w:t xml:space="preserve"> </w:t>
      </w:r>
      <w:r w:rsidR="00FE1462">
        <w:rPr>
          <w:rFonts w:ascii="Times New Roman" w:hAnsi="Times New Roman" w:cs="Times New Roman"/>
          <w:bCs/>
          <w:sz w:val="28"/>
          <w:szCs w:val="28"/>
        </w:rPr>
        <w:t>отдельных</w:t>
      </w:r>
      <w:r w:rsidRPr="00C360B7">
        <w:rPr>
          <w:rFonts w:ascii="Times New Roman" w:hAnsi="Times New Roman" w:cs="Times New Roman"/>
          <w:bCs/>
          <w:sz w:val="28"/>
          <w:szCs w:val="28"/>
        </w:rPr>
        <w:t xml:space="preserve"> </w:t>
      </w:r>
      <w:r w:rsidR="00FE1462">
        <w:rPr>
          <w:rFonts w:ascii="Times New Roman" w:hAnsi="Times New Roman" w:cs="Times New Roman"/>
          <w:bCs/>
          <w:sz w:val="28"/>
          <w:szCs w:val="28"/>
        </w:rPr>
        <w:t>частей</w:t>
      </w:r>
      <w:r w:rsidR="00FD337E">
        <w:rPr>
          <w:rFonts w:ascii="Times New Roman" w:hAnsi="Times New Roman" w:cs="Times New Roman"/>
          <w:bCs/>
          <w:sz w:val="28"/>
          <w:szCs w:val="28"/>
        </w:rPr>
        <w:t xml:space="preserve"> и технологий</w:t>
      </w:r>
      <w:r w:rsidRPr="00C360B7">
        <w:rPr>
          <w:rFonts w:ascii="Times New Roman" w:hAnsi="Times New Roman" w:cs="Times New Roman"/>
          <w:bCs/>
          <w:sz w:val="28"/>
          <w:szCs w:val="28"/>
        </w:rPr>
        <w:t xml:space="preserve">, </w:t>
      </w:r>
      <w:r w:rsidR="00FD337E">
        <w:rPr>
          <w:rFonts w:ascii="Times New Roman" w:hAnsi="Times New Roman" w:cs="Times New Roman"/>
          <w:bCs/>
          <w:sz w:val="28"/>
          <w:szCs w:val="28"/>
        </w:rPr>
        <w:t xml:space="preserve">которые </w:t>
      </w:r>
      <w:r w:rsidRPr="00C360B7">
        <w:rPr>
          <w:rFonts w:ascii="Times New Roman" w:hAnsi="Times New Roman" w:cs="Times New Roman"/>
          <w:bCs/>
          <w:sz w:val="28"/>
          <w:szCs w:val="28"/>
        </w:rPr>
        <w:t>обслуживаю</w:t>
      </w:r>
      <w:r w:rsidR="00FD337E">
        <w:rPr>
          <w:rFonts w:ascii="Times New Roman" w:hAnsi="Times New Roman" w:cs="Times New Roman"/>
          <w:bCs/>
          <w:sz w:val="28"/>
          <w:szCs w:val="28"/>
        </w:rPr>
        <w:t>т</w:t>
      </w:r>
      <w:r w:rsidRPr="00C360B7">
        <w:rPr>
          <w:rFonts w:ascii="Times New Roman" w:hAnsi="Times New Roman" w:cs="Times New Roman"/>
          <w:bCs/>
          <w:sz w:val="28"/>
          <w:szCs w:val="28"/>
        </w:rPr>
        <w:t xml:space="preserve"> </w:t>
      </w:r>
      <w:r w:rsidR="009A7314">
        <w:rPr>
          <w:rFonts w:ascii="Times New Roman" w:hAnsi="Times New Roman" w:cs="Times New Roman"/>
          <w:bCs/>
          <w:sz w:val="28"/>
          <w:szCs w:val="28"/>
        </w:rPr>
        <w:t>рудиментарные</w:t>
      </w:r>
      <w:r w:rsidRPr="00C360B7">
        <w:rPr>
          <w:rFonts w:ascii="Times New Roman" w:hAnsi="Times New Roman" w:cs="Times New Roman"/>
          <w:bCs/>
          <w:sz w:val="28"/>
          <w:szCs w:val="28"/>
        </w:rPr>
        <w:t xml:space="preserve"> </w:t>
      </w:r>
      <w:r w:rsidR="00793C35">
        <w:rPr>
          <w:rFonts w:ascii="Times New Roman" w:hAnsi="Times New Roman" w:cs="Times New Roman"/>
          <w:bCs/>
          <w:sz w:val="28"/>
          <w:szCs w:val="28"/>
        </w:rPr>
        <w:t>остатки</w:t>
      </w:r>
      <w:r w:rsidRPr="00C360B7">
        <w:rPr>
          <w:rFonts w:ascii="Times New Roman" w:hAnsi="Times New Roman" w:cs="Times New Roman"/>
          <w:bCs/>
          <w:sz w:val="28"/>
          <w:szCs w:val="28"/>
        </w:rPr>
        <w:t xml:space="preserve"> модернистской культуры, а </w:t>
      </w:r>
      <w:r w:rsidR="009F6CC5">
        <w:rPr>
          <w:rFonts w:ascii="Times New Roman" w:hAnsi="Times New Roman" w:cs="Times New Roman"/>
          <w:bCs/>
          <w:sz w:val="28"/>
          <w:szCs w:val="28"/>
        </w:rPr>
        <w:t>в среде</w:t>
      </w:r>
      <w:r w:rsidRPr="00C360B7">
        <w:rPr>
          <w:rFonts w:ascii="Times New Roman" w:hAnsi="Times New Roman" w:cs="Times New Roman"/>
          <w:bCs/>
          <w:sz w:val="28"/>
          <w:szCs w:val="28"/>
        </w:rPr>
        <w:t xml:space="preserve"> новых </w:t>
      </w:r>
      <w:r w:rsidR="009F6CC5">
        <w:rPr>
          <w:rFonts w:ascii="Times New Roman" w:hAnsi="Times New Roman" w:cs="Times New Roman"/>
          <w:bCs/>
          <w:sz w:val="28"/>
          <w:szCs w:val="28"/>
        </w:rPr>
        <w:t>компаний</w:t>
      </w:r>
      <w:r w:rsidRPr="00C360B7">
        <w:rPr>
          <w:rFonts w:ascii="Times New Roman" w:hAnsi="Times New Roman" w:cs="Times New Roman"/>
          <w:bCs/>
          <w:sz w:val="28"/>
          <w:szCs w:val="28"/>
        </w:rPr>
        <w:t xml:space="preserve"> и </w:t>
      </w:r>
      <w:r w:rsidR="009F6CC5">
        <w:rPr>
          <w:rFonts w:ascii="Times New Roman" w:hAnsi="Times New Roman" w:cs="Times New Roman"/>
          <w:bCs/>
          <w:sz w:val="28"/>
          <w:szCs w:val="28"/>
        </w:rPr>
        <w:t>в</w:t>
      </w:r>
      <w:r w:rsidRPr="00C360B7">
        <w:rPr>
          <w:rFonts w:ascii="Times New Roman" w:hAnsi="Times New Roman" w:cs="Times New Roman"/>
          <w:bCs/>
          <w:sz w:val="28"/>
          <w:szCs w:val="28"/>
        </w:rPr>
        <w:t xml:space="preserve"> культур</w:t>
      </w:r>
      <w:r w:rsidR="009F6CC5">
        <w:rPr>
          <w:rFonts w:ascii="Times New Roman" w:hAnsi="Times New Roman" w:cs="Times New Roman"/>
          <w:bCs/>
          <w:sz w:val="28"/>
          <w:szCs w:val="28"/>
        </w:rPr>
        <w:t>е</w:t>
      </w:r>
      <w:r w:rsidRPr="00C360B7">
        <w:rPr>
          <w:rFonts w:ascii="Times New Roman" w:hAnsi="Times New Roman" w:cs="Times New Roman"/>
          <w:bCs/>
          <w:sz w:val="28"/>
          <w:szCs w:val="28"/>
        </w:rPr>
        <w:t xml:space="preserve"> </w:t>
      </w:r>
      <w:r w:rsidR="009F6CC5" w:rsidRPr="00C360B7">
        <w:rPr>
          <w:rFonts w:ascii="Times New Roman" w:hAnsi="Times New Roman" w:cs="Times New Roman"/>
          <w:bCs/>
          <w:sz w:val="28"/>
          <w:szCs w:val="28"/>
        </w:rPr>
        <w:t>постмодерни</w:t>
      </w:r>
      <w:r w:rsidR="009F6CC5">
        <w:rPr>
          <w:rFonts w:ascii="Times New Roman" w:hAnsi="Times New Roman" w:cs="Times New Roman"/>
          <w:bCs/>
          <w:sz w:val="28"/>
          <w:szCs w:val="28"/>
        </w:rPr>
        <w:t>зма</w:t>
      </w:r>
      <w:r w:rsidRPr="00C360B7">
        <w:rPr>
          <w:rFonts w:ascii="Times New Roman" w:hAnsi="Times New Roman" w:cs="Times New Roman"/>
          <w:bCs/>
          <w:sz w:val="28"/>
          <w:szCs w:val="28"/>
        </w:rPr>
        <w:t xml:space="preserve"> фирменный стиль </w:t>
      </w:r>
      <w:r w:rsidR="009F6CC5">
        <w:rPr>
          <w:rFonts w:ascii="Times New Roman" w:hAnsi="Times New Roman" w:cs="Times New Roman"/>
          <w:bCs/>
          <w:sz w:val="28"/>
          <w:szCs w:val="28"/>
        </w:rPr>
        <w:t xml:space="preserve">постепенно сходит </w:t>
      </w:r>
      <w:proofErr w:type="gramStart"/>
      <w:r w:rsidR="009F6CC5">
        <w:rPr>
          <w:rFonts w:ascii="Times New Roman" w:hAnsi="Times New Roman" w:cs="Times New Roman"/>
          <w:bCs/>
          <w:sz w:val="28"/>
          <w:szCs w:val="28"/>
        </w:rPr>
        <w:t>на</w:t>
      </w:r>
      <w:proofErr w:type="gramEnd"/>
      <w:r w:rsidR="009F6CC5">
        <w:rPr>
          <w:rFonts w:ascii="Times New Roman" w:hAnsi="Times New Roman" w:cs="Times New Roman"/>
          <w:bCs/>
          <w:sz w:val="28"/>
          <w:szCs w:val="28"/>
        </w:rPr>
        <w:t xml:space="preserve"> нет и трансформируется</w:t>
      </w:r>
      <w:r w:rsidRPr="00C360B7">
        <w:rPr>
          <w:rFonts w:ascii="Times New Roman" w:hAnsi="Times New Roman" w:cs="Times New Roman"/>
          <w:bCs/>
          <w:sz w:val="28"/>
          <w:szCs w:val="28"/>
        </w:rPr>
        <w:t xml:space="preserve"> в брендинг.</w:t>
      </w:r>
    </w:p>
    <w:p w:rsidR="004C62C2" w:rsidRPr="00587166" w:rsidRDefault="00FB4938"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Эпоха брендинга обладает н</w:t>
      </w:r>
      <w:r w:rsidR="004C62C2" w:rsidRPr="00C360B7">
        <w:rPr>
          <w:rFonts w:ascii="Times New Roman" w:hAnsi="Times New Roman" w:cs="Times New Roman"/>
          <w:bCs/>
          <w:sz w:val="28"/>
          <w:szCs w:val="28"/>
        </w:rPr>
        <w:t>овыми реалиями</w:t>
      </w:r>
      <w:r>
        <w:rPr>
          <w:rFonts w:ascii="Times New Roman" w:hAnsi="Times New Roman" w:cs="Times New Roman"/>
          <w:bCs/>
          <w:sz w:val="28"/>
          <w:szCs w:val="28"/>
        </w:rPr>
        <w:t>, основу которых составляет</w:t>
      </w:r>
      <w:r w:rsidR="004C62C2" w:rsidRPr="00C360B7">
        <w:rPr>
          <w:rFonts w:ascii="Times New Roman" w:hAnsi="Times New Roman" w:cs="Times New Roman"/>
          <w:bCs/>
          <w:sz w:val="28"/>
          <w:szCs w:val="28"/>
        </w:rPr>
        <w:t xml:space="preserve"> сверх</w:t>
      </w:r>
      <w:r>
        <w:rPr>
          <w:rFonts w:ascii="Times New Roman" w:hAnsi="Times New Roman" w:cs="Times New Roman"/>
          <w:bCs/>
          <w:sz w:val="28"/>
          <w:szCs w:val="28"/>
        </w:rPr>
        <w:t>интенсивность</w:t>
      </w:r>
      <w:r w:rsidR="004C62C2">
        <w:rPr>
          <w:rFonts w:ascii="Times New Roman" w:hAnsi="Times New Roman" w:cs="Times New Roman"/>
          <w:bCs/>
          <w:sz w:val="28"/>
          <w:szCs w:val="28"/>
        </w:rPr>
        <w:t xml:space="preserve"> рынка, сверхинформированность </w:t>
      </w:r>
      <w:r>
        <w:rPr>
          <w:rFonts w:ascii="Times New Roman" w:hAnsi="Times New Roman" w:cs="Times New Roman"/>
          <w:bCs/>
          <w:sz w:val="28"/>
          <w:szCs w:val="28"/>
        </w:rPr>
        <w:t>покупателя</w:t>
      </w:r>
      <w:r w:rsidR="004C62C2" w:rsidRPr="00C360B7">
        <w:rPr>
          <w:rFonts w:ascii="Times New Roman" w:hAnsi="Times New Roman" w:cs="Times New Roman"/>
          <w:bCs/>
          <w:sz w:val="28"/>
          <w:szCs w:val="28"/>
        </w:rPr>
        <w:t xml:space="preserve">, сверхдоступность </w:t>
      </w:r>
      <w:r w:rsidR="004C62C2">
        <w:rPr>
          <w:rFonts w:ascii="Times New Roman" w:hAnsi="Times New Roman" w:cs="Times New Roman"/>
          <w:bCs/>
          <w:sz w:val="28"/>
          <w:szCs w:val="28"/>
        </w:rPr>
        <w:t>программных продуктов</w:t>
      </w:r>
      <w:r w:rsidR="004C62C2" w:rsidRPr="00C360B7">
        <w:rPr>
          <w:rFonts w:ascii="Times New Roman" w:hAnsi="Times New Roman" w:cs="Times New Roman"/>
          <w:bCs/>
          <w:sz w:val="28"/>
          <w:szCs w:val="28"/>
        </w:rPr>
        <w:t>, сверх</w:t>
      </w:r>
      <w:r w:rsidR="004C62C2">
        <w:rPr>
          <w:rFonts w:ascii="Times New Roman" w:hAnsi="Times New Roman" w:cs="Times New Roman"/>
          <w:bCs/>
          <w:sz w:val="28"/>
          <w:szCs w:val="28"/>
        </w:rPr>
        <w:t xml:space="preserve">проникновение </w:t>
      </w:r>
      <w:r>
        <w:rPr>
          <w:rFonts w:ascii="Times New Roman" w:hAnsi="Times New Roman" w:cs="Times New Roman"/>
          <w:bCs/>
          <w:sz w:val="28"/>
          <w:szCs w:val="28"/>
        </w:rPr>
        <w:t xml:space="preserve">различных </w:t>
      </w:r>
      <w:r w:rsidR="004C62C2">
        <w:rPr>
          <w:rFonts w:ascii="Times New Roman" w:hAnsi="Times New Roman" w:cs="Times New Roman"/>
          <w:bCs/>
          <w:sz w:val="28"/>
          <w:szCs w:val="28"/>
        </w:rPr>
        <w:t xml:space="preserve">технологий </w:t>
      </w:r>
      <w:r w:rsidR="004C62C2" w:rsidRPr="00C360B7">
        <w:rPr>
          <w:rFonts w:ascii="Times New Roman" w:hAnsi="Times New Roman" w:cs="Times New Roman"/>
          <w:bCs/>
          <w:sz w:val="28"/>
          <w:szCs w:val="28"/>
        </w:rPr>
        <w:t xml:space="preserve">и как результат – сверхискушеный  </w:t>
      </w:r>
      <w:r>
        <w:rPr>
          <w:rFonts w:ascii="Times New Roman" w:hAnsi="Times New Roman" w:cs="Times New Roman"/>
          <w:bCs/>
          <w:sz w:val="28"/>
          <w:szCs w:val="28"/>
        </w:rPr>
        <w:t>потребитель</w:t>
      </w:r>
      <w:r w:rsidR="004C62C2" w:rsidRPr="00C360B7">
        <w:rPr>
          <w:rFonts w:ascii="Times New Roman" w:hAnsi="Times New Roman" w:cs="Times New Roman"/>
          <w:bCs/>
          <w:sz w:val="28"/>
          <w:szCs w:val="28"/>
        </w:rPr>
        <w:t xml:space="preserve">, </w:t>
      </w:r>
      <w:r>
        <w:rPr>
          <w:rFonts w:ascii="Times New Roman" w:hAnsi="Times New Roman" w:cs="Times New Roman"/>
          <w:bCs/>
          <w:sz w:val="28"/>
          <w:szCs w:val="28"/>
        </w:rPr>
        <w:t xml:space="preserve">который </w:t>
      </w:r>
      <w:r w:rsidR="004C62C2" w:rsidRPr="00C360B7">
        <w:rPr>
          <w:rFonts w:ascii="Times New Roman" w:hAnsi="Times New Roman" w:cs="Times New Roman"/>
          <w:bCs/>
          <w:sz w:val="28"/>
          <w:szCs w:val="28"/>
        </w:rPr>
        <w:t>активно участву</w:t>
      </w:r>
      <w:r>
        <w:rPr>
          <w:rFonts w:ascii="Times New Roman" w:hAnsi="Times New Roman" w:cs="Times New Roman"/>
          <w:bCs/>
          <w:sz w:val="28"/>
          <w:szCs w:val="28"/>
        </w:rPr>
        <w:t xml:space="preserve">ет </w:t>
      </w:r>
      <w:r w:rsidR="004C62C2" w:rsidRPr="00C360B7">
        <w:rPr>
          <w:rFonts w:ascii="Times New Roman" w:hAnsi="Times New Roman" w:cs="Times New Roman"/>
          <w:bCs/>
          <w:sz w:val="28"/>
          <w:szCs w:val="28"/>
        </w:rPr>
        <w:t>в проце</w:t>
      </w:r>
      <w:r>
        <w:rPr>
          <w:rFonts w:ascii="Times New Roman" w:hAnsi="Times New Roman" w:cs="Times New Roman"/>
          <w:bCs/>
          <w:sz w:val="28"/>
          <w:szCs w:val="28"/>
        </w:rPr>
        <w:t>дуре</w:t>
      </w:r>
      <w:r w:rsidR="004C62C2" w:rsidRPr="00C360B7">
        <w:rPr>
          <w:rFonts w:ascii="Times New Roman" w:hAnsi="Times New Roman" w:cs="Times New Roman"/>
          <w:bCs/>
          <w:sz w:val="28"/>
          <w:szCs w:val="28"/>
        </w:rPr>
        <w:t xml:space="preserve"> </w:t>
      </w:r>
      <w:r>
        <w:rPr>
          <w:rFonts w:ascii="Times New Roman" w:hAnsi="Times New Roman" w:cs="Times New Roman"/>
          <w:bCs/>
          <w:sz w:val="28"/>
          <w:szCs w:val="28"/>
        </w:rPr>
        <w:t xml:space="preserve">формирования </w:t>
      </w:r>
      <w:r w:rsidR="004C62C2" w:rsidRPr="00C360B7">
        <w:rPr>
          <w:rFonts w:ascii="Times New Roman" w:hAnsi="Times New Roman" w:cs="Times New Roman"/>
          <w:bCs/>
          <w:sz w:val="28"/>
          <w:szCs w:val="28"/>
        </w:rPr>
        <w:t>брендинга.</w:t>
      </w:r>
    </w:p>
    <w:p w:rsidR="004C62C2" w:rsidRPr="008B0394" w:rsidRDefault="004C62C2" w:rsidP="00F937B0">
      <w:pPr>
        <w:pStyle w:val="a4"/>
        <w:spacing w:line="360" w:lineRule="auto"/>
        <w:ind w:left="0" w:firstLine="851"/>
        <w:jc w:val="both"/>
        <w:rPr>
          <w:rFonts w:ascii="Times New Roman" w:hAnsi="Times New Roman" w:cs="Times New Roman"/>
          <w:bCs/>
          <w:sz w:val="28"/>
          <w:szCs w:val="28"/>
        </w:rPr>
      </w:pPr>
      <w:r w:rsidRPr="008B0394">
        <w:rPr>
          <w:rFonts w:ascii="Times New Roman" w:hAnsi="Times New Roman" w:cs="Times New Roman"/>
          <w:bCs/>
          <w:sz w:val="28"/>
          <w:szCs w:val="28"/>
        </w:rPr>
        <w:t>Постмодернистская парадигма</w:t>
      </w:r>
      <w:r w:rsidR="008B0394">
        <w:rPr>
          <w:rFonts w:ascii="Times New Roman" w:hAnsi="Times New Roman" w:cs="Times New Roman"/>
          <w:bCs/>
          <w:sz w:val="28"/>
          <w:szCs w:val="28"/>
        </w:rPr>
        <w:t>.</w:t>
      </w:r>
    </w:p>
    <w:p w:rsidR="004C62C2" w:rsidRPr="001E51B0" w:rsidRDefault="004D07CC"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Вследствие</w:t>
      </w:r>
      <w:r w:rsidR="004C62C2" w:rsidRPr="005A6421">
        <w:rPr>
          <w:rFonts w:ascii="Times New Roman" w:hAnsi="Times New Roman" w:cs="Times New Roman"/>
          <w:bCs/>
          <w:sz w:val="28"/>
          <w:szCs w:val="28"/>
        </w:rPr>
        <w:t xml:space="preserve"> деятельности </w:t>
      </w:r>
      <w:r>
        <w:rPr>
          <w:rFonts w:ascii="Times New Roman" w:hAnsi="Times New Roman" w:cs="Times New Roman"/>
          <w:bCs/>
          <w:sz w:val="28"/>
          <w:szCs w:val="28"/>
        </w:rPr>
        <w:t xml:space="preserve">человека </w:t>
      </w:r>
      <w:r w:rsidR="004C62C2">
        <w:rPr>
          <w:rFonts w:ascii="Times New Roman" w:hAnsi="Times New Roman" w:cs="Times New Roman"/>
          <w:bCs/>
          <w:sz w:val="28"/>
          <w:szCs w:val="28"/>
        </w:rPr>
        <w:t>в</w:t>
      </w:r>
      <w:r w:rsidR="004C62C2" w:rsidRPr="001E51B0">
        <w:rPr>
          <w:rFonts w:ascii="Times New Roman" w:hAnsi="Times New Roman" w:cs="Times New Roman"/>
          <w:bCs/>
          <w:sz w:val="28"/>
          <w:szCs w:val="28"/>
        </w:rPr>
        <w:t xml:space="preserve"> конце XX века </w:t>
      </w:r>
      <w:r w:rsidR="004C62C2" w:rsidRPr="005A6421">
        <w:rPr>
          <w:rFonts w:ascii="Times New Roman" w:hAnsi="Times New Roman" w:cs="Times New Roman"/>
          <w:bCs/>
          <w:sz w:val="28"/>
          <w:szCs w:val="28"/>
        </w:rPr>
        <w:t xml:space="preserve">окружающая среда </w:t>
      </w:r>
      <w:r w:rsidR="005F16EB">
        <w:rPr>
          <w:rFonts w:ascii="Times New Roman" w:hAnsi="Times New Roman" w:cs="Times New Roman"/>
          <w:bCs/>
          <w:sz w:val="28"/>
          <w:szCs w:val="28"/>
        </w:rPr>
        <w:t>меняется кардинально</w:t>
      </w:r>
      <w:r w:rsidR="004C62C2" w:rsidRPr="005A6421">
        <w:rPr>
          <w:rFonts w:ascii="Times New Roman" w:hAnsi="Times New Roman" w:cs="Times New Roman"/>
          <w:bCs/>
          <w:sz w:val="28"/>
          <w:szCs w:val="28"/>
        </w:rPr>
        <w:t xml:space="preserve">, а граница между </w:t>
      </w:r>
      <w:r>
        <w:rPr>
          <w:rFonts w:ascii="Times New Roman" w:hAnsi="Times New Roman" w:cs="Times New Roman"/>
          <w:bCs/>
          <w:sz w:val="28"/>
          <w:szCs w:val="28"/>
        </w:rPr>
        <w:t>творчеством</w:t>
      </w:r>
      <w:r w:rsidR="004C62C2">
        <w:rPr>
          <w:rFonts w:ascii="Times New Roman" w:hAnsi="Times New Roman" w:cs="Times New Roman"/>
          <w:bCs/>
          <w:sz w:val="28"/>
          <w:szCs w:val="28"/>
        </w:rPr>
        <w:t xml:space="preserve"> и реальностью </w:t>
      </w:r>
      <w:r>
        <w:rPr>
          <w:rFonts w:ascii="Times New Roman" w:hAnsi="Times New Roman" w:cs="Times New Roman"/>
          <w:bCs/>
          <w:sz w:val="28"/>
          <w:szCs w:val="28"/>
        </w:rPr>
        <w:t xml:space="preserve">полностью </w:t>
      </w:r>
      <w:r w:rsidR="004C62C2">
        <w:rPr>
          <w:rFonts w:ascii="Times New Roman" w:hAnsi="Times New Roman" w:cs="Times New Roman"/>
          <w:bCs/>
          <w:sz w:val="28"/>
          <w:szCs w:val="28"/>
        </w:rPr>
        <w:t xml:space="preserve">исчезает. </w:t>
      </w:r>
      <w:r w:rsidR="005F16EB">
        <w:rPr>
          <w:rFonts w:ascii="Times New Roman" w:hAnsi="Times New Roman" w:cs="Times New Roman"/>
          <w:bCs/>
          <w:sz w:val="28"/>
          <w:szCs w:val="28"/>
        </w:rPr>
        <w:t>Глобальным</w:t>
      </w:r>
      <w:r w:rsidR="004C62C2" w:rsidRPr="001E51B0">
        <w:rPr>
          <w:rFonts w:ascii="Times New Roman" w:hAnsi="Times New Roman" w:cs="Times New Roman"/>
          <w:bCs/>
          <w:sz w:val="28"/>
          <w:szCs w:val="28"/>
        </w:rPr>
        <w:t xml:space="preserve"> явлением ста</w:t>
      </w:r>
      <w:r w:rsidR="005F16EB">
        <w:rPr>
          <w:rFonts w:ascii="Times New Roman" w:hAnsi="Times New Roman" w:cs="Times New Roman"/>
          <w:bCs/>
          <w:sz w:val="28"/>
          <w:szCs w:val="28"/>
        </w:rPr>
        <w:t>новиться</w:t>
      </w:r>
      <w:r w:rsidR="004C62C2">
        <w:rPr>
          <w:rFonts w:ascii="Times New Roman" w:hAnsi="Times New Roman" w:cs="Times New Roman"/>
          <w:bCs/>
          <w:sz w:val="28"/>
          <w:szCs w:val="28"/>
        </w:rPr>
        <w:t xml:space="preserve"> И</w:t>
      </w:r>
      <w:r w:rsidR="004C62C2" w:rsidRPr="001E51B0">
        <w:rPr>
          <w:rFonts w:ascii="Times New Roman" w:hAnsi="Times New Roman" w:cs="Times New Roman"/>
          <w:bCs/>
          <w:sz w:val="28"/>
          <w:szCs w:val="28"/>
        </w:rPr>
        <w:t>нтернет</w:t>
      </w:r>
      <w:r w:rsidR="004C62C2">
        <w:rPr>
          <w:rFonts w:ascii="Times New Roman" w:hAnsi="Times New Roman" w:cs="Times New Roman"/>
          <w:bCs/>
          <w:sz w:val="28"/>
          <w:szCs w:val="28"/>
        </w:rPr>
        <w:t xml:space="preserve"> и </w:t>
      </w:r>
      <w:r w:rsidR="005F16EB">
        <w:rPr>
          <w:rFonts w:ascii="Times New Roman" w:hAnsi="Times New Roman" w:cs="Times New Roman"/>
          <w:bCs/>
          <w:sz w:val="28"/>
          <w:szCs w:val="28"/>
        </w:rPr>
        <w:t>всеобщая</w:t>
      </w:r>
      <w:r w:rsidR="004C62C2">
        <w:rPr>
          <w:rFonts w:ascii="Times New Roman" w:hAnsi="Times New Roman" w:cs="Times New Roman"/>
          <w:bCs/>
          <w:sz w:val="28"/>
          <w:szCs w:val="28"/>
        </w:rPr>
        <w:t xml:space="preserve"> компьютеризация</w:t>
      </w:r>
      <w:r w:rsidR="005F16EB">
        <w:rPr>
          <w:rFonts w:ascii="Times New Roman" w:hAnsi="Times New Roman" w:cs="Times New Roman"/>
          <w:bCs/>
          <w:sz w:val="28"/>
          <w:szCs w:val="28"/>
        </w:rPr>
        <w:t xml:space="preserve"> населения</w:t>
      </w:r>
      <w:r w:rsidR="004C62C2" w:rsidRPr="001E51B0">
        <w:rPr>
          <w:rFonts w:ascii="Times New Roman" w:hAnsi="Times New Roman" w:cs="Times New Roman"/>
          <w:bCs/>
          <w:sz w:val="28"/>
          <w:szCs w:val="28"/>
        </w:rPr>
        <w:t xml:space="preserve">, </w:t>
      </w:r>
      <w:r w:rsidR="005F16EB">
        <w:rPr>
          <w:rFonts w:ascii="Times New Roman" w:hAnsi="Times New Roman" w:cs="Times New Roman"/>
          <w:bCs/>
          <w:sz w:val="28"/>
          <w:szCs w:val="28"/>
        </w:rPr>
        <w:t>которая</w:t>
      </w:r>
      <w:r w:rsidR="004C62C2" w:rsidRPr="001E51B0">
        <w:rPr>
          <w:rFonts w:ascii="Times New Roman" w:hAnsi="Times New Roman" w:cs="Times New Roman"/>
          <w:bCs/>
          <w:sz w:val="28"/>
          <w:szCs w:val="28"/>
        </w:rPr>
        <w:t xml:space="preserve"> знамен</w:t>
      </w:r>
      <w:r w:rsidR="005F16EB">
        <w:rPr>
          <w:rFonts w:ascii="Times New Roman" w:hAnsi="Times New Roman" w:cs="Times New Roman"/>
          <w:bCs/>
          <w:sz w:val="28"/>
          <w:szCs w:val="28"/>
        </w:rPr>
        <w:t>ует</w:t>
      </w:r>
      <w:r w:rsidR="004C62C2" w:rsidRPr="001E51B0">
        <w:rPr>
          <w:rFonts w:ascii="Times New Roman" w:hAnsi="Times New Roman" w:cs="Times New Roman"/>
          <w:bCs/>
          <w:sz w:val="28"/>
          <w:szCs w:val="28"/>
        </w:rPr>
        <w:t xml:space="preserve"> </w:t>
      </w:r>
      <w:r w:rsidR="005F16EB">
        <w:rPr>
          <w:rFonts w:ascii="Times New Roman" w:hAnsi="Times New Roman" w:cs="Times New Roman"/>
          <w:bCs/>
          <w:sz w:val="28"/>
          <w:szCs w:val="28"/>
        </w:rPr>
        <w:t>обращение</w:t>
      </w:r>
      <w:r w:rsidR="004C62C2">
        <w:rPr>
          <w:rFonts w:ascii="Times New Roman" w:hAnsi="Times New Roman" w:cs="Times New Roman"/>
          <w:bCs/>
          <w:sz w:val="28"/>
          <w:szCs w:val="28"/>
        </w:rPr>
        <w:t xml:space="preserve"> к </w:t>
      </w:r>
      <w:r w:rsidR="005F16EB">
        <w:rPr>
          <w:rFonts w:ascii="Times New Roman" w:hAnsi="Times New Roman" w:cs="Times New Roman"/>
          <w:bCs/>
          <w:sz w:val="28"/>
          <w:szCs w:val="28"/>
        </w:rPr>
        <w:t>новой</w:t>
      </w:r>
      <w:r w:rsidR="004C62C2">
        <w:rPr>
          <w:rFonts w:ascii="Times New Roman" w:hAnsi="Times New Roman" w:cs="Times New Roman"/>
          <w:bCs/>
          <w:sz w:val="28"/>
          <w:szCs w:val="28"/>
        </w:rPr>
        <w:t xml:space="preserve">, </w:t>
      </w:r>
      <w:r w:rsidR="004C62C2" w:rsidRPr="001E51B0">
        <w:rPr>
          <w:rFonts w:ascii="Times New Roman" w:hAnsi="Times New Roman" w:cs="Times New Roman"/>
          <w:bCs/>
          <w:sz w:val="28"/>
          <w:szCs w:val="28"/>
        </w:rPr>
        <w:t>постмодерни</w:t>
      </w:r>
      <w:r w:rsidR="00826EBC">
        <w:rPr>
          <w:rFonts w:ascii="Times New Roman" w:hAnsi="Times New Roman" w:cs="Times New Roman"/>
          <w:bCs/>
          <w:sz w:val="28"/>
          <w:szCs w:val="28"/>
        </w:rPr>
        <w:t>стской парадигме</w:t>
      </w:r>
      <w:r w:rsidR="004C62C2" w:rsidRPr="001E51B0">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Быстрота действий человека и компьютера дала возможность синтезировать результат многовекторного виртуального пространства, посредством множества альтернативных вариантов. По этой причине характеристику постиндустриального общества можно дать как «информационную», то есть переход на информационный уровень индустриальной базы цивилизации.</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Если в модернистском дизайне существовала твердая установка на функциональность, точность, чистоту, профессионализм при реализации проектного решения, то в постмодернизме их заменяют такие понятия как – острота, свежесть, парадоксальность, важ</w:t>
      </w:r>
      <w:r w:rsidRPr="001E51B0">
        <w:rPr>
          <w:rFonts w:ascii="Times New Roman" w:hAnsi="Times New Roman" w:cs="Times New Roman"/>
          <w:bCs/>
          <w:sz w:val="28"/>
          <w:szCs w:val="28"/>
        </w:rPr>
        <w:t>но</w:t>
      </w:r>
      <w:r>
        <w:rPr>
          <w:rFonts w:ascii="Times New Roman" w:hAnsi="Times New Roman" w:cs="Times New Roman"/>
          <w:bCs/>
          <w:sz w:val="28"/>
          <w:szCs w:val="28"/>
        </w:rPr>
        <w:t>сть того, что происходит</w:t>
      </w:r>
      <w:r w:rsidRPr="001E51B0">
        <w:rPr>
          <w:rFonts w:ascii="Times New Roman" w:hAnsi="Times New Roman" w:cs="Times New Roman"/>
          <w:bCs/>
          <w:sz w:val="28"/>
          <w:szCs w:val="28"/>
        </w:rPr>
        <w:t xml:space="preserve"> лишь «здесь и сейчас»</w:t>
      </w:r>
      <w:r>
        <w:rPr>
          <w:rFonts w:ascii="Times New Roman" w:hAnsi="Times New Roman" w:cs="Times New Roman"/>
          <w:bCs/>
          <w:sz w:val="28"/>
          <w:szCs w:val="28"/>
        </w:rPr>
        <w:t xml:space="preserve">. </w:t>
      </w:r>
      <w:r w:rsidR="009E2B76">
        <w:rPr>
          <w:rFonts w:ascii="Times New Roman" w:hAnsi="Times New Roman" w:cs="Times New Roman"/>
          <w:bCs/>
          <w:sz w:val="28"/>
          <w:szCs w:val="28"/>
        </w:rPr>
        <w:t xml:space="preserve">На смену идеи прогресса приходит идея непрерывной </w:t>
      </w:r>
      <w:r w:rsidR="00826EBC">
        <w:rPr>
          <w:rFonts w:ascii="Times New Roman" w:hAnsi="Times New Roman" w:cs="Times New Roman"/>
          <w:bCs/>
          <w:sz w:val="28"/>
          <w:szCs w:val="28"/>
        </w:rPr>
        <w:t>«</w:t>
      </w:r>
      <w:r w:rsidRPr="00322349">
        <w:rPr>
          <w:rFonts w:ascii="Times New Roman" w:hAnsi="Times New Roman" w:cs="Times New Roman"/>
          <w:bCs/>
          <w:sz w:val="28"/>
          <w:szCs w:val="28"/>
        </w:rPr>
        <w:t>новизны</w:t>
      </w:r>
      <w:r w:rsidR="00826EBC">
        <w:rPr>
          <w:rFonts w:ascii="Times New Roman" w:hAnsi="Times New Roman" w:cs="Times New Roman"/>
          <w:bCs/>
          <w:sz w:val="28"/>
          <w:szCs w:val="28"/>
        </w:rPr>
        <w:t>»</w:t>
      </w:r>
      <w:r>
        <w:rPr>
          <w:rFonts w:ascii="Times New Roman" w:hAnsi="Times New Roman" w:cs="Times New Roman"/>
          <w:bCs/>
          <w:sz w:val="28"/>
          <w:szCs w:val="28"/>
        </w:rPr>
        <w:t>,</w:t>
      </w:r>
      <w:r w:rsidRPr="00322349">
        <w:rPr>
          <w:rFonts w:ascii="Times New Roman" w:hAnsi="Times New Roman" w:cs="Times New Roman"/>
          <w:bCs/>
          <w:sz w:val="28"/>
          <w:szCs w:val="28"/>
        </w:rPr>
        <w:t xml:space="preserve"> </w:t>
      </w:r>
      <w:r w:rsidR="001149D3">
        <w:rPr>
          <w:rFonts w:ascii="Times New Roman" w:hAnsi="Times New Roman" w:cs="Times New Roman"/>
          <w:bCs/>
          <w:sz w:val="28"/>
          <w:szCs w:val="28"/>
        </w:rPr>
        <w:t>посредством</w:t>
      </w:r>
      <w:r w:rsidR="00826EBC">
        <w:rPr>
          <w:rFonts w:ascii="Times New Roman" w:hAnsi="Times New Roman" w:cs="Times New Roman"/>
          <w:bCs/>
          <w:sz w:val="28"/>
          <w:szCs w:val="28"/>
        </w:rPr>
        <w:t xml:space="preserve"> которой</w:t>
      </w:r>
      <w:r>
        <w:rPr>
          <w:rFonts w:ascii="Times New Roman" w:hAnsi="Times New Roman" w:cs="Times New Roman"/>
          <w:bCs/>
          <w:sz w:val="28"/>
          <w:szCs w:val="28"/>
        </w:rPr>
        <w:t xml:space="preserve"> х</w:t>
      </w:r>
      <w:r w:rsidRPr="00322349">
        <w:rPr>
          <w:rFonts w:ascii="Times New Roman" w:hAnsi="Times New Roman" w:cs="Times New Roman"/>
          <w:bCs/>
          <w:sz w:val="28"/>
          <w:szCs w:val="28"/>
        </w:rPr>
        <w:t>арактеристики товаров и вкус</w:t>
      </w:r>
      <w:r w:rsidR="00826EBC">
        <w:rPr>
          <w:rFonts w:ascii="Times New Roman" w:hAnsi="Times New Roman" w:cs="Times New Roman"/>
          <w:bCs/>
          <w:sz w:val="28"/>
          <w:szCs w:val="28"/>
        </w:rPr>
        <w:t xml:space="preserve">овые </w:t>
      </w:r>
      <w:r w:rsidR="00826EBC">
        <w:rPr>
          <w:rFonts w:ascii="Times New Roman" w:hAnsi="Times New Roman" w:cs="Times New Roman"/>
          <w:bCs/>
          <w:sz w:val="28"/>
          <w:szCs w:val="28"/>
        </w:rPr>
        <w:lastRenderedPageBreak/>
        <w:t>качества</w:t>
      </w:r>
      <w:r w:rsidRPr="00322349">
        <w:rPr>
          <w:rFonts w:ascii="Times New Roman" w:hAnsi="Times New Roman" w:cs="Times New Roman"/>
          <w:bCs/>
          <w:sz w:val="28"/>
          <w:szCs w:val="28"/>
        </w:rPr>
        <w:t xml:space="preserve"> продуктов </w:t>
      </w:r>
      <w:r w:rsidR="009E2B76">
        <w:rPr>
          <w:rFonts w:ascii="Times New Roman" w:hAnsi="Times New Roman" w:cs="Times New Roman"/>
          <w:bCs/>
          <w:sz w:val="28"/>
          <w:szCs w:val="28"/>
        </w:rPr>
        <w:t>постоянно</w:t>
      </w:r>
      <w:r w:rsidRPr="00322349">
        <w:rPr>
          <w:rFonts w:ascii="Times New Roman" w:hAnsi="Times New Roman" w:cs="Times New Roman"/>
          <w:bCs/>
          <w:sz w:val="28"/>
          <w:szCs w:val="28"/>
        </w:rPr>
        <w:t xml:space="preserve"> «улучшаются». </w:t>
      </w:r>
      <w:r w:rsidR="001149D3">
        <w:rPr>
          <w:rFonts w:ascii="Times New Roman" w:hAnsi="Times New Roman" w:cs="Times New Roman"/>
          <w:bCs/>
          <w:sz w:val="28"/>
          <w:szCs w:val="28"/>
        </w:rPr>
        <w:t>Фактически же</w:t>
      </w:r>
      <w:r w:rsidRPr="00322349">
        <w:rPr>
          <w:rFonts w:ascii="Times New Roman" w:hAnsi="Times New Roman" w:cs="Times New Roman"/>
          <w:bCs/>
          <w:sz w:val="28"/>
          <w:szCs w:val="28"/>
        </w:rPr>
        <w:t xml:space="preserve"> </w:t>
      </w:r>
      <w:r w:rsidR="008456F9" w:rsidRPr="00322349">
        <w:rPr>
          <w:rFonts w:ascii="Times New Roman" w:hAnsi="Times New Roman" w:cs="Times New Roman"/>
          <w:bCs/>
          <w:sz w:val="28"/>
          <w:szCs w:val="28"/>
        </w:rPr>
        <w:t xml:space="preserve">эти </w:t>
      </w:r>
      <w:r w:rsidR="008456F9">
        <w:rPr>
          <w:rFonts w:ascii="Times New Roman" w:hAnsi="Times New Roman" w:cs="Times New Roman"/>
          <w:bCs/>
          <w:sz w:val="28"/>
          <w:szCs w:val="28"/>
        </w:rPr>
        <w:t>«</w:t>
      </w:r>
      <w:r w:rsidRPr="00322349">
        <w:rPr>
          <w:rFonts w:ascii="Times New Roman" w:hAnsi="Times New Roman" w:cs="Times New Roman"/>
          <w:bCs/>
          <w:sz w:val="28"/>
          <w:szCs w:val="28"/>
        </w:rPr>
        <w:t>улучшения</w:t>
      </w:r>
      <w:r w:rsidR="008456F9">
        <w:rPr>
          <w:rFonts w:ascii="Times New Roman" w:hAnsi="Times New Roman" w:cs="Times New Roman"/>
          <w:bCs/>
          <w:sz w:val="28"/>
          <w:szCs w:val="28"/>
        </w:rPr>
        <w:t>»</w:t>
      </w:r>
      <w:r w:rsidRPr="00322349">
        <w:rPr>
          <w:rFonts w:ascii="Times New Roman" w:hAnsi="Times New Roman" w:cs="Times New Roman"/>
          <w:bCs/>
          <w:sz w:val="28"/>
          <w:szCs w:val="28"/>
        </w:rPr>
        <w:t xml:space="preserve"> </w:t>
      </w:r>
      <w:r w:rsidR="008456F9">
        <w:rPr>
          <w:rFonts w:ascii="Times New Roman" w:hAnsi="Times New Roman" w:cs="Times New Roman"/>
          <w:bCs/>
          <w:sz w:val="28"/>
          <w:szCs w:val="28"/>
        </w:rPr>
        <w:t xml:space="preserve">являются </w:t>
      </w:r>
      <w:r w:rsidRPr="00322349">
        <w:rPr>
          <w:rFonts w:ascii="Times New Roman" w:hAnsi="Times New Roman" w:cs="Times New Roman"/>
          <w:bCs/>
          <w:sz w:val="28"/>
          <w:szCs w:val="28"/>
        </w:rPr>
        <w:t>фик</w:t>
      </w:r>
      <w:r w:rsidR="008456F9">
        <w:rPr>
          <w:rFonts w:ascii="Times New Roman" w:hAnsi="Times New Roman" w:cs="Times New Roman"/>
          <w:bCs/>
          <w:sz w:val="28"/>
          <w:szCs w:val="28"/>
        </w:rPr>
        <w:t>цией</w:t>
      </w:r>
      <w:r w:rsidRPr="00322349">
        <w:rPr>
          <w:rFonts w:ascii="Times New Roman" w:hAnsi="Times New Roman" w:cs="Times New Roman"/>
          <w:bCs/>
          <w:sz w:val="28"/>
          <w:szCs w:val="28"/>
        </w:rPr>
        <w:t xml:space="preserve"> и </w:t>
      </w:r>
      <w:r w:rsidR="008456F9">
        <w:rPr>
          <w:rFonts w:ascii="Times New Roman" w:hAnsi="Times New Roman" w:cs="Times New Roman"/>
          <w:bCs/>
          <w:sz w:val="28"/>
          <w:szCs w:val="28"/>
        </w:rPr>
        <w:t xml:space="preserve">выражаются по сути лишь в изменениях </w:t>
      </w:r>
      <w:r w:rsidR="000358ED">
        <w:rPr>
          <w:rFonts w:ascii="Times New Roman" w:hAnsi="Times New Roman" w:cs="Times New Roman"/>
          <w:bCs/>
          <w:sz w:val="28"/>
          <w:szCs w:val="28"/>
        </w:rPr>
        <w:t>репрезентативного</w:t>
      </w:r>
      <w:r>
        <w:rPr>
          <w:rFonts w:ascii="Times New Roman" w:hAnsi="Times New Roman" w:cs="Times New Roman"/>
          <w:bCs/>
          <w:sz w:val="28"/>
          <w:szCs w:val="28"/>
        </w:rPr>
        <w:t xml:space="preserve"> характер</w:t>
      </w:r>
      <w:r w:rsidR="008456F9">
        <w:rPr>
          <w:rFonts w:ascii="Times New Roman" w:hAnsi="Times New Roman" w:cs="Times New Roman"/>
          <w:bCs/>
          <w:sz w:val="28"/>
          <w:szCs w:val="28"/>
        </w:rPr>
        <w:t>а</w:t>
      </w:r>
      <w:r>
        <w:rPr>
          <w:rFonts w:ascii="Times New Roman" w:hAnsi="Times New Roman" w:cs="Times New Roman"/>
          <w:bCs/>
          <w:sz w:val="28"/>
          <w:szCs w:val="28"/>
        </w:rPr>
        <w:t xml:space="preserve"> </w:t>
      </w:r>
      <w:r w:rsidR="000358ED">
        <w:rPr>
          <w:rFonts w:ascii="Times New Roman" w:hAnsi="Times New Roman" w:cs="Times New Roman"/>
          <w:bCs/>
          <w:sz w:val="28"/>
          <w:szCs w:val="28"/>
        </w:rPr>
        <w:t xml:space="preserve">самой </w:t>
      </w:r>
      <w:r w:rsidRPr="00322349">
        <w:rPr>
          <w:rFonts w:ascii="Times New Roman" w:hAnsi="Times New Roman" w:cs="Times New Roman"/>
          <w:bCs/>
          <w:sz w:val="28"/>
          <w:szCs w:val="28"/>
        </w:rPr>
        <w:t>упаковки.</w:t>
      </w:r>
      <w:r w:rsidR="008456F9">
        <w:rPr>
          <w:rFonts w:ascii="Times New Roman" w:hAnsi="Times New Roman" w:cs="Times New Roman"/>
          <w:bCs/>
          <w:sz w:val="28"/>
          <w:szCs w:val="28"/>
        </w:rPr>
        <w:t xml:space="preserve"> </w:t>
      </w:r>
    </w:p>
    <w:p w:rsidR="004C62C2" w:rsidRDefault="000358ED"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Становление</w:t>
      </w:r>
      <w:r w:rsidR="004C62C2" w:rsidRPr="00DE58D5">
        <w:rPr>
          <w:rFonts w:ascii="Times New Roman" w:hAnsi="Times New Roman" w:cs="Times New Roman"/>
          <w:bCs/>
          <w:sz w:val="28"/>
          <w:szCs w:val="28"/>
        </w:rPr>
        <w:t xml:space="preserve"> </w:t>
      </w:r>
      <w:r>
        <w:rPr>
          <w:rFonts w:ascii="Times New Roman" w:hAnsi="Times New Roman" w:cs="Times New Roman"/>
          <w:bCs/>
          <w:sz w:val="28"/>
          <w:szCs w:val="28"/>
        </w:rPr>
        <w:t>индивидуума</w:t>
      </w:r>
      <w:r w:rsidR="004C62C2" w:rsidRPr="00DE58D5">
        <w:rPr>
          <w:rFonts w:ascii="Times New Roman" w:hAnsi="Times New Roman" w:cs="Times New Roman"/>
          <w:bCs/>
          <w:sz w:val="28"/>
          <w:szCs w:val="28"/>
        </w:rPr>
        <w:t xml:space="preserve"> т</w:t>
      </w:r>
      <w:r>
        <w:rPr>
          <w:rFonts w:ascii="Times New Roman" w:hAnsi="Times New Roman" w:cs="Times New Roman"/>
          <w:bCs/>
          <w:sz w:val="28"/>
          <w:szCs w:val="28"/>
        </w:rPr>
        <w:t>ак</w:t>
      </w:r>
      <w:r w:rsidR="004C62C2" w:rsidRPr="00DE58D5">
        <w:rPr>
          <w:rFonts w:ascii="Times New Roman" w:hAnsi="Times New Roman" w:cs="Times New Roman"/>
          <w:bCs/>
          <w:sz w:val="28"/>
          <w:szCs w:val="28"/>
        </w:rPr>
        <w:t xml:space="preserve">же теряет </w:t>
      </w:r>
      <w:r>
        <w:rPr>
          <w:rFonts w:ascii="Times New Roman" w:hAnsi="Times New Roman" w:cs="Times New Roman"/>
          <w:bCs/>
          <w:sz w:val="28"/>
          <w:szCs w:val="28"/>
        </w:rPr>
        <w:t>значимость</w:t>
      </w:r>
      <w:r w:rsidR="004C62C2" w:rsidRPr="00DE58D5">
        <w:rPr>
          <w:rFonts w:ascii="Times New Roman" w:hAnsi="Times New Roman" w:cs="Times New Roman"/>
          <w:bCs/>
          <w:sz w:val="28"/>
          <w:szCs w:val="28"/>
        </w:rPr>
        <w:t xml:space="preserve">. Нет </w:t>
      </w:r>
      <w:r>
        <w:rPr>
          <w:rFonts w:ascii="Times New Roman" w:hAnsi="Times New Roman" w:cs="Times New Roman"/>
          <w:bCs/>
          <w:sz w:val="28"/>
          <w:szCs w:val="28"/>
        </w:rPr>
        <w:t xml:space="preserve">людей мыслящих </w:t>
      </w:r>
      <w:r w:rsidR="004C62C2" w:rsidRPr="00DE58D5">
        <w:rPr>
          <w:rFonts w:ascii="Times New Roman" w:hAnsi="Times New Roman" w:cs="Times New Roman"/>
          <w:bCs/>
          <w:sz w:val="28"/>
          <w:szCs w:val="28"/>
        </w:rPr>
        <w:t xml:space="preserve">и </w:t>
      </w:r>
      <w:r>
        <w:rPr>
          <w:rFonts w:ascii="Times New Roman" w:hAnsi="Times New Roman" w:cs="Times New Roman"/>
          <w:bCs/>
          <w:sz w:val="28"/>
          <w:szCs w:val="28"/>
        </w:rPr>
        <w:t>недалеких</w:t>
      </w:r>
      <w:r w:rsidR="004C62C2" w:rsidRPr="00DE58D5">
        <w:rPr>
          <w:rFonts w:ascii="Times New Roman" w:hAnsi="Times New Roman" w:cs="Times New Roman"/>
          <w:bCs/>
          <w:sz w:val="28"/>
          <w:szCs w:val="28"/>
        </w:rPr>
        <w:t xml:space="preserve">, </w:t>
      </w:r>
      <w:r>
        <w:rPr>
          <w:rFonts w:ascii="Times New Roman" w:hAnsi="Times New Roman" w:cs="Times New Roman"/>
          <w:bCs/>
          <w:sz w:val="28"/>
          <w:szCs w:val="28"/>
        </w:rPr>
        <w:t>добрых</w:t>
      </w:r>
      <w:r w:rsidR="004C62C2" w:rsidRPr="00DE58D5">
        <w:rPr>
          <w:rFonts w:ascii="Times New Roman" w:hAnsi="Times New Roman" w:cs="Times New Roman"/>
          <w:bCs/>
          <w:sz w:val="28"/>
          <w:szCs w:val="28"/>
        </w:rPr>
        <w:t xml:space="preserve"> и </w:t>
      </w:r>
      <w:r>
        <w:rPr>
          <w:rFonts w:ascii="Times New Roman" w:hAnsi="Times New Roman" w:cs="Times New Roman"/>
          <w:bCs/>
          <w:sz w:val="28"/>
          <w:szCs w:val="28"/>
        </w:rPr>
        <w:t>злых</w:t>
      </w:r>
      <w:r w:rsidR="004C62C2" w:rsidRPr="00DE58D5">
        <w:rPr>
          <w:rFonts w:ascii="Times New Roman" w:hAnsi="Times New Roman" w:cs="Times New Roman"/>
          <w:bCs/>
          <w:sz w:val="28"/>
          <w:szCs w:val="28"/>
        </w:rPr>
        <w:t xml:space="preserve">, </w:t>
      </w:r>
      <w:r w:rsidR="00791F1C">
        <w:rPr>
          <w:rFonts w:ascii="Times New Roman" w:hAnsi="Times New Roman" w:cs="Times New Roman"/>
          <w:bCs/>
          <w:sz w:val="28"/>
          <w:szCs w:val="28"/>
        </w:rPr>
        <w:t>гениальных</w:t>
      </w:r>
      <w:r w:rsidR="004C62C2" w:rsidRPr="00DE58D5">
        <w:rPr>
          <w:rFonts w:ascii="Times New Roman" w:hAnsi="Times New Roman" w:cs="Times New Roman"/>
          <w:bCs/>
          <w:sz w:val="28"/>
          <w:szCs w:val="28"/>
        </w:rPr>
        <w:t xml:space="preserve"> и бездарных. </w:t>
      </w:r>
      <w:r>
        <w:rPr>
          <w:rFonts w:ascii="Times New Roman" w:hAnsi="Times New Roman" w:cs="Times New Roman"/>
          <w:bCs/>
          <w:sz w:val="28"/>
          <w:szCs w:val="28"/>
        </w:rPr>
        <w:t>Всякий</w:t>
      </w:r>
      <w:r w:rsidR="004C62C2" w:rsidRPr="00DE58D5">
        <w:rPr>
          <w:rFonts w:ascii="Times New Roman" w:hAnsi="Times New Roman" w:cs="Times New Roman"/>
          <w:bCs/>
          <w:sz w:val="28"/>
          <w:szCs w:val="28"/>
        </w:rPr>
        <w:t xml:space="preserve"> </w:t>
      </w:r>
      <w:r>
        <w:rPr>
          <w:rFonts w:ascii="Times New Roman" w:hAnsi="Times New Roman" w:cs="Times New Roman"/>
          <w:bCs/>
          <w:sz w:val="28"/>
          <w:szCs w:val="28"/>
        </w:rPr>
        <w:t>человек</w:t>
      </w:r>
      <w:r w:rsidR="004C62C2" w:rsidRPr="00DE58D5">
        <w:rPr>
          <w:rFonts w:ascii="Times New Roman" w:hAnsi="Times New Roman" w:cs="Times New Roman"/>
          <w:bCs/>
          <w:sz w:val="28"/>
          <w:szCs w:val="28"/>
        </w:rPr>
        <w:t xml:space="preserve"> </w:t>
      </w:r>
      <w:r w:rsidRPr="00DE58D5">
        <w:rPr>
          <w:rFonts w:ascii="Times New Roman" w:hAnsi="Times New Roman" w:cs="Times New Roman"/>
          <w:bCs/>
          <w:sz w:val="28"/>
          <w:szCs w:val="28"/>
        </w:rPr>
        <w:t xml:space="preserve">одинаково хорош </w:t>
      </w:r>
      <w:r w:rsidR="004C62C2" w:rsidRPr="00DE58D5">
        <w:rPr>
          <w:rFonts w:ascii="Times New Roman" w:hAnsi="Times New Roman" w:cs="Times New Roman"/>
          <w:bCs/>
          <w:sz w:val="28"/>
          <w:szCs w:val="28"/>
        </w:rPr>
        <w:t>в любо</w:t>
      </w:r>
      <w:r w:rsidR="00791F1C">
        <w:rPr>
          <w:rFonts w:ascii="Times New Roman" w:hAnsi="Times New Roman" w:cs="Times New Roman"/>
          <w:bCs/>
          <w:sz w:val="28"/>
          <w:szCs w:val="28"/>
        </w:rPr>
        <w:t>й</w:t>
      </w:r>
      <w:r w:rsidR="004C62C2" w:rsidRPr="00DE58D5">
        <w:rPr>
          <w:rFonts w:ascii="Times New Roman" w:hAnsi="Times New Roman" w:cs="Times New Roman"/>
          <w:bCs/>
          <w:sz w:val="28"/>
          <w:szCs w:val="28"/>
        </w:rPr>
        <w:t xml:space="preserve"> </w:t>
      </w:r>
      <w:r w:rsidR="00791F1C">
        <w:rPr>
          <w:rFonts w:ascii="Times New Roman" w:hAnsi="Times New Roman" w:cs="Times New Roman"/>
          <w:bCs/>
          <w:sz w:val="28"/>
          <w:szCs w:val="28"/>
        </w:rPr>
        <w:t>ипостаси</w:t>
      </w:r>
      <w:r w:rsidR="004C62C2" w:rsidRPr="00DE58D5">
        <w:rPr>
          <w:rFonts w:ascii="Times New Roman" w:hAnsi="Times New Roman" w:cs="Times New Roman"/>
          <w:bCs/>
          <w:sz w:val="28"/>
          <w:szCs w:val="28"/>
        </w:rPr>
        <w:t xml:space="preserve">. </w:t>
      </w:r>
      <w:proofErr w:type="gramStart"/>
      <w:r w:rsidR="004C62C2">
        <w:rPr>
          <w:rFonts w:ascii="Times New Roman" w:hAnsi="Times New Roman" w:cs="Times New Roman"/>
          <w:bCs/>
          <w:sz w:val="28"/>
          <w:szCs w:val="28"/>
        </w:rPr>
        <w:t xml:space="preserve">Отсюда клиповое сознание, определение рейтинга количеством «лайков» в социальных сетях, где основной постулат – «не быть, а казаться», появление «поющих» парикмахеров и т.д. </w:t>
      </w:r>
      <w:proofErr w:type="gramEnd"/>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w:t>
      </w:r>
      <w:r w:rsidRPr="00DB73A8">
        <w:rPr>
          <w:rFonts w:ascii="Times New Roman" w:hAnsi="Times New Roman" w:cs="Times New Roman"/>
          <w:bCs/>
          <w:sz w:val="28"/>
          <w:szCs w:val="28"/>
        </w:rPr>
        <w:t>остмодернистская эстетик</w:t>
      </w:r>
      <w:r>
        <w:rPr>
          <w:rFonts w:ascii="Times New Roman" w:hAnsi="Times New Roman" w:cs="Times New Roman"/>
          <w:bCs/>
          <w:sz w:val="28"/>
          <w:szCs w:val="28"/>
        </w:rPr>
        <w:t>а</w:t>
      </w:r>
      <w:r w:rsidRPr="00DB73A8">
        <w:rPr>
          <w:rFonts w:ascii="Times New Roman" w:hAnsi="Times New Roman" w:cs="Times New Roman"/>
          <w:bCs/>
          <w:sz w:val="28"/>
          <w:szCs w:val="28"/>
        </w:rPr>
        <w:t xml:space="preserve"> смыслосообразности</w:t>
      </w:r>
      <w:r>
        <w:rPr>
          <w:rFonts w:ascii="Times New Roman" w:hAnsi="Times New Roman" w:cs="Times New Roman"/>
          <w:bCs/>
          <w:sz w:val="28"/>
          <w:szCs w:val="28"/>
        </w:rPr>
        <w:t xml:space="preserve"> – это эстетика, где </w:t>
      </w:r>
      <w:r w:rsidR="00791F1C">
        <w:rPr>
          <w:rFonts w:ascii="Times New Roman" w:hAnsi="Times New Roman" w:cs="Times New Roman"/>
          <w:bCs/>
          <w:sz w:val="28"/>
          <w:szCs w:val="28"/>
        </w:rPr>
        <w:t>за основу берется</w:t>
      </w:r>
      <w:r w:rsidRPr="00202A26">
        <w:rPr>
          <w:rFonts w:ascii="Times New Roman" w:hAnsi="Times New Roman" w:cs="Times New Roman"/>
          <w:bCs/>
          <w:sz w:val="28"/>
          <w:szCs w:val="28"/>
        </w:rPr>
        <w:t xml:space="preserve"> визуальный контекст,</w:t>
      </w:r>
      <w:r>
        <w:rPr>
          <w:rFonts w:ascii="Times New Roman" w:hAnsi="Times New Roman" w:cs="Times New Roman"/>
          <w:bCs/>
          <w:sz w:val="28"/>
          <w:szCs w:val="28"/>
        </w:rPr>
        <w:t xml:space="preserve"> где графический элемент не есть элемент оформления, он есть элемент передачи смысла, который вовлекает зрителя в диалог, обращенный к его собственному опыту, собственному переживанию, а не к пассивному принятию абсолютной истины.</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782FB1">
        <w:rPr>
          <w:rFonts w:ascii="Times New Roman" w:hAnsi="Times New Roman" w:cs="Times New Roman"/>
          <w:bCs/>
          <w:sz w:val="28"/>
          <w:szCs w:val="28"/>
        </w:rPr>
        <w:t>Постмодернизм – это мир кавычек, отображающих</w:t>
      </w:r>
      <w:r>
        <w:rPr>
          <w:rFonts w:ascii="Times New Roman" w:hAnsi="Times New Roman" w:cs="Times New Roman"/>
          <w:bCs/>
          <w:sz w:val="28"/>
          <w:szCs w:val="28"/>
        </w:rPr>
        <w:t>ся</w:t>
      </w:r>
      <w:r w:rsidRPr="00782FB1">
        <w:rPr>
          <w:rFonts w:ascii="Times New Roman" w:hAnsi="Times New Roman" w:cs="Times New Roman"/>
          <w:bCs/>
          <w:sz w:val="28"/>
          <w:szCs w:val="28"/>
        </w:rPr>
        <w:t xml:space="preserve"> через иронию и дек</w:t>
      </w:r>
      <w:r>
        <w:rPr>
          <w:rFonts w:ascii="Times New Roman" w:hAnsi="Times New Roman" w:cs="Times New Roman"/>
          <w:bCs/>
          <w:sz w:val="28"/>
          <w:szCs w:val="28"/>
        </w:rPr>
        <w:t>о</w:t>
      </w:r>
      <w:r w:rsidRPr="00782FB1">
        <w:rPr>
          <w:rFonts w:ascii="Times New Roman" w:hAnsi="Times New Roman" w:cs="Times New Roman"/>
          <w:bCs/>
          <w:sz w:val="28"/>
          <w:szCs w:val="28"/>
        </w:rPr>
        <w:t>нструкцию</w:t>
      </w:r>
      <w:r w:rsidRPr="00F53CE5">
        <w:rPr>
          <w:rFonts w:ascii="Times New Roman" w:hAnsi="Times New Roman" w:cs="Times New Roman"/>
          <w:bCs/>
          <w:sz w:val="28"/>
          <w:szCs w:val="28"/>
        </w:rPr>
        <w:t xml:space="preserve"> условность любого утверждения о реальности.</w:t>
      </w:r>
      <w:r>
        <w:rPr>
          <w:rFonts w:ascii="Times New Roman" w:hAnsi="Times New Roman" w:cs="Times New Roman"/>
          <w:bCs/>
          <w:sz w:val="28"/>
          <w:szCs w:val="28"/>
        </w:rPr>
        <w:t xml:space="preserve"> </w:t>
      </w:r>
      <w:r w:rsidR="00EE50C7">
        <w:rPr>
          <w:rFonts w:ascii="Times New Roman" w:hAnsi="Times New Roman" w:cs="Times New Roman"/>
          <w:bCs/>
          <w:sz w:val="28"/>
          <w:szCs w:val="28"/>
        </w:rPr>
        <w:t>В этом мире</w:t>
      </w:r>
      <w:r w:rsidR="00DE7913">
        <w:rPr>
          <w:rFonts w:ascii="Times New Roman" w:hAnsi="Times New Roman" w:cs="Times New Roman"/>
          <w:bCs/>
          <w:sz w:val="28"/>
          <w:szCs w:val="28"/>
        </w:rPr>
        <w:t xml:space="preserve"> </w:t>
      </w:r>
      <w:r>
        <w:rPr>
          <w:rFonts w:ascii="Times New Roman" w:hAnsi="Times New Roman" w:cs="Times New Roman"/>
          <w:bCs/>
          <w:sz w:val="28"/>
          <w:szCs w:val="28"/>
        </w:rPr>
        <w:t>т</w:t>
      </w:r>
      <w:r w:rsidRPr="00782FB1">
        <w:rPr>
          <w:rFonts w:ascii="Times New Roman" w:hAnsi="Times New Roman" w:cs="Times New Roman"/>
          <w:bCs/>
          <w:sz w:val="28"/>
          <w:szCs w:val="28"/>
        </w:rPr>
        <w:t>ипографика</w:t>
      </w:r>
      <w:r w:rsidR="00035527">
        <w:rPr>
          <w:rFonts w:ascii="Times New Roman" w:hAnsi="Times New Roman" w:cs="Times New Roman"/>
          <w:bCs/>
          <w:sz w:val="28"/>
          <w:szCs w:val="28"/>
        </w:rPr>
        <w:t>,</w:t>
      </w:r>
      <w:r w:rsidRPr="00782FB1">
        <w:rPr>
          <w:rFonts w:ascii="Times New Roman" w:hAnsi="Times New Roman" w:cs="Times New Roman"/>
          <w:bCs/>
          <w:sz w:val="28"/>
          <w:szCs w:val="28"/>
        </w:rPr>
        <w:t xml:space="preserve"> в </w:t>
      </w:r>
      <w:r w:rsidR="00DE7913">
        <w:rPr>
          <w:rFonts w:ascii="Times New Roman" w:hAnsi="Times New Roman" w:cs="Times New Roman"/>
          <w:bCs/>
          <w:sz w:val="28"/>
          <w:szCs w:val="28"/>
        </w:rPr>
        <w:t>то или ино</w:t>
      </w:r>
      <w:r w:rsidR="00035527">
        <w:rPr>
          <w:rFonts w:ascii="Times New Roman" w:hAnsi="Times New Roman" w:cs="Times New Roman"/>
          <w:bCs/>
          <w:sz w:val="28"/>
          <w:szCs w:val="28"/>
        </w:rPr>
        <w:t>е</w:t>
      </w:r>
      <w:r>
        <w:rPr>
          <w:rFonts w:ascii="Times New Roman" w:hAnsi="Times New Roman" w:cs="Times New Roman"/>
          <w:bCs/>
          <w:sz w:val="28"/>
          <w:szCs w:val="28"/>
        </w:rPr>
        <w:t xml:space="preserve"> </w:t>
      </w:r>
      <w:r w:rsidR="00035527">
        <w:rPr>
          <w:rFonts w:ascii="Times New Roman" w:hAnsi="Times New Roman" w:cs="Times New Roman"/>
          <w:bCs/>
          <w:sz w:val="28"/>
          <w:szCs w:val="28"/>
        </w:rPr>
        <w:t>время,</w:t>
      </w:r>
      <w:r>
        <w:rPr>
          <w:rFonts w:ascii="Times New Roman" w:hAnsi="Times New Roman" w:cs="Times New Roman"/>
          <w:bCs/>
          <w:sz w:val="28"/>
          <w:szCs w:val="28"/>
        </w:rPr>
        <w:t xml:space="preserve"> </w:t>
      </w:r>
      <w:r w:rsidR="00DE7913">
        <w:rPr>
          <w:rFonts w:ascii="Times New Roman" w:hAnsi="Times New Roman" w:cs="Times New Roman"/>
          <w:bCs/>
          <w:sz w:val="28"/>
          <w:szCs w:val="28"/>
        </w:rPr>
        <w:t>преступает</w:t>
      </w:r>
      <w:r>
        <w:rPr>
          <w:rFonts w:ascii="Times New Roman" w:hAnsi="Times New Roman" w:cs="Times New Roman"/>
          <w:bCs/>
          <w:sz w:val="28"/>
          <w:szCs w:val="28"/>
        </w:rPr>
        <w:t xml:space="preserve"> любые </w:t>
      </w:r>
      <w:r w:rsidR="00DE7913">
        <w:rPr>
          <w:rFonts w:ascii="Times New Roman" w:hAnsi="Times New Roman" w:cs="Times New Roman"/>
          <w:bCs/>
          <w:sz w:val="28"/>
          <w:szCs w:val="28"/>
        </w:rPr>
        <w:t>законы</w:t>
      </w:r>
      <w:r w:rsidRPr="00782FB1">
        <w:rPr>
          <w:rFonts w:ascii="Times New Roman" w:hAnsi="Times New Roman" w:cs="Times New Roman"/>
          <w:bCs/>
          <w:sz w:val="28"/>
          <w:szCs w:val="28"/>
        </w:rPr>
        <w:t>, используе</w:t>
      </w:r>
      <w:r w:rsidR="00035527">
        <w:rPr>
          <w:rFonts w:ascii="Times New Roman" w:hAnsi="Times New Roman" w:cs="Times New Roman"/>
          <w:bCs/>
          <w:sz w:val="28"/>
          <w:szCs w:val="28"/>
        </w:rPr>
        <w:t>т</w:t>
      </w:r>
      <w:r w:rsidRPr="00782FB1">
        <w:rPr>
          <w:rFonts w:ascii="Times New Roman" w:hAnsi="Times New Roman" w:cs="Times New Roman"/>
          <w:bCs/>
          <w:sz w:val="28"/>
          <w:szCs w:val="28"/>
        </w:rPr>
        <w:t xml:space="preserve"> шрифт</w:t>
      </w:r>
      <w:r w:rsidR="00035527">
        <w:rPr>
          <w:rFonts w:ascii="Times New Roman" w:hAnsi="Times New Roman" w:cs="Times New Roman"/>
          <w:bCs/>
          <w:sz w:val="28"/>
          <w:szCs w:val="28"/>
        </w:rPr>
        <w:t>ы</w:t>
      </w:r>
      <w:r>
        <w:rPr>
          <w:rFonts w:ascii="Times New Roman" w:hAnsi="Times New Roman" w:cs="Times New Roman"/>
          <w:bCs/>
          <w:sz w:val="28"/>
          <w:szCs w:val="28"/>
        </w:rPr>
        <w:t>,</w:t>
      </w:r>
      <w:r w:rsidRPr="00782FB1">
        <w:rPr>
          <w:rFonts w:ascii="Times New Roman" w:hAnsi="Times New Roman" w:cs="Times New Roman"/>
          <w:bCs/>
          <w:sz w:val="28"/>
          <w:szCs w:val="28"/>
        </w:rPr>
        <w:t xml:space="preserve"> </w:t>
      </w:r>
      <w:r w:rsidR="00035527">
        <w:rPr>
          <w:rFonts w:ascii="Times New Roman" w:hAnsi="Times New Roman" w:cs="Times New Roman"/>
          <w:bCs/>
          <w:sz w:val="28"/>
          <w:szCs w:val="28"/>
        </w:rPr>
        <w:t xml:space="preserve">которые </w:t>
      </w:r>
      <w:r w:rsidRPr="00782FB1">
        <w:rPr>
          <w:rFonts w:ascii="Times New Roman" w:hAnsi="Times New Roman" w:cs="Times New Roman"/>
          <w:bCs/>
          <w:sz w:val="28"/>
          <w:szCs w:val="28"/>
        </w:rPr>
        <w:t xml:space="preserve">подчинены </w:t>
      </w:r>
      <w:r w:rsidR="00035527">
        <w:rPr>
          <w:rFonts w:ascii="Times New Roman" w:hAnsi="Times New Roman" w:cs="Times New Roman"/>
          <w:bCs/>
          <w:sz w:val="28"/>
          <w:szCs w:val="28"/>
        </w:rPr>
        <w:t xml:space="preserve">только </w:t>
      </w:r>
      <w:r w:rsidRPr="00782FB1">
        <w:rPr>
          <w:rFonts w:ascii="Times New Roman" w:hAnsi="Times New Roman" w:cs="Times New Roman"/>
          <w:bCs/>
          <w:sz w:val="28"/>
          <w:szCs w:val="28"/>
        </w:rPr>
        <w:t>тому</w:t>
      </w:r>
      <w:r>
        <w:rPr>
          <w:rFonts w:ascii="Times New Roman" w:hAnsi="Times New Roman" w:cs="Times New Roman"/>
          <w:bCs/>
          <w:sz w:val="28"/>
          <w:szCs w:val="28"/>
        </w:rPr>
        <w:t xml:space="preserve"> </w:t>
      </w:r>
      <w:r w:rsidRPr="00782FB1">
        <w:rPr>
          <w:rFonts w:ascii="Times New Roman" w:hAnsi="Times New Roman" w:cs="Times New Roman"/>
          <w:bCs/>
          <w:sz w:val="28"/>
          <w:szCs w:val="28"/>
        </w:rPr>
        <w:t>смысл</w:t>
      </w:r>
      <w:r w:rsidR="00035527">
        <w:rPr>
          <w:rFonts w:ascii="Times New Roman" w:hAnsi="Times New Roman" w:cs="Times New Roman"/>
          <w:bCs/>
          <w:sz w:val="28"/>
          <w:szCs w:val="28"/>
        </w:rPr>
        <w:t>ообразу</w:t>
      </w:r>
      <w:r w:rsidRPr="00782FB1">
        <w:rPr>
          <w:rFonts w:ascii="Times New Roman" w:hAnsi="Times New Roman" w:cs="Times New Roman"/>
          <w:bCs/>
          <w:sz w:val="28"/>
          <w:szCs w:val="28"/>
        </w:rPr>
        <w:t>, который необходимо передать</w:t>
      </w:r>
      <w:r w:rsidR="00035527">
        <w:rPr>
          <w:rFonts w:ascii="Times New Roman" w:hAnsi="Times New Roman" w:cs="Times New Roman"/>
          <w:bCs/>
          <w:sz w:val="28"/>
          <w:szCs w:val="28"/>
        </w:rPr>
        <w:t xml:space="preserve"> в данный момент</w:t>
      </w:r>
      <w:r>
        <w:rPr>
          <w:rFonts w:ascii="Times New Roman" w:hAnsi="Times New Roman" w:cs="Times New Roman"/>
          <w:bCs/>
          <w:sz w:val="28"/>
          <w:szCs w:val="28"/>
        </w:rPr>
        <w:t>. Постмо</w:t>
      </w:r>
      <w:r w:rsidRPr="00782FB1">
        <w:rPr>
          <w:rFonts w:ascii="Times New Roman" w:hAnsi="Times New Roman" w:cs="Times New Roman"/>
          <w:bCs/>
          <w:sz w:val="28"/>
          <w:szCs w:val="28"/>
        </w:rPr>
        <w:t xml:space="preserve">дернизм не </w:t>
      </w:r>
      <w:r w:rsidR="00035527">
        <w:rPr>
          <w:rFonts w:ascii="Times New Roman" w:hAnsi="Times New Roman" w:cs="Times New Roman"/>
          <w:bCs/>
          <w:sz w:val="28"/>
          <w:szCs w:val="28"/>
        </w:rPr>
        <w:t>принимает прове</w:t>
      </w:r>
      <w:r w:rsidR="00927FC3">
        <w:rPr>
          <w:rFonts w:ascii="Times New Roman" w:hAnsi="Times New Roman" w:cs="Times New Roman"/>
          <w:bCs/>
          <w:sz w:val="28"/>
          <w:szCs w:val="28"/>
        </w:rPr>
        <w:t>ренные временем</w:t>
      </w:r>
      <w:r w:rsidRPr="00782FB1">
        <w:rPr>
          <w:rFonts w:ascii="Times New Roman" w:hAnsi="Times New Roman" w:cs="Times New Roman"/>
          <w:bCs/>
          <w:sz w:val="28"/>
          <w:szCs w:val="28"/>
        </w:rPr>
        <w:t xml:space="preserve"> шрифт</w:t>
      </w:r>
      <w:r w:rsidR="00927FC3">
        <w:rPr>
          <w:rFonts w:ascii="Times New Roman" w:hAnsi="Times New Roman" w:cs="Times New Roman"/>
          <w:bCs/>
          <w:sz w:val="28"/>
          <w:szCs w:val="28"/>
        </w:rPr>
        <w:t>ы</w:t>
      </w:r>
      <w:r w:rsidRPr="00782FB1">
        <w:rPr>
          <w:rFonts w:ascii="Times New Roman" w:hAnsi="Times New Roman" w:cs="Times New Roman"/>
          <w:bCs/>
          <w:sz w:val="28"/>
          <w:szCs w:val="28"/>
        </w:rPr>
        <w:t>,</w:t>
      </w:r>
      <w:r>
        <w:rPr>
          <w:rFonts w:ascii="Times New Roman" w:hAnsi="Times New Roman" w:cs="Times New Roman"/>
          <w:bCs/>
          <w:sz w:val="28"/>
          <w:szCs w:val="28"/>
        </w:rPr>
        <w:t xml:space="preserve"> </w:t>
      </w:r>
      <w:r w:rsidRPr="00782FB1">
        <w:rPr>
          <w:rFonts w:ascii="Times New Roman" w:hAnsi="Times New Roman" w:cs="Times New Roman"/>
          <w:bCs/>
          <w:sz w:val="28"/>
          <w:szCs w:val="28"/>
        </w:rPr>
        <w:t xml:space="preserve">он </w:t>
      </w:r>
      <w:r w:rsidR="00927FC3">
        <w:rPr>
          <w:rFonts w:ascii="Times New Roman" w:hAnsi="Times New Roman" w:cs="Times New Roman"/>
          <w:bCs/>
          <w:sz w:val="28"/>
          <w:szCs w:val="28"/>
        </w:rPr>
        <w:t>сочиняет</w:t>
      </w:r>
      <w:r w:rsidRPr="00782FB1">
        <w:rPr>
          <w:rFonts w:ascii="Times New Roman" w:hAnsi="Times New Roman" w:cs="Times New Roman"/>
          <w:bCs/>
          <w:sz w:val="28"/>
          <w:szCs w:val="28"/>
        </w:rPr>
        <w:t xml:space="preserve"> свои, от</w:t>
      </w:r>
      <w:r>
        <w:rPr>
          <w:rFonts w:ascii="Times New Roman" w:hAnsi="Times New Roman" w:cs="Times New Roman"/>
          <w:bCs/>
          <w:sz w:val="28"/>
          <w:szCs w:val="28"/>
        </w:rPr>
        <w:t xml:space="preserve">вечающие </w:t>
      </w:r>
      <w:r w:rsidR="00927FC3">
        <w:rPr>
          <w:rFonts w:ascii="Times New Roman" w:hAnsi="Times New Roman" w:cs="Times New Roman"/>
          <w:bCs/>
          <w:sz w:val="28"/>
          <w:szCs w:val="28"/>
        </w:rPr>
        <w:t>сиюминутной</w:t>
      </w:r>
      <w:r>
        <w:rPr>
          <w:rFonts w:ascii="Times New Roman" w:hAnsi="Times New Roman" w:cs="Times New Roman"/>
          <w:bCs/>
          <w:sz w:val="28"/>
          <w:szCs w:val="28"/>
        </w:rPr>
        <w:t xml:space="preserve"> зада</w:t>
      </w:r>
      <w:r w:rsidRPr="00782FB1">
        <w:rPr>
          <w:rFonts w:ascii="Times New Roman" w:hAnsi="Times New Roman" w:cs="Times New Roman"/>
          <w:bCs/>
          <w:sz w:val="28"/>
          <w:szCs w:val="28"/>
        </w:rPr>
        <w:t xml:space="preserve">че, </w:t>
      </w:r>
      <w:r w:rsidR="00927FC3">
        <w:rPr>
          <w:rFonts w:ascii="Times New Roman" w:hAnsi="Times New Roman" w:cs="Times New Roman"/>
          <w:bCs/>
          <w:sz w:val="28"/>
          <w:szCs w:val="28"/>
        </w:rPr>
        <w:t xml:space="preserve">не утруждая себя тем, что такой </w:t>
      </w:r>
      <w:r w:rsidR="00927FC3" w:rsidRPr="00782FB1">
        <w:rPr>
          <w:rFonts w:ascii="Times New Roman" w:hAnsi="Times New Roman" w:cs="Times New Roman"/>
          <w:bCs/>
          <w:sz w:val="28"/>
          <w:szCs w:val="28"/>
        </w:rPr>
        <w:t>шр</w:t>
      </w:r>
      <w:r w:rsidR="00927FC3">
        <w:rPr>
          <w:rFonts w:ascii="Times New Roman" w:hAnsi="Times New Roman" w:cs="Times New Roman"/>
          <w:bCs/>
          <w:sz w:val="28"/>
          <w:szCs w:val="28"/>
        </w:rPr>
        <w:t xml:space="preserve">ифт </w:t>
      </w:r>
      <w:r>
        <w:rPr>
          <w:rFonts w:ascii="Times New Roman" w:hAnsi="Times New Roman" w:cs="Times New Roman"/>
          <w:bCs/>
          <w:sz w:val="28"/>
          <w:szCs w:val="28"/>
        </w:rPr>
        <w:t xml:space="preserve">может быть, </w:t>
      </w:r>
      <w:r w:rsidR="00927FC3">
        <w:rPr>
          <w:rFonts w:ascii="Times New Roman" w:hAnsi="Times New Roman" w:cs="Times New Roman"/>
          <w:bCs/>
          <w:sz w:val="28"/>
          <w:szCs w:val="28"/>
        </w:rPr>
        <w:t>плохо читаем</w:t>
      </w:r>
      <w:r w:rsidRPr="00782FB1">
        <w:rPr>
          <w:rFonts w:ascii="Times New Roman" w:hAnsi="Times New Roman" w:cs="Times New Roman"/>
          <w:bCs/>
          <w:sz w:val="28"/>
          <w:szCs w:val="28"/>
        </w:rPr>
        <w:t xml:space="preserve"> или вообще нечитаем</w:t>
      </w:r>
      <w:r w:rsidR="00927FC3">
        <w:rPr>
          <w:rFonts w:ascii="Times New Roman" w:hAnsi="Times New Roman" w:cs="Times New Roman"/>
          <w:bCs/>
          <w:sz w:val="28"/>
          <w:szCs w:val="28"/>
        </w:rPr>
        <w:t>.</w:t>
      </w:r>
      <w:r>
        <w:rPr>
          <w:rFonts w:ascii="Times New Roman" w:hAnsi="Times New Roman" w:cs="Times New Roman"/>
          <w:bCs/>
          <w:sz w:val="28"/>
          <w:szCs w:val="28"/>
        </w:rPr>
        <w:t xml:space="preserve"> </w:t>
      </w:r>
      <w:r w:rsidRPr="00782FB1">
        <w:rPr>
          <w:rFonts w:ascii="Times New Roman" w:hAnsi="Times New Roman" w:cs="Times New Roman"/>
          <w:bCs/>
          <w:sz w:val="28"/>
          <w:szCs w:val="28"/>
        </w:rPr>
        <w:t>«</w:t>
      </w:r>
      <w:r w:rsidR="00927FC3">
        <w:rPr>
          <w:rFonts w:ascii="Times New Roman" w:hAnsi="Times New Roman" w:cs="Times New Roman"/>
          <w:bCs/>
          <w:sz w:val="28"/>
          <w:szCs w:val="28"/>
        </w:rPr>
        <w:t>Б</w:t>
      </w:r>
      <w:r w:rsidRPr="00782FB1">
        <w:rPr>
          <w:rFonts w:ascii="Times New Roman" w:hAnsi="Times New Roman" w:cs="Times New Roman"/>
          <w:bCs/>
          <w:sz w:val="28"/>
          <w:szCs w:val="28"/>
        </w:rPr>
        <w:t xml:space="preserve">итые» шрифты, </w:t>
      </w:r>
      <w:r>
        <w:rPr>
          <w:rFonts w:ascii="Times New Roman" w:hAnsi="Times New Roman" w:cs="Times New Roman"/>
          <w:bCs/>
          <w:sz w:val="28"/>
          <w:szCs w:val="28"/>
        </w:rPr>
        <w:t>н</w:t>
      </w:r>
      <w:r w:rsidRPr="00782FB1">
        <w:rPr>
          <w:rFonts w:ascii="Times New Roman" w:hAnsi="Times New Roman" w:cs="Times New Roman"/>
          <w:bCs/>
          <w:sz w:val="28"/>
          <w:szCs w:val="28"/>
        </w:rPr>
        <w:t>епредсказуемость эффектов</w:t>
      </w:r>
      <w:r>
        <w:rPr>
          <w:rFonts w:ascii="Times New Roman" w:hAnsi="Times New Roman" w:cs="Times New Roman"/>
          <w:bCs/>
          <w:sz w:val="28"/>
          <w:szCs w:val="28"/>
        </w:rPr>
        <w:t xml:space="preserve">, </w:t>
      </w:r>
      <w:r w:rsidR="00543042" w:rsidRPr="00782FB1">
        <w:rPr>
          <w:rFonts w:ascii="Times New Roman" w:hAnsi="Times New Roman" w:cs="Times New Roman"/>
          <w:bCs/>
          <w:sz w:val="28"/>
          <w:szCs w:val="28"/>
        </w:rPr>
        <w:t>«другая» каллиграфия</w:t>
      </w:r>
      <w:r w:rsidR="00543042">
        <w:rPr>
          <w:rFonts w:ascii="Times New Roman" w:hAnsi="Times New Roman" w:cs="Times New Roman"/>
          <w:bCs/>
          <w:sz w:val="28"/>
          <w:szCs w:val="28"/>
        </w:rPr>
        <w:t xml:space="preserve"> </w:t>
      </w:r>
      <w:r w:rsidR="00543042" w:rsidRPr="00782FB1">
        <w:rPr>
          <w:rFonts w:ascii="Times New Roman" w:hAnsi="Times New Roman" w:cs="Times New Roman"/>
          <w:bCs/>
          <w:sz w:val="28"/>
          <w:szCs w:val="28"/>
        </w:rPr>
        <w:t>–</w:t>
      </w:r>
      <w:r w:rsidR="00543042">
        <w:rPr>
          <w:rFonts w:ascii="Times New Roman" w:hAnsi="Times New Roman" w:cs="Times New Roman"/>
          <w:bCs/>
          <w:sz w:val="28"/>
          <w:szCs w:val="28"/>
        </w:rPr>
        <w:t xml:space="preserve"> </w:t>
      </w:r>
      <w:r>
        <w:rPr>
          <w:rFonts w:ascii="Times New Roman" w:hAnsi="Times New Roman" w:cs="Times New Roman"/>
          <w:bCs/>
          <w:sz w:val="28"/>
          <w:szCs w:val="28"/>
        </w:rPr>
        <w:t xml:space="preserve">всё </w:t>
      </w:r>
      <w:r w:rsidR="00543042">
        <w:rPr>
          <w:rFonts w:ascii="Times New Roman" w:hAnsi="Times New Roman" w:cs="Times New Roman"/>
          <w:bCs/>
          <w:sz w:val="28"/>
          <w:szCs w:val="28"/>
        </w:rPr>
        <w:t>э</w:t>
      </w:r>
      <w:r>
        <w:rPr>
          <w:rFonts w:ascii="Times New Roman" w:hAnsi="Times New Roman" w:cs="Times New Roman"/>
          <w:bCs/>
          <w:sz w:val="28"/>
          <w:szCs w:val="28"/>
        </w:rPr>
        <w:t>то созда</w:t>
      </w:r>
      <w:r w:rsidR="00543042">
        <w:rPr>
          <w:rFonts w:ascii="Times New Roman" w:hAnsi="Times New Roman" w:cs="Times New Roman"/>
          <w:bCs/>
          <w:sz w:val="28"/>
          <w:szCs w:val="28"/>
        </w:rPr>
        <w:t>ет</w:t>
      </w:r>
      <w:r>
        <w:rPr>
          <w:rFonts w:ascii="Times New Roman" w:hAnsi="Times New Roman" w:cs="Times New Roman"/>
          <w:bCs/>
          <w:sz w:val="28"/>
          <w:szCs w:val="28"/>
        </w:rPr>
        <w:t xml:space="preserve"> </w:t>
      </w:r>
      <w:r w:rsidR="00543042">
        <w:rPr>
          <w:rFonts w:ascii="Times New Roman" w:hAnsi="Times New Roman" w:cs="Times New Roman"/>
          <w:bCs/>
          <w:sz w:val="28"/>
          <w:szCs w:val="28"/>
        </w:rPr>
        <w:t>безграничные возможности</w:t>
      </w:r>
      <w:r w:rsidRPr="00F53CE5">
        <w:rPr>
          <w:rFonts w:ascii="Times New Roman" w:hAnsi="Times New Roman" w:cs="Times New Roman"/>
          <w:bCs/>
          <w:sz w:val="28"/>
          <w:szCs w:val="28"/>
        </w:rPr>
        <w:t xml:space="preserve"> для экспериментов с типографикой</w:t>
      </w:r>
      <w:r w:rsidR="00543042">
        <w:rPr>
          <w:rFonts w:ascii="Times New Roman" w:hAnsi="Times New Roman" w:cs="Times New Roman"/>
          <w:bCs/>
          <w:sz w:val="28"/>
          <w:szCs w:val="28"/>
        </w:rPr>
        <w:t>,</w:t>
      </w:r>
      <w:r>
        <w:rPr>
          <w:rFonts w:ascii="Times New Roman" w:hAnsi="Times New Roman" w:cs="Times New Roman"/>
          <w:bCs/>
          <w:sz w:val="28"/>
          <w:szCs w:val="28"/>
        </w:rPr>
        <w:t xml:space="preserve"> и</w:t>
      </w:r>
      <w:r w:rsidRPr="00F53CE5">
        <w:rPr>
          <w:rFonts w:ascii="Times New Roman" w:hAnsi="Times New Roman" w:cs="Times New Roman"/>
          <w:bCs/>
          <w:sz w:val="28"/>
          <w:szCs w:val="28"/>
        </w:rPr>
        <w:t xml:space="preserve"> позвол</w:t>
      </w:r>
      <w:r w:rsidR="00543042">
        <w:rPr>
          <w:rFonts w:ascii="Times New Roman" w:hAnsi="Times New Roman" w:cs="Times New Roman"/>
          <w:bCs/>
          <w:sz w:val="28"/>
          <w:szCs w:val="28"/>
        </w:rPr>
        <w:t>яет</w:t>
      </w:r>
      <w:r>
        <w:rPr>
          <w:rFonts w:ascii="Times New Roman" w:hAnsi="Times New Roman" w:cs="Times New Roman"/>
          <w:bCs/>
          <w:sz w:val="28"/>
          <w:szCs w:val="28"/>
        </w:rPr>
        <w:t xml:space="preserve"> </w:t>
      </w:r>
      <w:r w:rsidR="00543042">
        <w:rPr>
          <w:rFonts w:ascii="Times New Roman" w:hAnsi="Times New Roman" w:cs="Times New Roman"/>
          <w:bCs/>
          <w:sz w:val="28"/>
          <w:szCs w:val="28"/>
        </w:rPr>
        <w:t>порушить эстетические нормы и правила</w:t>
      </w:r>
      <w:r w:rsidRPr="00F53CE5">
        <w:rPr>
          <w:rFonts w:ascii="Times New Roman" w:hAnsi="Times New Roman" w:cs="Times New Roman"/>
          <w:bCs/>
          <w:sz w:val="28"/>
          <w:szCs w:val="28"/>
        </w:rPr>
        <w:t xml:space="preserve">, которые </w:t>
      </w:r>
      <w:r w:rsidR="00543042">
        <w:rPr>
          <w:rFonts w:ascii="Times New Roman" w:hAnsi="Times New Roman" w:cs="Times New Roman"/>
          <w:bCs/>
          <w:sz w:val="28"/>
          <w:szCs w:val="28"/>
        </w:rPr>
        <w:t xml:space="preserve">еще вчера </w:t>
      </w:r>
      <w:r>
        <w:rPr>
          <w:rFonts w:ascii="Times New Roman" w:hAnsi="Times New Roman" w:cs="Times New Roman"/>
          <w:bCs/>
          <w:sz w:val="28"/>
          <w:szCs w:val="28"/>
        </w:rPr>
        <w:t>казались</w:t>
      </w:r>
      <w:r w:rsidRPr="00F53CE5">
        <w:rPr>
          <w:rFonts w:ascii="Times New Roman" w:hAnsi="Times New Roman" w:cs="Times New Roman"/>
          <w:bCs/>
          <w:sz w:val="28"/>
          <w:szCs w:val="28"/>
        </w:rPr>
        <w:t xml:space="preserve"> незыблемыми</w:t>
      </w:r>
      <w:r>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F1755C">
        <w:rPr>
          <w:rFonts w:ascii="Times New Roman" w:hAnsi="Times New Roman" w:cs="Times New Roman"/>
          <w:bCs/>
          <w:sz w:val="28"/>
          <w:szCs w:val="28"/>
        </w:rPr>
        <w:t>Дальше</w:t>
      </w:r>
      <w:r>
        <w:rPr>
          <w:rFonts w:ascii="Times New Roman" w:hAnsi="Times New Roman" w:cs="Times New Roman"/>
          <w:bCs/>
          <w:sz w:val="28"/>
          <w:szCs w:val="28"/>
        </w:rPr>
        <w:t xml:space="preserve"> ещё интересней</w:t>
      </w:r>
      <w:r w:rsidRPr="00F1755C">
        <w:rPr>
          <w:rFonts w:ascii="Times New Roman" w:hAnsi="Times New Roman" w:cs="Times New Roman"/>
          <w:bCs/>
          <w:sz w:val="28"/>
          <w:szCs w:val="28"/>
        </w:rPr>
        <w:t>,</w:t>
      </w:r>
      <w:r>
        <w:rPr>
          <w:rFonts w:ascii="Times New Roman" w:hAnsi="Times New Roman" w:cs="Times New Roman"/>
          <w:bCs/>
          <w:sz w:val="28"/>
          <w:szCs w:val="28"/>
        </w:rPr>
        <w:t xml:space="preserve"> поскольку</w:t>
      </w:r>
      <w:r w:rsidRPr="00F1755C">
        <w:rPr>
          <w:rFonts w:ascii="Times New Roman" w:hAnsi="Times New Roman" w:cs="Times New Roman"/>
          <w:bCs/>
          <w:sz w:val="28"/>
          <w:szCs w:val="28"/>
        </w:rPr>
        <w:t xml:space="preserve"> </w:t>
      </w:r>
      <w:r>
        <w:rPr>
          <w:rFonts w:ascii="Times New Roman" w:hAnsi="Times New Roman" w:cs="Times New Roman"/>
          <w:bCs/>
          <w:sz w:val="28"/>
          <w:szCs w:val="28"/>
        </w:rPr>
        <w:t xml:space="preserve">постмодернистские трансформации затрагивают </w:t>
      </w:r>
      <w:r w:rsidRPr="00F1755C">
        <w:rPr>
          <w:rFonts w:ascii="Times New Roman" w:hAnsi="Times New Roman" w:cs="Times New Roman"/>
          <w:bCs/>
          <w:sz w:val="28"/>
          <w:szCs w:val="28"/>
        </w:rPr>
        <w:t xml:space="preserve">взаимоотношение </w:t>
      </w:r>
      <w:r>
        <w:rPr>
          <w:rFonts w:ascii="Times New Roman" w:hAnsi="Times New Roman" w:cs="Times New Roman"/>
          <w:bCs/>
          <w:sz w:val="28"/>
          <w:szCs w:val="28"/>
        </w:rPr>
        <w:t>изображения</w:t>
      </w:r>
      <w:r w:rsidRPr="00F1755C">
        <w:rPr>
          <w:rFonts w:ascii="Times New Roman" w:hAnsi="Times New Roman" w:cs="Times New Roman"/>
          <w:bCs/>
          <w:sz w:val="28"/>
          <w:szCs w:val="28"/>
        </w:rPr>
        <w:t xml:space="preserve"> и текста</w:t>
      </w:r>
      <w:r>
        <w:rPr>
          <w:rFonts w:ascii="Times New Roman" w:hAnsi="Times New Roman" w:cs="Times New Roman"/>
          <w:bCs/>
          <w:sz w:val="28"/>
          <w:szCs w:val="28"/>
        </w:rPr>
        <w:t xml:space="preserve">, где предпочтение явно отдается картинке, где картинка </w:t>
      </w:r>
      <w:r w:rsidRPr="009A457F">
        <w:rPr>
          <w:rFonts w:ascii="Times New Roman" w:hAnsi="Times New Roman" w:cs="Times New Roman"/>
          <w:bCs/>
          <w:sz w:val="28"/>
          <w:szCs w:val="28"/>
        </w:rPr>
        <w:t>завлекает, зам</w:t>
      </w:r>
      <w:r>
        <w:rPr>
          <w:rFonts w:ascii="Times New Roman" w:hAnsi="Times New Roman" w:cs="Times New Roman"/>
          <w:bCs/>
          <w:sz w:val="28"/>
          <w:szCs w:val="28"/>
        </w:rPr>
        <w:t>анивает те</w:t>
      </w:r>
      <w:proofErr w:type="gramStart"/>
      <w:r>
        <w:rPr>
          <w:rFonts w:ascii="Times New Roman" w:hAnsi="Times New Roman" w:cs="Times New Roman"/>
          <w:bCs/>
          <w:sz w:val="28"/>
          <w:szCs w:val="28"/>
        </w:rPr>
        <w:t>кст в св</w:t>
      </w:r>
      <w:proofErr w:type="gramEnd"/>
      <w:r>
        <w:rPr>
          <w:rFonts w:ascii="Times New Roman" w:hAnsi="Times New Roman" w:cs="Times New Roman"/>
          <w:bCs/>
          <w:sz w:val="28"/>
          <w:szCs w:val="28"/>
        </w:rPr>
        <w:t xml:space="preserve">ои виртуально </w:t>
      </w:r>
      <w:r w:rsidRPr="009A457F">
        <w:rPr>
          <w:rFonts w:ascii="Times New Roman" w:hAnsi="Times New Roman" w:cs="Times New Roman"/>
          <w:bCs/>
          <w:sz w:val="28"/>
          <w:szCs w:val="28"/>
        </w:rPr>
        <w:t>ласковые сети. Затягивает</w:t>
      </w:r>
      <w:r>
        <w:rPr>
          <w:rFonts w:ascii="Times New Roman" w:hAnsi="Times New Roman" w:cs="Times New Roman"/>
          <w:bCs/>
          <w:sz w:val="28"/>
          <w:szCs w:val="28"/>
        </w:rPr>
        <w:t>… и</w:t>
      </w:r>
      <w:r w:rsidRPr="009A457F">
        <w:rPr>
          <w:rFonts w:ascii="Times New Roman" w:hAnsi="Times New Roman" w:cs="Times New Roman"/>
          <w:bCs/>
          <w:sz w:val="28"/>
          <w:szCs w:val="28"/>
        </w:rPr>
        <w:t xml:space="preserve"> поглощает, превращая его в</w:t>
      </w:r>
      <w:r>
        <w:rPr>
          <w:rFonts w:ascii="Times New Roman" w:hAnsi="Times New Roman" w:cs="Times New Roman"/>
          <w:bCs/>
          <w:sz w:val="28"/>
          <w:szCs w:val="28"/>
        </w:rPr>
        <w:t xml:space="preserve"> </w:t>
      </w:r>
      <w:r w:rsidRPr="009A457F">
        <w:rPr>
          <w:rFonts w:ascii="Times New Roman" w:hAnsi="Times New Roman" w:cs="Times New Roman"/>
          <w:bCs/>
          <w:sz w:val="28"/>
          <w:szCs w:val="28"/>
        </w:rPr>
        <w:t>картинку</w:t>
      </w:r>
      <w:r>
        <w:rPr>
          <w:rFonts w:ascii="Times New Roman" w:hAnsi="Times New Roman" w:cs="Times New Roman"/>
          <w:bCs/>
          <w:sz w:val="28"/>
          <w:szCs w:val="28"/>
        </w:rPr>
        <w:t xml:space="preserve">… </w:t>
      </w:r>
    </w:p>
    <w:p w:rsidR="004C62C2" w:rsidRPr="009A457F" w:rsidRDefault="004C62C2" w:rsidP="00F937B0">
      <w:pPr>
        <w:pStyle w:val="a4"/>
        <w:spacing w:line="360" w:lineRule="auto"/>
        <w:ind w:left="0" w:firstLine="851"/>
        <w:jc w:val="both"/>
        <w:rPr>
          <w:rFonts w:ascii="Times New Roman" w:hAnsi="Times New Roman" w:cs="Times New Roman"/>
          <w:bCs/>
          <w:sz w:val="28"/>
          <w:szCs w:val="28"/>
        </w:rPr>
      </w:pPr>
      <w:r w:rsidRPr="0058431D">
        <w:rPr>
          <w:rFonts w:ascii="Times New Roman" w:hAnsi="Times New Roman" w:cs="Times New Roman"/>
          <w:bCs/>
          <w:sz w:val="28"/>
          <w:szCs w:val="28"/>
        </w:rPr>
        <w:lastRenderedPageBreak/>
        <w:t xml:space="preserve">При </w:t>
      </w:r>
      <w:r w:rsidR="00CA01EA">
        <w:rPr>
          <w:rFonts w:ascii="Times New Roman" w:hAnsi="Times New Roman" w:cs="Times New Roman"/>
          <w:bCs/>
          <w:sz w:val="28"/>
          <w:szCs w:val="28"/>
        </w:rPr>
        <w:t>абсолютной</w:t>
      </w:r>
      <w:r w:rsidRPr="0058431D">
        <w:rPr>
          <w:rFonts w:ascii="Times New Roman" w:hAnsi="Times New Roman" w:cs="Times New Roman"/>
          <w:bCs/>
          <w:sz w:val="28"/>
          <w:szCs w:val="28"/>
        </w:rPr>
        <w:t xml:space="preserve"> побед</w:t>
      </w:r>
      <w:r w:rsidR="00CA01EA">
        <w:rPr>
          <w:rFonts w:ascii="Times New Roman" w:hAnsi="Times New Roman" w:cs="Times New Roman"/>
          <w:bCs/>
          <w:sz w:val="28"/>
          <w:szCs w:val="28"/>
        </w:rPr>
        <w:t>е</w:t>
      </w:r>
      <w:r w:rsidRPr="0058431D">
        <w:rPr>
          <w:rFonts w:ascii="Times New Roman" w:hAnsi="Times New Roman" w:cs="Times New Roman"/>
          <w:bCs/>
          <w:sz w:val="28"/>
          <w:szCs w:val="28"/>
        </w:rPr>
        <w:t xml:space="preserve"> визуальной культуры </w:t>
      </w:r>
      <w:r w:rsidR="00CA01EA">
        <w:rPr>
          <w:rFonts w:ascii="Times New Roman" w:hAnsi="Times New Roman" w:cs="Times New Roman"/>
          <w:bCs/>
          <w:sz w:val="28"/>
          <w:szCs w:val="28"/>
        </w:rPr>
        <w:t>полностью отпала</w:t>
      </w:r>
      <w:r w:rsidRPr="0058431D">
        <w:rPr>
          <w:rFonts w:ascii="Times New Roman" w:hAnsi="Times New Roman" w:cs="Times New Roman"/>
          <w:bCs/>
          <w:sz w:val="28"/>
          <w:szCs w:val="28"/>
        </w:rPr>
        <w:t xml:space="preserve"> </w:t>
      </w:r>
      <w:r w:rsidR="00CA01EA">
        <w:rPr>
          <w:rFonts w:ascii="Times New Roman" w:hAnsi="Times New Roman" w:cs="Times New Roman"/>
          <w:bCs/>
          <w:sz w:val="28"/>
          <w:szCs w:val="28"/>
        </w:rPr>
        <w:t>необходимость</w:t>
      </w:r>
      <w:r w:rsidRPr="0058431D">
        <w:rPr>
          <w:rFonts w:ascii="Times New Roman" w:hAnsi="Times New Roman" w:cs="Times New Roman"/>
          <w:bCs/>
          <w:sz w:val="28"/>
          <w:szCs w:val="28"/>
        </w:rPr>
        <w:t xml:space="preserve"> в </w:t>
      </w:r>
      <w:r w:rsidR="00CA01EA">
        <w:rPr>
          <w:rFonts w:ascii="Times New Roman" w:hAnsi="Times New Roman" w:cs="Times New Roman"/>
          <w:bCs/>
          <w:sz w:val="28"/>
          <w:szCs w:val="28"/>
        </w:rPr>
        <w:t>читабельности</w:t>
      </w:r>
      <w:r w:rsidRPr="0058431D">
        <w:rPr>
          <w:rFonts w:ascii="Times New Roman" w:hAnsi="Times New Roman" w:cs="Times New Roman"/>
          <w:bCs/>
          <w:sz w:val="28"/>
          <w:szCs w:val="28"/>
        </w:rPr>
        <w:t xml:space="preserve"> шрифта, </w:t>
      </w:r>
      <w:r w:rsidR="00CA01EA">
        <w:rPr>
          <w:rFonts w:ascii="Times New Roman" w:hAnsi="Times New Roman" w:cs="Times New Roman"/>
          <w:bCs/>
          <w:sz w:val="28"/>
          <w:szCs w:val="28"/>
        </w:rPr>
        <w:t>поскольку</w:t>
      </w:r>
      <w:r w:rsidRPr="0058431D">
        <w:rPr>
          <w:rFonts w:ascii="Times New Roman" w:hAnsi="Times New Roman" w:cs="Times New Roman"/>
          <w:bCs/>
          <w:sz w:val="28"/>
          <w:szCs w:val="28"/>
        </w:rPr>
        <w:t xml:space="preserve"> развороты </w:t>
      </w:r>
      <w:r w:rsidR="00CA01EA">
        <w:rPr>
          <w:rFonts w:ascii="Times New Roman" w:hAnsi="Times New Roman" w:cs="Times New Roman"/>
          <w:bCs/>
          <w:sz w:val="28"/>
          <w:szCs w:val="28"/>
        </w:rPr>
        <w:t>печатных изданий</w:t>
      </w:r>
      <w:r w:rsidRPr="0058431D">
        <w:rPr>
          <w:rFonts w:ascii="Times New Roman" w:hAnsi="Times New Roman" w:cs="Times New Roman"/>
          <w:bCs/>
          <w:sz w:val="28"/>
          <w:szCs w:val="28"/>
        </w:rPr>
        <w:t xml:space="preserve"> воспринимаются как </w:t>
      </w:r>
      <w:r w:rsidR="00891F3C">
        <w:rPr>
          <w:rFonts w:ascii="Times New Roman" w:hAnsi="Times New Roman" w:cs="Times New Roman"/>
          <w:bCs/>
          <w:sz w:val="28"/>
          <w:szCs w:val="28"/>
        </w:rPr>
        <w:t>единое</w:t>
      </w:r>
      <w:r w:rsidRPr="0058431D">
        <w:rPr>
          <w:rFonts w:ascii="Times New Roman" w:hAnsi="Times New Roman" w:cs="Times New Roman"/>
          <w:bCs/>
          <w:sz w:val="28"/>
          <w:szCs w:val="28"/>
        </w:rPr>
        <w:t xml:space="preserve"> </w:t>
      </w:r>
      <w:r w:rsidR="00891F3C">
        <w:rPr>
          <w:rFonts w:ascii="Times New Roman" w:hAnsi="Times New Roman" w:cs="Times New Roman"/>
          <w:bCs/>
          <w:sz w:val="28"/>
          <w:szCs w:val="28"/>
        </w:rPr>
        <w:t>изображение</w:t>
      </w:r>
      <w:r w:rsidRPr="0058431D">
        <w:rPr>
          <w:rFonts w:ascii="Times New Roman" w:hAnsi="Times New Roman" w:cs="Times New Roman"/>
          <w:bCs/>
          <w:sz w:val="28"/>
          <w:szCs w:val="28"/>
        </w:rPr>
        <w:t xml:space="preserve"> </w:t>
      </w:r>
      <w:r>
        <w:rPr>
          <w:rFonts w:ascii="Times New Roman" w:hAnsi="Times New Roman" w:cs="Times New Roman"/>
          <w:bCs/>
          <w:sz w:val="28"/>
          <w:szCs w:val="28"/>
        </w:rPr>
        <w:t>–</w:t>
      </w:r>
      <w:r w:rsidRPr="0058431D">
        <w:rPr>
          <w:rFonts w:ascii="Times New Roman" w:hAnsi="Times New Roman" w:cs="Times New Roman"/>
          <w:bCs/>
          <w:sz w:val="28"/>
          <w:szCs w:val="28"/>
        </w:rPr>
        <w:t xml:space="preserve"> </w:t>
      </w:r>
      <w:r w:rsidR="00891F3C">
        <w:rPr>
          <w:rFonts w:ascii="Times New Roman" w:hAnsi="Times New Roman" w:cs="Times New Roman"/>
          <w:bCs/>
          <w:sz w:val="28"/>
          <w:szCs w:val="28"/>
        </w:rPr>
        <w:t>наряду</w:t>
      </w:r>
      <w:r w:rsidRPr="0058431D">
        <w:rPr>
          <w:rFonts w:ascii="Times New Roman" w:hAnsi="Times New Roman" w:cs="Times New Roman"/>
          <w:bCs/>
          <w:sz w:val="28"/>
          <w:szCs w:val="28"/>
        </w:rPr>
        <w:t xml:space="preserve"> с акцидентными шрифтами и </w:t>
      </w:r>
      <w:r w:rsidR="00891F3C">
        <w:rPr>
          <w:rFonts w:ascii="Times New Roman" w:hAnsi="Times New Roman" w:cs="Times New Roman"/>
          <w:bCs/>
          <w:sz w:val="28"/>
          <w:szCs w:val="28"/>
        </w:rPr>
        <w:t xml:space="preserve">текстовыми </w:t>
      </w:r>
      <w:r w:rsidRPr="0058431D">
        <w:rPr>
          <w:rFonts w:ascii="Times New Roman" w:hAnsi="Times New Roman" w:cs="Times New Roman"/>
          <w:bCs/>
          <w:sz w:val="28"/>
          <w:szCs w:val="28"/>
        </w:rPr>
        <w:t xml:space="preserve">колонками. </w:t>
      </w:r>
      <w:r w:rsidR="00891F3C">
        <w:rPr>
          <w:rFonts w:ascii="Times New Roman" w:hAnsi="Times New Roman" w:cs="Times New Roman"/>
          <w:bCs/>
          <w:sz w:val="28"/>
          <w:szCs w:val="28"/>
        </w:rPr>
        <w:t>Главным становится</w:t>
      </w:r>
      <w:r w:rsidRPr="0058431D">
        <w:rPr>
          <w:rFonts w:ascii="Times New Roman" w:hAnsi="Times New Roman" w:cs="Times New Roman"/>
          <w:bCs/>
          <w:sz w:val="28"/>
          <w:szCs w:val="28"/>
        </w:rPr>
        <w:t xml:space="preserve"> </w:t>
      </w:r>
      <w:r w:rsidR="00891F3C">
        <w:rPr>
          <w:rFonts w:ascii="Times New Roman" w:hAnsi="Times New Roman" w:cs="Times New Roman"/>
          <w:bCs/>
          <w:sz w:val="28"/>
          <w:szCs w:val="28"/>
        </w:rPr>
        <w:t>вопрос</w:t>
      </w:r>
      <w:r w:rsidRPr="0058431D">
        <w:rPr>
          <w:rFonts w:ascii="Times New Roman" w:hAnsi="Times New Roman" w:cs="Times New Roman"/>
          <w:bCs/>
          <w:sz w:val="28"/>
          <w:szCs w:val="28"/>
        </w:rPr>
        <w:t xml:space="preserve"> </w:t>
      </w:r>
      <w:r w:rsidR="00662A22">
        <w:rPr>
          <w:rFonts w:ascii="Times New Roman" w:hAnsi="Times New Roman" w:cs="Times New Roman"/>
          <w:bCs/>
          <w:sz w:val="28"/>
          <w:szCs w:val="28"/>
        </w:rPr>
        <w:t>появление нового образного языка</w:t>
      </w:r>
      <w:r w:rsidRPr="0058431D">
        <w:rPr>
          <w:rFonts w:ascii="Times New Roman" w:hAnsi="Times New Roman" w:cs="Times New Roman"/>
          <w:bCs/>
          <w:sz w:val="28"/>
          <w:szCs w:val="28"/>
        </w:rPr>
        <w:t>, котор</w:t>
      </w:r>
      <w:r w:rsidR="00662A22">
        <w:rPr>
          <w:rFonts w:ascii="Times New Roman" w:hAnsi="Times New Roman" w:cs="Times New Roman"/>
          <w:bCs/>
          <w:sz w:val="28"/>
          <w:szCs w:val="28"/>
        </w:rPr>
        <w:t>ый</w:t>
      </w:r>
      <w:r w:rsidRPr="0058431D">
        <w:rPr>
          <w:rFonts w:ascii="Times New Roman" w:hAnsi="Times New Roman" w:cs="Times New Roman"/>
          <w:bCs/>
          <w:sz w:val="28"/>
          <w:szCs w:val="28"/>
        </w:rPr>
        <w:t xml:space="preserve"> направлен</w:t>
      </w:r>
      <w:r w:rsidR="00662A22">
        <w:rPr>
          <w:rFonts w:ascii="Times New Roman" w:hAnsi="Times New Roman" w:cs="Times New Roman"/>
          <w:bCs/>
          <w:sz w:val="28"/>
          <w:szCs w:val="28"/>
        </w:rPr>
        <w:t>, прежде всего,</w:t>
      </w:r>
      <w:r w:rsidRPr="0058431D">
        <w:rPr>
          <w:rFonts w:ascii="Times New Roman" w:hAnsi="Times New Roman" w:cs="Times New Roman"/>
          <w:bCs/>
          <w:sz w:val="28"/>
          <w:szCs w:val="28"/>
        </w:rPr>
        <w:t xml:space="preserve"> на </w:t>
      </w:r>
      <w:r w:rsidR="00662A22">
        <w:rPr>
          <w:rFonts w:ascii="Times New Roman" w:hAnsi="Times New Roman" w:cs="Times New Roman"/>
          <w:bCs/>
          <w:sz w:val="28"/>
          <w:szCs w:val="28"/>
        </w:rPr>
        <w:t>конструирование некой</w:t>
      </w:r>
      <w:r w:rsidRPr="0058431D">
        <w:rPr>
          <w:rFonts w:ascii="Times New Roman" w:hAnsi="Times New Roman" w:cs="Times New Roman"/>
          <w:bCs/>
          <w:sz w:val="28"/>
          <w:szCs w:val="28"/>
        </w:rPr>
        <w:t xml:space="preserve"> игровой ситуации</w:t>
      </w:r>
      <w:r w:rsidR="00662A22">
        <w:rPr>
          <w:rFonts w:ascii="Times New Roman" w:hAnsi="Times New Roman" w:cs="Times New Roman"/>
          <w:bCs/>
          <w:sz w:val="28"/>
          <w:szCs w:val="28"/>
        </w:rPr>
        <w:t>,</w:t>
      </w:r>
      <w:r w:rsidRPr="0058431D">
        <w:rPr>
          <w:rFonts w:ascii="Times New Roman" w:hAnsi="Times New Roman" w:cs="Times New Roman"/>
          <w:bCs/>
          <w:sz w:val="28"/>
          <w:szCs w:val="28"/>
        </w:rPr>
        <w:t xml:space="preserve"> </w:t>
      </w:r>
      <w:r w:rsidR="00662A22">
        <w:rPr>
          <w:rFonts w:ascii="Times New Roman" w:hAnsi="Times New Roman" w:cs="Times New Roman"/>
          <w:bCs/>
          <w:sz w:val="28"/>
          <w:szCs w:val="28"/>
        </w:rPr>
        <w:t xml:space="preserve">поскольку она является </w:t>
      </w:r>
      <w:r w:rsidRPr="0058431D">
        <w:rPr>
          <w:rFonts w:ascii="Times New Roman" w:hAnsi="Times New Roman" w:cs="Times New Roman"/>
          <w:bCs/>
          <w:sz w:val="28"/>
          <w:szCs w:val="28"/>
        </w:rPr>
        <w:t>наиболее эффективн</w:t>
      </w:r>
      <w:r w:rsidR="00662A22">
        <w:rPr>
          <w:rFonts w:ascii="Times New Roman" w:hAnsi="Times New Roman" w:cs="Times New Roman"/>
          <w:bCs/>
          <w:sz w:val="28"/>
          <w:szCs w:val="28"/>
        </w:rPr>
        <w:t>ым</w:t>
      </w:r>
      <w:r w:rsidRPr="0058431D">
        <w:rPr>
          <w:rFonts w:ascii="Times New Roman" w:hAnsi="Times New Roman" w:cs="Times New Roman"/>
          <w:bCs/>
          <w:sz w:val="28"/>
          <w:szCs w:val="28"/>
        </w:rPr>
        <w:t xml:space="preserve"> контекст</w:t>
      </w:r>
      <w:r w:rsidR="00662A22">
        <w:rPr>
          <w:rFonts w:ascii="Times New Roman" w:hAnsi="Times New Roman" w:cs="Times New Roman"/>
          <w:bCs/>
          <w:sz w:val="28"/>
          <w:szCs w:val="28"/>
        </w:rPr>
        <w:t>ом</w:t>
      </w:r>
      <w:r w:rsidRPr="0058431D">
        <w:rPr>
          <w:rFonts w:ascii="Times New Roman" w:hAnsi="Times New Roman" w:cs="Times New Roman"/>
          <w:bCs/>
          <w:sz w:val="28"/>
          <w:szCs w:val="28"/>
        </w:rPr>
        <w:t xml:space="preserve"> </w:t>
      </w:r>
      <w:r w:rsidR="00662A22">
        <w:rPr>
          <w:rFonts w:ascii="Times New Roman" w:hAnsi="Times New Roman" w:cs="Times New Roman"/>
          <w:bCs/>
          <w:sz w:val="28"/>
          <w:szCs w:val="28"/>
        </w:rPr>
        <w:t xml:space="preserve">для понимания </w:t>
      </w:r>
      <w:r w:rsidRPr="0058431D">
        <w:rPr>
          <w:rFonts w:ascii="Times New Roman" w:hAnsi="Times New Roman" w:cs="Times New Roman"/>
          <w:bCs/>
          <w:sz w:val="28"/>
          <w:szCs w:val="28"/>
        </w:rPr>
        <w:t>потребителем</w:t>
      </w:r>
      <w:r w:rsidR="00662A22">
        <w:rPr>
          <w:rFonts w:ascii="Times New Roman" w:hAnsi="Times New Roman" w:cs="Times New Roman"/>
          <w:bCs/>
          <w:sz w:val="28"/>
          <w:szCs w:val="28"/>
        </w:rPr>
        <w:t>,</w:t>
      </w:r>
      <w:r w:rsidRPr="0058431D">
        <w:rPr>
          <w:rFonts w:ascii="Times New Roman" w:hAnsi="Times New Roman" w:cs="Times New Roman"/>
          <w:bCs/>
          <w:sz w:val="28"/>
          <w:szCs w:val="28"/>
        </w:rPr>
        <w:t xml:space="preserve"> заложенной в </w:t>
      </w:r>
      <w:r w:rsidR="00662A22">
        <w:rPr>
          <w:rFonts w:ascii="Times New Roman" w:hAnsi="Times New Roman" w:cs="Times New Roman"/>
          <w:bCs/>
          <w:sz w:val="28"/>
          <w:szCs w:val="28"/>
        </w:rPr>
        <w:t xml:space="preserve">объект проектирования </w:t>
      </w:r>
      <w:r w:rsidRPr="0058431D">
        <w:rPr>
          <w:rFonts w:ascii="Times New Roman" w:hAnsi="Times New Roman" w:cs="Times New Roman"/>
          <w:bCs/>
          <w:sz w:val="28"/>
          <w:szCs w:val="28"/>
        </w:rPr>
        <w:t>концептуальной идеи.</w:t>
      </w:r>
    </w:p>
    <w:p w:rsidR="004C62C2" w:rsidRPr="00EC3C2C" w:rsidRDefault="00026F1E"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w:t>
      </w:r>
      <w:r w:rsidR="004C62C2">
        <w:rPr>
          <w:rFonts w:ascii="Times New Roman" w:hAnsi="Times New Roman" w:cs="Times New Roman"/>
          <w:bCs/>
          <w:sz w:val="28"/>
          <w:szCs w:val="28"/>
        </w:rPr>
        <w:t xml:space="preserve">арадигма </w:t>
      </w:r>
      <w:r>
        <w:rPr>
          <w:rFonts w:ascii="Times New Roman" w:hAnsi="Times New Roman" w:cs="Times New Roman"/>
          <w:bCs/>
          <w:sz w:val="28"/>
          <w:szCs w:val="28"/>
        </w:rPr>
        <w:t xml:space="preserve">постмодернизма </w:t>
      </w:r>
      <w:r w:rsidR="005227CC">
        <w:rPr>
          <w:rFonts w:ascii="Times New Roman" w:hAnsi="Times New Roman" w:cs="Times New Roman"/>
          <w:bCs/>
          <w:sz w:val="28"/>
          <w:szCs w:val="28"/>
        </w:rPr>
        <w:t>выдвинула</w:t>
      </w:r>
      <w:r w:rsidR="004C62C2">
        <w:rPr>
          <w:rFonts w:ascii="Times New Roman" w:hAnsi="Times New Roman" w:cs="Times New Roman"/>
          <w:bCs/>
          <w:sz w:val="28"/>
          <w:szCs w:val="28"/>
        </w:rPr>
        <w:t xml:space="preserve"> на </w:t>
      </w:r>
      <w:r w:rsidR="004C62C2" w:rsidRPr="00EC3C2C">
        <w:rPr>
          <w:rFonts w:ascii="Times New Roman" w:hAnsi="Times New Roman" w:cs="Times New Roman"/>
          <w:bCs/>
          <w:sz w:val="28"/>
          <w:szCs w:val="28"/>
        </w:rPr>
        <w:t>передний план</w:t>
      </w:r>
      <w:r w:rsidR="004C62C2">
        <w:rPr>
          <w:rFonts w:ascii="Times New Roman" w:hAnsi="Times New Roman" w:cs="Times New Roman"/>
          <w:bCs/>
          <w:sz w:val="28"/>
          <w:szCs w:val="28"/>
        </w:rPr>
        <w:t xml:space="preserve"> </w:t>
      </w:r>
      <w:r w:rsidR="005227CC">
        <w:rPr>
          <w:rFonts w:ascii="Times New Roman" w:hAnsi="Times New Roman" w:cs="Times New Roman"/>
          <w:bCs/>
          <w:sz w:val="28"/>
          <w:szCs w:val="28"/>
        </w:rPr>
        <w:t>своих адептов, таких как</w:t>
      </w:r>
      <w:r w:rsidR="004C62C2">
        <w:rPr>
          <w:rFonts w:ascii="Times New Roman" w:hAnsi="Times New Roman" w:cs="Times New Roman"/>
          <w:bCs/>
          <w:sz w:val="28"/>
          <w:szCs w:val="28"/>
        </w:rPr>
        <w:t xml:space="preserve"> </w:t>
      </w:r>
      <w:proofErr w:type="spellStart"/>
      <w:r w:rsidR="004C62C2">
        <w:rPr>
          <w:rFonts w:ascii="Times New Roman" w:hAnsi="Times New Roman" w:cs="Times New Roman"/>
          <w:bCs/>
          <w:sz w:val="28"/>
          <w:szCs w:val="28"/>
        </w:rPr>
        <w:t>Невил</w:t>
      </w:r>
      <w:proofErr w:type="spellEnd"/>
      <w:r w:rsidR="004C62C2">
        <w:rPr>
          <w:rFonts w:ascii="Times New Roman" w:hAnsi="Times New Roman" w:cs="Times New Roman"/>
          <w:bCs/>
          <w:sz w:val="28"/>
          <w:szCs w:val="28"/>
        </w:rPr>
        <w:t xml:space="preserve"> </w:t>
      </w:r>
      <w:proofErr w:type="spellStart"/>
      <w:r w:rsidR="004C62C2">
        <w:rPr>
          <w:rFonts w:ascii="Times New Roman" w:hAnsi="Times New Roman" w:cs="Times New Roman"/>
          <w:bCs/>
          <w:sz w:val="28"/>
          <w:szCs w:val="28"/>
        </w:rPr>
        <w:t>Броуди</w:t>
      </w:r>
      <w:proofErr w:type="spellEnd"/>
      <w:r w:rsidR="004C62C2">
        <w:rPr>
          <w:rFonts w:ascii="Times New Roman" w:hAnsi="Times New Roman" w:cs="Times New Roman"/>
          <w:bCs/>
          <w:sz w:val="28"/>
          <w:szCs w:val="28"/>
        </w:rPr>
        <w:t xml:space="preserve"> и Дэ</w:t>
      </w:r>
      <w:r w:rsidR="004C62C2" w:rsidRPr="00EC3C2C">
        <w:rPr>
          <w:rFonts w:ascii="Times New Roman" w:hAnsi="Times New Roman" w:cs="Times New Roman"/>
          <w:bCs/>
          <w:sz w:val="28"/>
          <w:szCs w:val="28"/>
        </w:rPr>
        <w:t>вид</w:t>
      </w:r>
      <w:r w:rsidR="005227CC">
        <w:rPr>
          <w:rFonts w:ascii="Times New Roman" w:hAnsi="Times New Roman" w:cs="Times New Roman"/>
          <w:bCs/>
          <w:sz w:val="28"/>
          <w:szCs w:val="28"/>
        </w:rPr>
        <w:t xml:space="preserve"> </w:t>
      </w:r>
      <w:proofErr w:type="spellStart"/>
      <w:r w:rsidR="005227CC">
        <w:rPr>
          <w:rFonts w:ascii="Times New Roman" w:hAnsi="Times New Roman" w:cs="Times New Roman"/>
          <w:bCs/>
          <w:sz w:val="28"/>
          <w:szCs w:val="28"/>
        </w:rPr>
        <w:t>Карсон</w:t>
      </w:r>
      <w:proofErr w:type="spellEnd"/>
      <w:r w:rsidR="004C62C2" w:rsidRPr="00EC3C2C">
        <w:rPr>
          <w:rFonts w:ascii="Times New Roman" w:hAnsi="Times New Roman" w:cs="Times New Roman"/>
          <w:bCs/>
          <w:sz w:val="28"/>
          <w:szCs w:val="28"/>
        </w:rPr>
        <w:t>, которые от</w:t>
      </w:r>
      <w:r w:rsidR="005227CC">
        <w:rPr>
          <w:rFonts w:ascii="Times New Roman" w:hAnsi="Times New Roman" w:cs="Times New Roman"/>
          <w:bCs/>
          <w:sz w:val="28"/>
          <w:szCs w:val="28"/>
        </w:rPr>
        <w:t xml:space="preserve">ринули в </w:t>
      </w:r>
      <w:r w:rsidR="004C62C2" w:rsidRPr="00EC3C2C">
        <w:rPr>
          <w:rFonts w:ascii="Times New Roman" w:hAnsi="Times New Roman" w:cs="Times New Roman"/>
          <w:bCs/>
          <w:sz w:val="28"/>
          <w:szCs w:val="28"/>
        </w:rPr>
        <w:t>сторону все</w:t>
      </w:r>
      <w:r w:rsidR="004C62C2">
        <w:rPr>
          <w:rFonts w:ascii="Times New Roman" w:hAnsi="Times New Roman" w:cs="Times New Roman"/>
          <w:bCs/>
          <w:sz w:val="28"/>
          <w:szCs w:val="28"/>
        </w:rPr>
        <w:t xml:space="preserve"> </w:t>
      </w:r>
      <w:r w:rsidR="005227CC">
        <w:rPr>
          <w:rFonts w:ascii="Times New Roman" w:hAnsi="Times New Roman" w:cs="Times New Roman"/>
          <w:bCs/>
          <w:sz w:val="28"/>
          <w:szCs w:val="28"/>
        </w:rPr>
        <w:t xml:space="preserve">основные </w:t>
      </w:r>
      <w:r w:rsidR="004C62C2" w:rsidRPr="00EC3C2C">
        <w:rPr>
          <w:rFonts w:ascii="Times New Roman" w:hAnsi="Times New Roman" w:cs="Times New Roman"/>
          <w:bCs/>
          <w:sz w:val="28"/>
          <w:szCs w:val="28"/>
        </w:rPr>
        <w:t>пр</w:t>
      </w:r>
      <w:r w:rsidR="005227CC">
        <w:rPr>
          <w:rFonts w:ascii="Times New Roman" w:hAnsi="Times New Roman" w:cs="Times New Roman"/>
          <w:bCs/>
          <w:sz w:val="28"/>
          <w:szCs w:val="28"/>
        </w:rPr>
        <w:t>авила</w:t>
      </w:r>
      <w:r w:rsidR="004C62C2" w:rsidRPr="00EC3C2C">
        <w:rPr>
          <w:rFonts w:ascii="Times New Roman" w:hAnsi="Times New Roman" w:cs="Times New Roman"/>
          <w:bCs/>
          <w:sz w:val="28"/>
          <w:szCs w:val="28"/>
        </w:rPr>
        <w:t xml:space="preserve"> </w:t>
      </w:r>
      <w:proofErr w:type="spellStart"/>
      <w:r w:rsidR="004C62C2" w:rsidRPr="00EC3C2C">
        <w:rPr>
          <w:rFonts w:ascii="Times New Roman" w:hAnsi="Times New Roman" w:cs="Times New Roman"/>
          <w:bCs/>
          <w:sz w:val="28"/>
          <w:szCs w:val="28"/>
        </w:rPr>
        <w:t>типографики</w:t>
      </w:r>
      <w:proofErr w:type="spellEnd"/>
      <w:r w:rsidR="004C62C2" w:rsidRPr="00EC3C2C">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И всё же главной отличительной чертой постмодернизма как специфического мировоззрения является плюрализм, из которого вытекают такие производные как фрагментарность, мозаичность, изменчивость, симуляция и т.д.</w:t>
      </w:r>
    </w:p>
    <w:p w:rsidR="004C62C2" w:rsidRPr="00C44BDC" w:rsidRDefault="004C62C2" w:rsidP="00F937B0">
      <w:pPr>
        <w:pStyle w:val="a4"/>
        <w:spacing w:line="360" w:lineRule="auto"/>
        <w:ind w:left="0" w:firstLine="851"/>
        <w:jc w:val="both"/>
        <w:rPr>
          <w:rFonts w:ascii="Times New Roman" w:hAnsi="Times New Roman" w:cs="Times New Roman"/>
          <w:bCs/>
          <w:sz w:val="28"/>
          <w:szCs w:val="28"/>
        </w:rPr>
      </w:pPr>
      <w:r w:rsidRPr="00C44BDC">
        <w:rPr>
          <w:rFonts w:ascii="Times New Roman" w:hAnsi="Times New Roman" w:cs="Times New Roman"/>
          <w:bCs/>
          <w:sz w:val="28"/>
          <w:szCs w:val="28"/>
        </w:rPr>
        <w:t xml:space="preserve">Постмодернистская парадигма </w:t>
      </w:r>
      <w:r w:rsidR="00011299">
        <w:rPr>
          <w:rFonts w:ascii="Times New Roman" w:hAnsi="Times New Roman" w:cs="Times New Roman"/>
          <w:bCs/>
          <w:sz w:val="28"/>
          <w:szCs w:val="28"/>
        </w:rPr>
        <w:t>исповедует</w:t>
      </w:r>
      <w:r w:rsidRPr="00C44BDC">
        <w:rPr>
          <w:rFonts w:ascii="Times New Roman" w:hAnsi="Times New Roman" w:cs="Times New Roman"/>
          <w:bCs/>
          <w:sz w:val="28"/>
          <w:szCs w:val="28"/>
        </w:rPr>
        <w:t xml:space="preserve"> </w:t>
      </w:r>
      <w:r w:rsidR="00011299">
        <w:rPr>
          <w:rFonts w:ascii="Times New Roman" w:hAnsi="Times New Roman" w:cs="Times New Roman"/>
          <w:bCs/>
          <w:sz w:val="28"/>
          <w:szCs w:val="28"/>
        </w:rPr>
        <w:t>стилистику</w:t>
      </w:r>
      <w:r>
        <w:rPr>
          <w:rFonts w:ascii="Times New Roman" w:hAnsi="Times New Roman" w:cs="Times New Roman"/>
          <w:bCs/>
          <w:sz w:val="28"/>
          <w:szCs w:val="28"/>
        </w:rPr>
        <w:t xml:space="preserve">, </w:t>
      </w:r>
      <w:r w:rsidR="00011299">
        <w:rPr>
          <w:rFonts w:ascii="Times New Roman" w:hAnsi="Times New Roman" w:cs="Times New Roman"/>
          <w:bCs/>
          <w:sz w:val="28"/>
          <w:szCs w:val="28"/>
        </w:rPr>
        <w:t xml:space="preserve">которая говорит о том, что </w:t>
      </w:r>
      <w:r w:rsidRPr="00C44BDC">
        <w:rPr>
          <w:rFonts w:ascii="Times New Roman" w:hAnsi="Times New Roman" w:cs="Times New Roman"/>
          <w:bCs/>
          <w:sz w:val="28"/>
          <w:szCs w:val="28"/>
        </w:rPr>
        <w:t xml:space="preserve">форма следует эмоции, </w:t>
      </w:r>
      <w:r w:rsidR="00011299">
        <w:rPr>
          <w:rFonts w:ascii="Times New Roman" w:hAnsi="Times New Roman" w:cs="Times New Roman"/>
          <w:bCs/>
          <w:sz w:val="28"/>
          <w:szCs w:val="28"/>
        </w:rPr>
        <w:t xml:space="preserve">и </w:t>
      </w:r>
      <w:r w:rsidRPr="00C44BDC">
        <w:rPr>
          <w:rFonts w:ascii="Times New Roman" w:hAnsi="Times New Roman" w:cs="Times New Roman"/>
          <w:bCs/>
          <w:sz w:val="28"/>
          <w:szCs w:val="28"/>
        </w:rPr>
        <w:t>обраща</w:t>
      </w:r>
      <w:r w:rsidR="00011299">
        <w:rPr>
          <w:rFonts w:ascii="Times New Roman" w:hAnsi="Times New Roman" w:cs="Times New Roman"/>
          <w:bCs/>
          <w:sz w:val="28"/>
          <w:szCs w:val="28"/>
        </w:rPr>
        <w:t>ется</w:t>
      </w:r>
      <w:r w:rsidRPr="00C44BDC">
        <w:rPr>
          <w:rFonts w:ascii="Times New Roman" w:hAnsi="Times New Roman" w:cs="Times New Roman"/>
          <w:bCs/>
          <w:sz w:val="28"/>
          <w:szCs w:val="28"/>
        </w:rPr>
        <w:t xml:space="preserve"> к </w:t>
      </w:r>
      <w:r w:rsidR="004E550F">
        <w:rPr>
          <w:rFonts w:ascii="Times New Roman" w:hAnsi="Times New Roman" w:cs="Times New Roman"/>
          <w:bCs/>
          <w:sz w:val="28"/>
          <w:szCs w:val="28"/>
        </w:rPr>
        <w:t>страстям</w:t>
      </w:r>
      <w:r w:rsidRPr="00C44BDC">
        <w:rPr>
          <w:rFonts w:ascii="Times New Roman" w:hAnsi="Times New Roman" w:cs="Times New Roman"/>
          <w:bCs/>
          <w:sz w:val="28"/>
          <w:szCs w:val="28"/>
        </w:rPr>
        <w:t xml:space="preserve"> и </w:t>
      </w:r>
      <w:r w:rsidR="004E550F">
        <w:rPr>
          <w:rFonts w:ascii="Times New Roman" w:hAnsi="Times New Roman" w:cs="Times New Roman"/>
          <w:bCs/>
          <w:sz w:val="28"/>
          <w:szCs w:val="28"/>
        </w:rPr>
        <w:t>фантазиям</w:t>
      </w:r>
      <w:r w:rsidRPr="00C44BDC">
        <w:rPr>
          <w:rFonts w:ascii="Times New Roman" w:hAnsi="Times New Roman" w:cs="Times New Roman"/>
          <w:bCs/>
          <w:sz w:val="28"/>
          <w:szCs w:val="28"/>
        </w:rPr>
        <w:t xml:space="preserve">, к </w:t>
      </w:r>
      <w:r w:rsidR="00011299" w:rsidRPr="00C44BDC">
        <w:rPr>
          <w:rFonts w:ascii="Times New Roman" w:hAnsi="Times New Roman" w:cs="Times New Roman"/>
          <w:bCs/>
          <w:sz w:val="28"/>
          <w:szCs w:val="28"/>
        </w:rPr>
        <w:t xml:space="preserve">стилевому многообразию </w:t>
      </w:r>
      <w:r w:rsidR="00011299">
        <w:rPr>
          <w:rFonts w:ascii="Times New Roman" w:hAnsi="Times New Roman" w:cs="Times New Roman"/>
          <w:bCs/>
          <w:sz w:val="28"/>
          <w:szCs w:val="28"/>
        </w:rPr>
        <w:t xml:space="preserve">и </w:t>
      </w:r>
      <w:r w:rsidRPr="00C44BDC">
        <w:rPr>
          <w:rFonts w:ascii="Times New Roman" w:hAnsi="Times New Roman" w:cs="Times New Roman"/>
          <w:bCs/>
          <w:sz w:val="28"/>
          <w:szCs w:val="28"/>
        </w:rPr>
        <w:t>образной неоднозначности.</w:t>
      </w:r>
    </w:p>
    <w:p w:rsidR="004C62C2" w:rsidRPr="004C62C2" w:rsidRDefault="004E550F"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Превалирование</w:t>
      </w:r>
      <w:r w:rsidR="004C62C2" w:rsidRPr="001E51B0">
        <w:rPr>
          <w:rFonts w:ascii="Times New Roman" w:hAnsi="Times New Roman" w:cs="Times New Roman"/>
          <w:bCs/>
          <w:sz w:val="28"/>
          <w:szCs w:val="28"/>
        </w:rPr>
        <w:t xml:space="preserve"> </w:t>
      </w:r>
      <w:r>
        <w:rPr>
          <w:rFonts w:ascii="Times New Roman" w:hAnsi="Times New Roman" w:cs="Times New Roman"/>
          <w:bCs/>
          <w:sz w:val="28"/>
          <w:szCs w:val="28"/>
        </w:rPr>
        <w:t>изображений</w:t>
      </w:r>
      <w:r w:rsidR="004C62C2" w:rsidRPr="001E51B0">
        <w:rPr>
          <w:rFonts w:ascii="Times New Roman" w:hAnsi="Times New Roman" w:cs="Times New Roman"/>
          <w:bCs/>
          <w:sz w:val="28"/>
          <w:szCs w:val="28"/>
        </w:rPr>
        <w:t xml:space="preserve">, </w:t>
      </w:r>
      <w:r>
        <w:rPr>
          <w:rFonts w:ascii="Times New Roman" w:hAnsi="Times New Roman" w:cs="Times New Roman"/>
          <w:bCs/>
          <w:sz w:val="28"/>
          <w:szCs w:val="28"/>
        </w:rPr>
        <w:t>взаимопроникновение</w:t>
      </w:r>
      <w:r w:rsidR="004C62C2" w:rsidRPr="001E51B0">
        <w:rPr>
          <w:rFonts w:ascii="Times New Roman" w:hAnsi="Times New Roman" w:cs="Times New Roman"/>
          <w:bCs/>
          <w:sz w:val="28"/>
          <w:szCs w:val="28"/>
        </w:rPr>
        <w:t xml:space="preserve"> текст</w:t>
      </w:r>
      <w:r>
        <w:rPr>
          <w:rFonts w:ascii="Times New Roman" w:hAnsi="Times New Roman" w:cs="Times New Roman"/>
          <w:bCs/>
          <w:sz w:val="28"/>
          <w:szCs w:val="28"/>
        </w:rPr>
        <w:t>ов</w:t>
      </w:r>
      <w:r w:rsidR="004C62C2" w:rsidRPr="001E51B0">
        <w:rPr>
          <w:rFonts w:ascii="Times New Roman" w:hAnsi="Times New Roman" w:cs="Times New Roman"/>
          <w:bCs/>
          <w:sz w:val="28"/>
          <w:szCs w:val="28"/>
        </w:rPr>
        <w:t xml:space="preserve"> и </w:t>
      </w:r>
      <w:r>
        <w:rPr>
          <w:rFonts w:ascii="Times New Roman" w:hAnsi="Times New Roman" w:cs="Times New Roman"/>
          <w:bCs/>
          <w:sz w:val="28"/>
          <w:szCs w:val="28"/>
        </w:rPr>
        <w:t>визуальных образов</w:t>
      </w:r>
      <w:r w:rsidR="004C62C2">
        <w:rPr>
          <w:rFonts w:ascii="Times New Roman" w:hAnsi="Times New Roman" w:cs="Times New Roman"/>
          <w:bCs/>
          <w:sz w:val="28"/>
          <w:szCs w:val="28"/>
        </w:rPr>
        <w:t xml:space="preserve">, </w:t>
      </w:r>
      <w:r>
        <w:rPr>
          <w:rFonts w:ascii="Times New Roman" w:hAnsi="Times New Roman" w:cs="Times New Roman"/>
          <w:bCs/>
          <w:sz w:val="28"/>
          <w:szCs w:val="28"/>
        </w:rPr>
        <w:t>наложение</w:t>
      </w:r>
      <w:r w:rsidR="004C62C2">
        <w:rPr>
          <w:rFonts w:ascii="Times New Roman" w:hAnsi="Times New Roman" w:cs="Times New Roman"/>
          <w:bCs/>
          <w:sz w:val="28"/>
          <w:szCs w:val="28"/>
        </w:rPr>
        <w:t xml:space="preserve"> объекта и </w:t>
      </w:r>
      <w:r>
        <w:rPr>
          <w:rFonts w:ascii="Times New Roman" w:hAnsi="Times New Roman" w:cs="Times New Roman"/>
          <w:bCs/>
          <w:sz w:val="28"/>
          <w:szCs w:val="28"/>
        </w:rPr>
        <w:t>окружения</w:t>
      </w:r>
      <w:r w:rsidR="004C62C2">
        <w:rPr>
          <w:rFonts w:ascii="Times New Roman" w:hAnsi="Times New Roman" w:cs="Times New Roman"/>
          <w:bCs/>
          <w:sz w:val="28"/>
          <w:szCs w:val="28"/>
        </w:rPr>
        <w:t xml:space="preserve">, возврат к </w:t>
      </w:r>
      <w:r w:rsidR="004C62C2" w:rsidRPr="001E51B0">
        <w:rPr>
          <w:rFonts w:ascii="Times New Roman" w:hAnsi="Times New Roman" w:cs="Times New Roman"/>
          <w:bCs/>
          <w:sz w:val="28"/>
          <w:szCs w:val="28"/>
        </w:rPr>
        <w:t>руко</w:t>
      </w:r>
      <w:r>
        <w:rPr>
          <w:rFonts w:ascii="Times New Roman" w:hAnsi="Times New Roman" w:cs="Times New Roman"/>
          <w:bCs/>
          <w:sz w:val="28"/>
          <w:szCs w:val="28"/>
        </w:rPr>
        <w:t>творной</w:t>
      </w:r>
      <w:r w:rsidR="004C62C2" w:rsidRPr="001E51B0">
        <w:rPr>
          <w:rFonts w:ascii="Times New Roman" w:hAnsi="Times New Roman" w:cs="Times New Roman"/>
          <w:bCs/>
          <w:sz w:val="28"/>
          <w:szCs w:val="28"/>
        </w:rPr>
        <w:t xml:space="preserve"> </w:t>
      </w:r>
      <w:r>
        <w:rPr>
          <w:rFonts w:ascii="Times New Roman" w:hAnsi="Times New Roman" w:cs="Times New Roman"/>
          <w:bCs/>
          <w:sz w:val="28"/>
          <w:szCs w:val="28"/>
        </w:rPr>
        <w:t>каллиграфии</w:t>
      </w:r>
      <w:r w:rsidR="004C62C2" w:rsidRPr="001E51B0">
        <w:rPr>
          <w:rFonts w:ascii="Times New Roman" w:hAnsi="Times New Roman" w:cs="Times New Roman"/>
          <w:bCs/>
          <w:sz w:val="28"/>
          <w:szCs w:val="28"/>
        </w:rPr>
        <w:t xml:space="preserve">, эксперименты и </w:t>
      </w:r>
      <w:proofErr w:type="spellStart"/>
      <w:r w:rsidR="004C62C2" w:rsidRPr="001E51B0">
        <w:rPr>
          <w:rFonts w:ascii="Times New Roman" w:hAnsi="Times New Roman" w:cs="Times New Roman"/>
          <w:bCs/>
          <w:sz w:val="28"/>
          <w:szCs w:val="28"/>
        </w:rPr>
        <w:t>деконструкция</w:t>
      </w:r>
      <w:proofErr w:type="spellEnd"/>
      <w:r w:rsidR="004C62C2" w:rsidRPr="001E51B0">
        <w:rPr>
          <w:rFonts w:ascii="Times New Roman" w:hAnsi="Times New Roman" w:cs="Times New Roman"/>
          <w:bCs/>
          <w:sz w:val="28"/>
          <w:szCs w:val="28"/>
        </w:rPr>
        <w:t xml:space="preserve"> </w:t>
      </w:r>
      <w:r>
        <w:rPr>
          <w:rFonts w:ascii="Times New Roman" w:hAnsi="Times New Roman" w:cs="Times New Roman"/>
          <w:bCs/>
          <w:sz w:val="28"/>
          <w:szCs w:val="28"/>
        </w:rPr>
        <w:t>принципов</w:t>
      </w:r>
      <w:r w:rsidR="004C62C2" w:rsidRPr="001E51B0">
        <w:rPr>
          <w:rFonts w:ascii="Times New Roman" w:hAnsi="Times New Roman" w:cs="Times New Roman"/>
          <w:bCs/>
          <w:sz w:val="28"/>
          <w:szCs w:val="28"/>
        </w:rPr>
        <w:t>,</w:t>
      </w:r>
      <w:r w:rsidR="004C62C2">
        <w:rPr>
          <w:rFonts w:ascii="Times New Roman" w:hAnsi="Times New Roman" w:cs="Times New Roman"/>
          <w:bCs/>
          <w:sz w:val="28"/>
          <w:szCs w:val="28"/>
        </w:rPr>
        <w:t xml:space="preserve"> </w:t>
      </w:r>
      <w:r>
        <w:rPr>
          <w:rFonts w:ascii="Times New Roman" w:hAnsi="Times New Roman" w:cs="Times New Roman"/>
          <w:bCs/>
          <w:sz w:val="28"/>
          <w:szCs w:val="28"/>
        </w:rPr>
        <w:t xml:space="preserve">которые </w:t>
      </w:r>
      <w:r w:rsidR="004C62C2" w:rsidRPr="001E51B0">
        <w:rPr>
          <w:rFonts w:ascii="Times New Roman" w:hAnsi="Times New Roman" w:cs="Times New Roman"/>
          <w:bCs/>
          <w:sz w:val="28"/>
          <w:szCs w:val="28"/>
        </w:rPr>
        <w:t xml:space="preserve">так </w:t>
      </w:r>
      <w:r w:rsidR="00433DEE">
        <w:rPr>
          <w:rFonts w:ascii="Times New Roman" w:hAnsi="Times New Roman" w:cs="Times New Roman"/>
          <w:bCs/>
          <w:sz w:val="28"/>
          <w:szCs w:val="28"/>
        </w:rPr>
        <w:t>скрупулезно</w:t>
      </w:r>
      <w:r w:rsidR="004C62C2" w:rsidRPr="001E51B0">
        <w:rPr>
          <w:rFonts w:ascii="Times New Roman" w:hAnsi="Times New Roman" w:cs="Times New Roman"/>
          <w:bCs/>
          <w:sz w:val="28"/>
          <w:szCs w:val="28"/>
        </w:rPr>
        <w:t xml:space="preserve"> </w:t>
      </w:r>
      <w:r>
        <w:rPr>
          <w:rFonts w:ascii="Times New Roman" w:hAnsi="Times New Roman" w:cs="Times New Roman"/>
          <w:bCs/>
          <w:sz w:val="28"/>
          <w:szCs w:val="28"/>
        </w:rPr>
        <w:t xml:space="preserve">были </w:t>
      </w:r>
      <w:r w:rsidRPr="001E51B0">
        <w:rPr>
          <w:rFonts w:ascii="Times New Roman" w:hAnsi="Times New Roman" w:cs="Times New Roman"/>
          <w:bCs/>
          <w:sz w:val="28"/>
          <w:szCs w:val="28"/>
        </w:rPr>
        <w:t>сформулированы</w:t>
      </w:r>
      <w:r w:rsidR="004C62C2" w:rsidRPr="001E51B0">
        <w:rPr>
          <w:rFonts w:ascii="Times New Roman" w:hAnsi="Times New Roman" w:cs="Times New Roman"/>
          <w:bCs/>
          <w:sz w:val="28"/>
          <w:szCs w:val="28"/>
        </w:rPr>
        <w:t xml:space="preserve"> м</w:t>
      </w:r>
      <w:r w:rsidR="004C62C2">
        <w:rPr>
          <w:rFonts w:ascii="Times New Roman" w:hAnsi="Times New Roman" w:cs="Times New Roman"/>
          <w:bCs/>
          <w:sz w:val="28"/>
          <w:szCs w:val="28"/>
        </w:rPr>
        <w:t xml:space="preserve">одернистами, </w:t>
      </w:r>
      <w:r w:rsidR="00433DEE">
        <w:rPr>
          <w:rFonts w:ascii="Times New Roman" w:hAnsi="Times New Roman" w:cs="Times New Roman"/>
          <w:bCs/>
          <w:sz w:val="28"/>
          <w:szCs w:val="28"/>
        </w:rPr>
        <w:t>вот</w:t>
      </w:r>
      <w:r w:rsidR="004C62C2">
        <w:rPr>
          <w:rFonts w:ascii="Times New Roman" w:hAnsi="Times New Roman" w:cs="Times New Roman"/>
          <w:bCs/>
          <w:sz w:val="28"/>
          <w:szCs w:val="28"/>
        </w:rPr>
        <w:t xml:space="preserve"> </w:t>
      </w:r>
      <w:r w:rsidR="00433DEE">
        <w:rPr>
          <w:rFonts w:ascii="Times New Roman" w:hAnsi="Times New Roman" w:cs="Times New Roman"/>
          <w:bCs/>
          <w:sz w:val="28"/>
          <w:szCs w:val="28"/>
        </w:rPr>
        <w:t>главные</w:t>
      </w:r>
      <w:r w:rsidR="004C62C2">
        <w:rPr>
          <w:rFonts w:ascii="Times New Roman" w:hAnsi="Times New Roman" w:cs="Times New Roman"/>
          <w:bCs/>
          <w:sz w:val="28"/>
          <w:szCs w:val="28"/>
        </w:rPr>
        <w:t xml:space="preserve"> характе</w:t>
      </w:r>
      <w:r w:rsidR="004C62C2" w:rsidRPr="001E51B0">
        <w:rPr>
          <w:rFonts w:ascii="Times New Roman" w:hAnsi="Times New Roman" w:cs="Times New Roman"/>
          <w:bCs/>
          <w:sz w:val="28"/>
          <w:szCs w:val="28"/>
        </w:rPr>
        <w:t xml:space="preserve">ристики нового </w:t>
      </w:r>
      <w:r w:rsidR="00433DEE">
        <w:rPr>
          <w:rFonts w:ascii="Times New Roman" w:hAnsi="Times New Roman" w:cs="Times New Roman"/>
          <w:bCs/>
          <w:sz w:val="28"/>
          <w:szCs w:val="28"/>
        </w:rPr>
        <w:t>мироощущения</w:t>
      </w:r>
      <w:r w:rsidR="004C62C2" w:rsidRPr="001E51B0">
        <w:rPr>
          <w:rFonts w:ascii="Times New Roman" w:hAnsi="Times New Roman" w:cs="Times New Roman"/>
          <w:bCs/>
          <w:sz w:val="28"/>
          <w:szCs w:val="28"/>
        </w:rPr>
        <w:t>.</w:t>
      </w:r>
    </w:p>
    <w:p w:rsidR="004C62C2" w:rsidRPr="008B0394" w:rsidRDefault="004C62C2" w:rsidP="00F937B0">
      <w:pPr>
        <w:pStyle w:val="a4"/>
        <w:spacing w:line="360" w:lineRule="auto"/>
        <w:ind w:left="0" w:firstLine="851"/>
        <w:jc w:val="both"/>
        <w:rPr>
          <w:rStyle w:val="a5"/>
          <w:rFonts w:ascii="Times New Roman" w:hAnsi="Times New Roman" w:cs="Times New Roman"/>
          <w:b w:val="0"/>
          <w:sz w:val="28"/>
          <w:szCs w:val="28"/>
        </w:rPr>
      </w:pPr>
      <w:r w:rsidRPr="008B0394">
        <w:rPr>
          <w:rStyle w:val="a5"/>
          <w:rFonts w:ascii="Times New Roman" w:hAnsi="Times New Roman" w:cs="Times New Roman"/>
          <w:b w:val="0"/>
          <w:sz w:val="28"/>
          <w:szCs w:val="28"/>
        </w:rPr>
        <w:t>Проектная деятельность, основанная на трех эстетиках</w:t>
      </w:r>
      <w:r w:rsidR="008B0394">
        <w:rPr>
          <w:rStyle w:val="a5"/>
          <w:rFonts w:ascii="Times New Roman" w:hAnsi="Times New Roman" w:cs="Times New Roman"/>
          <w:b w:val="0"/>
          <w:sz w:val="28"/>
          <w:szCs w:val="28"/>
        </w:rPr>
        <w:t>.</w:t>
      </w:r>
    </w:p>
    <w:p w:rsidR="004C62C2" w:rsidRPr="005C4D41" w:rsidRDefault="004C62C2" w:rsidP="00F937B0">
      <w:pPr>
        <w:pStyle w:val="a4"/>
        <w:spacing w:line="360" w:lineRule="auto"/>
        <w:ind w:left="0" w:firstLine="851"/>
        <w:jc w:val="both"/>
        <w:rPr>
          <w:rFonts w:ascii="Times New Roman" w:hAnsi="Times New Roman" w:cs="Times New Roman"/>
          <w:bCs/>
          <w:sz w:val="28"/>
          <w:szCs w:val="28"/>
        </w:rPr>
      </w:pPr>
      <w:r w:rsidRPr="00D94AEF">
        <w:rPr>
          <w:rFonts w:ascii="Times New Roman" w:hAnsi="Times New Roman" w:cs="Times New Roman"/>
          <w:bCs/>
          <w:sz w:val="28"/>
          <w:szCs w:val="28"/>
        </w:rPr>
        <w:t>Сам</w:t>
      </w:r>
      <w:r w:rsidR="00902FA8">
        <w:rPr>
          <w:rFonts w:ascii="Times New Roman" w:hAnsi="Times New Roman" w:cs="Times New Roman"/>
          <w:bCs/>
          <w:sz w:val="28"/>
          <w:szCs w:val="28"/>
        </w:rPr>
        <w:t>ым</w:t>
      </w:r>
      <w:r w:rsidRPr="00D94AEF">
        <w:rPr>
          <w:rFonts w:ascii="Times New Roman" w:hAnsi="Times New Roman" w:cs="Times New Roman"/>
          <w:bCs/>
          <w:sz w:val="28"/>
          <w:szCs w:val="28"/>
        </w:rPr>
        <w:t xml:space="preserve"> </w:t>
      </w:r>
      <w:r>
        <w:rPr>
          <w:rFonts w:ascii="Times New Roman" w:hAnsi="Times New Roman" w:cs="Times New Roman"/>
          <w:bCs/>
          <w:sz w:val="28"/>
          <w:szCs w:val="28"/>
        </w:rPr>
        <w:t>поразительн</w:t>
      </w:r>
      <w:r w:rsidR="00902FA8">
        <w:rPr>
          <w:rFonts w:ascii="Times New Roman" w:hAnsi="Times New Roman" w:cs="Times New Roman"/>
          <w:bCs/>
          <w:sz w:val="28"/>
          <w:szCs w:val="28"/>
        </w:rPr>
        <w:t>ым</w:t>
      </w:r>
      <w:r w:rsidRPr="00D94AEF">
        <w:rPr>
          <w:rFonts w:ascii="Times New Roman" w:hAnsi="Times New Roman" w:cs="Times New Roman"/>
          <w:bCs/>
          <w:sz w:val="28"/>
          <w:szCs w:val="28"/>
        </w:rPr>
        <w:t xml:space="preserve"> в графическом дизайне </w:t>
      </w:r>
      <w:r w:rsidR="00902FA8">
        <w:rPr>
          <w:rFonts w:ascii="Times New Roman" w:hAnsi="Times New Roman" w:cs="Times New Roman"/>
          <w:bCs/>
          <w:sz w:val="28"/>
          <w:szCs w:val="28"/>
        </w:rPr>
        <w:t>является</w:t>
      </w:r>
      <w:r w:rsidRPr="00D94AEF">
        <w:rPr>
          <w:rFonts w:ascii="Times New Roman" w:hAnsi="Times New Roman" w:cs="Times New Roman"/>
          <w:bCs/>
          <w:sz w:val="28"/>
          <w:szCs w:val="28"/>
        </w:rPr>
        <w:t xml:space="preserve"> его </w:t>
      </w:r>
      <w:r w:rsidR="00902FA8">
        <w:rPr>
          <w:rFonts w:ascii="Times New Roman" w:hAnsi="Times New Roman" w:cs="Times New Roman"/>
          <w:bCs/>
          <w:sz w:val="28"/>
          <w:szCs w:val="28"/>
        </w:rPr>
        <w:t>адаптация</w:t>
      </w:r>
      <w:r w:rsidRPr="00D94AEF">
        <w:rPr>
          <w:rFonts w:ascii="Times New Roman" w:hAnsi="Times New Roman" w:cs="Times New Roman"/>
          <w:bCs/>
          <w:sz w:val="28"/>
          <w:szCs w:val="28"/>
        </w:rPr>
        <w:t xml:space="preserve"> к </w:t>
      </w:r>
      <w:r w:rsidR="00872040">
        <w:rPr>
          <w:rFonts w:ascii="Times New Roman" w:hAnsi="Times New Roman" w:cs="Times New Roman"/>
          <w:bCs/>
          <w:sz w:val="28"/>
          <w:szCs w:val="28"/>
        </w:rPr>
        <w:t>изменениям</w:t>
      </w:r>
      <w:r>
        <w:rPr>
          <w:rFonts w:ascii="Times New Roman" w:hAnsi="Times New Roman" w:cs="Times New Roman"/>
          <w:bCs/>
          <w:sz w:val="28"/>
          <w:szCs w:val="28"/>
        </w:rPr>
        <w:t xml:space="preserve">, </w:t>
      </w:r>
      <w:r w:rsidR="00902FA8">
        <w:rPr>
          <w:rFonts w:ascii="Times New Roman" w:hAnsi="Times New Roman" w:cs="Times New Roman"/>
          <w:bCs/>
          <w:sz w:val="28"/>
          <w:szCs w:val="28"/>
        </w:rPr>
        <w:t>непрерывное</w:t>
      </w:r>
      <w:r>
        <w:rPr>
          <w:rFonts w:ascii="Times New Roman" w:hAnsi="Times New Roman" w:cs="Times New Roman"/>
          <w:bCs/>
          <w:sz w:val="28"/>
          <w:szCs w:val="28"/>
        </w:rPr>
        <w:t xml:space="preserve"> </w:t>
      </w:r>
      <w:r w:rsidR="00F7355B">
        <w:rPr>
          <w:rFonts w:ascii="Times New Roman" w:hAnsi="Times New Roman" w:cs="Times New Roman"/>
          <w:bCs/>
          <w:sz w:val="28"/>
          <w:szCs w:val="28"/>
        </w:rPr>
        <w:t>перевоплощение</w:t>
      </w:r>
      <w:r>
        <w:rPr>
          <w:rFonts w:ascii="Times New Roman" w:hAnsi="Times New Roman" w:cs="Times New Roman"/>
          <w:bCs/>
          <w:sz w:val="28"/>
          <w:szCs w:val="28"/>
        </w:rPr>
        <w:t xml:space="preserve"> собственной предметной парадигмы профессии, </w:t>
      </w:r>
      <w:r w:rsidR="00902FA8">
        <w:rPr>
          <w:rFonts w:ascii="Times New Roman" w:hAnsi="Times New Roman" w:cs="Times New Roman"/>
          <w:bCs/>
          <w:sz w:val="28"/>
          <w:szCs w:val="28"/>
        </w:rPr>
        <w:t>перемена</w:t>
      </w:r>
      <w:r>
        <w:rPr>
          <w:rFonts w:ascii="Times New Roman" w:hAnsi="Times New Roman" w:cs="Times New Roman"/>
          <w:bCs/>
          <w:sz w:val="28"/>
          <w:szCs w:val="28"/>
        </w:rPr>
        <w:t xml:space="preserve"> </w:t>
      </w:r>
      <w:r w:rsidR="00902FA8">
        <w:rPr>
          <w:rFonts w:ascii="Times New Roman" w:hAnsi="Times New Roman" w:cs="Times New Roman"/>
          <w:bCs/>
          <w:sz w:val="28"/>
          <w:szCs w:val="28"/>
        </w:rPr>
        <w:t>понятий</w:t>
      </w:r>
      <w:r>
        <w:rPr>
          <w:rFonts w:ascii="Times New Roman" w:hAnsi="Times New Roman" w:cs="Times New Roman"/>
          <w:bCs/>
          <w:sz w:val="28"/>
          <w:szCs w:val="28"/>
        </w:rPr>
        <w:t>, способов в</w:t>
      </w:r>
      <w:r w:rsidR="00872040">
        <w:rPr>
          <w:rFonts w:ascii="Times New Roman" w:hAnsi="Times New Roman" w:cs="Times New Roman"/>
          <w:bCs/>
          <w:sz w:val="28"/>
          <w:szCs w:val="28"/>
        </w:rPr>
        <w:t>осприятия</w:t>
      </w:r>
      <w:r>
        <w:rPr>
          <w:rFonts w:ascii="Times New Roman" w:hAnsi="Times New Roman" w:cs="Times New Roman"/>
          <w:bCs/>
          <w:sz w:val="28"/>
          <w:szCs w:val="28"/>
        </w:rPr>
        <w:t xml:space="preserve"> и </w:t>
      </w:r>
      <w:r w:rsidRPr="00D94AEF">
        <w:rPr>
          <w:rFonts w:ascii="Times New Roman" w:hAnsi="Times New Roman" w:cs="Times New Roman"/>
          <w:bCs/>
          <w:sz w:val="28"/>
          <w:szCs w:val="28"/>
        </w:rPr>
        <w:t>представления о красоте, е</w:t>
      </w:r>
      <w:r>
        <w:rPr>
          <w:rFonts w:ascii="Times New Roman" w:hAnsi="Times New Roman" w:cs="Times New Roman"/>
          <w:bCs/>
          <w:sz w:val="28"/>
          <w:szCs w:val="28"/>
        </w:rPr>
        <w:t>е</w:t>
      </w:r>
      <w:r w:rsidRPr="00D94AEF">
        <w:rPr>
          <w:rFonts w:ascii="Times New Roman" w:hAnsi="Times New Roman" w:cs="Times New Roman"/>
          <w:bCs/>
          <w:sz w:val="28"/>
          <w:szCs w:val="28"/>
        </w:rPr>
        <w:t xml:space="preserve"> эстети</w:t>
      </w:r>
      <w:r>
        <w:rPr>
          <w:rFonts w:ascii="Times New Roman" w:hAnsi="Times New Roman" w:cs="Times New Roman"/>
          <w:bCs/>
          <w:sz w:val="28"/>
          <w:szCs w:val="28"/>
        </w:rPr>
        <w:t>ческом содержании</w:t>
      </w:r>
      <w:r w:rsidRPr="00D94AEF">
        <w:rPr>
          <w:rFonts w:ascii="Times New Roman" w:hAnsi="Times New Roman" w:cs="Times New Roman"/>
          <w:bCs/>
          <w:sz w:val="28"/>
          <w:szCs w:val="28"/>
        </w:rPr>
        <w:t>.</w:t>
      </w:r>
      <w:r w:rsidRPr="005C4D41">
        <w:rPr>
          <w:rFonts w:ascii="Times New Roman" w:hAnsi="Times New Roman" w:cs="Times New Roman"/>
          <w:bCs/>
          <w:sz w:val="28"/>
          <w:szCs w:val="28"/>
        </w:rPr>
        <w:t xml:space="preserve"> </w:t>
      </w:r>
    </w:p>
    <w:p w:rsidR="004C62C2" w:rsidRDefault="004C03A5"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Книга являлась основным</w:t>
      </w:r>
      <w:r w:rsidR="004C62C2" w:rsidRPr="0011051D">
        <w:rPr>
          <w:rFonts w:ascii="Times New Roman" w:hAnsi="Times New Roman" w:cs="Times New Roman"/>
          <w:bCs/>
          <w:sz w:val="28"/>
          <w:szCs w:val="28"/>
        </w:rPr>
        <w:t xml:space="preserve"> носителем эстетики в исторически </w:t>
      </w:r>
      <w:r>
        <w:rPr>
          <w:rFonts w:ascii="Times New Roman" w:hAnsi="Times New Roman" w:cs="Times New Roman"/>
          <w:bCs/>
          <w:sz w:val="28"/>
          <w:szCs w:val="28"/>
        </w:rPr>
        <w:t>эпохальный</w:t>
      </w:r>
      <w:r w:rsidR="004C62C2" w:rsidRPr="0011051D">
        <w:rPr>
          <w:rFonts w:ascii="Times New Roman" w:hAnsi="Times New Roman" w:cs="Times New Roman"/>
          <w:bCs/>
          <w:sz w:val="28"/>
          <w:szCs w:val="28"/>
        </w:rPr>
        <w:t xml:space="preserve"> </w:t>
      </w:r>
      <w:r>
        <w:rPr>
          <w:rFonts w:ascii="Times New Roman" w:hAnsi="Times New Roman" w:cs="Times New Roman"/>
          <w:bCs/>
          <w:sz w:val="28"/>
          <w:szCs w:val="28"/>
        </w:rPr>
        <w:t>промежуток времени</w:t>
      </w:r>
      <w:r w:rsidR="004C62C2" w:rsidRPr="0011051D">
        <w:rPr>
          <w:rFonts w:ascii="Times New Roman" w:hAnsi="Times New Roman" w:cs="Times New Roman"/>
          <w:bCs/>
          <w:sz w:val="28"/>
          <w:szCs w:val="28"/>
        </w:rPr>
        <w:t>, названный «классикой»</w:t>
      </w:r>
      <w:r>
        <w:rPr>
          <w:rFonts w:ascii="Times New Roman" w:hAnsi="Times New Roman" w:cs="Times New Roman"/>
          <w:bCs/>
          <w:sz w:val="28"/>
          <w:szCs w:val="28"/>
        </w:rPr>
        <w:t>.</w:t>
      </w:r>
      <w:r w:rsidR="008203D3">
        <w:rPr>
          <w:rFonts w:ascii="Times New Roman" w:hAnsi="Times New Roman" w:cs="Times New Roman"/>
          <w:bCs/>
          <w:sz w:val="28"/>
          <w:szCs w:val="28"/>
        </w:rPr>
        <w:t xml:space="preserve"> </w:t>
      </w:r>
      <w:r>
        <w:rPr>
          <w:rFonts w:ascii="Times New Roman" w:hAnsi="Times New Roman" w:cs="Times New Roman"/>
          <w:bCs/>
          <w:sz w:val="28"/>
          <w:szCs w:val="28"/>
        </w:rPr>
        <w:t xml:space="preserve">Именно в книге, </w:t>
      </w:r>
      <w:r w:rsidR="00CC76F5">
        <w:rPr>
          <w:rFonts w:ascii="Times New Roman" w:hAnsi="Times New Roman" w:cs="Times New Roman"/>
          <w:bCs/>
          <w:sz w:val="28"/>
          <w:szCs w:val="28"/>
        </w:rPr>
        <w:lastRenderedPageBreak/>
        <w:t>на протяжении</w:t>
      </w:r>
      <w:r>
        <w:rPr>
          <w:rFonts w:ascii="Times New Roman" w:hAnsi="Times New Roman" w:cs="Times New Roman"/>
          <w:bCs/>
          <w:sz w:val="28"/>
          <w:szCs w:val="28"/>
        </w:rPr>
        <w:t xml:space="preserve"> многих веков были разработаны и доведены до совершенства </w:t>
      </w:r>
      <w:r w:rsidR="008203D3">
        <w:rPr>
          <w:rFonts w:ascii="Times New Roman" w:hAnsi="Times New Roman" w:cs="Times New Roman"/>
          <w:bCs/>
          <w:sz w:val="28"/>
          <w:szCs w:val="28"/>
        </w:rPr>
        <w:t xml:space="preserve">эстетические каноны и </w:t>
      </w:r>
      <w:r>
        <w:rPr>
          <w:rFonts w:ascii="Times New Roman" w:hAnsi="Times New Roman" w:cs="Times New Roman"/>
          <w:bCs/>
          <w:sz w:val="28"/>
          <w:szCs w:val="28"/>
        </w:rPr>
        <w:t>основные пр</w:t>
      </w:r>
      <w:r w:rsidR="008203D3">
        <w:rPr>
          <w:rFonts w:ascii="Times New Roman" w:hAnsi="Times New Roman" w:cs="Times New Roman"/>
          <w:bCs/>
          <w:sz w:val="28"/>
          <w:szCs w:val="28"/>
        </w:rPr>
        <w:t>инципы</w:t>
      </w:r>
      <w:r>
        <w:rPr>
          <w:rFonts w:ascii="Times New Roman" w:hAnsi="Times New Roman" w:cs="Times New Roman"/>
          <w:bCs/>
          <w:sz w:val="28"/>
          <w:szCs w:val="28"/>
        </w:rPr>
        <w:t xml:space="preserve"> </w:t>
      </w:r>
      <w:r w:rsidR="004C62C2" w:rsidRPr="0011051D">
        <w:rPr>
          <w:rFonts w:ascii="Times New Roman" w:hAnsi="Times New Roman" w:cs="Times New Roman"/>
          <w:bCs/>
          <w:sz w:val="28"/>
          <w:szCs w:val="28"/>
        </w:rPr>
        <w:t xml:space="preserve">профессиональной культуры. </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11051D">
        <w:rPr>
          <w:rFonts w:ascii="Times New Roman" w:hAnsi="Times New Roman" w:cs="Times New Roman"/>
          <w:bCs/>
          <w:sz w:val="28"/>
          <w:szCs w:val="28"/>
        </w:rPr>
        <w:t xml:space="preserve">В </w:t>
      </w:r>
      <w:r w:rsidR="008203D3">
        <w:rPr>
          <w:rFonts w:ascii="Times New Roman" w:hAnsi="Times New Roman" w:cs="Times New Roman"/>
          <w:bCs/>
          <w:sz w:val="28"/>
          <w:szCs w:val="28"/>
        </w:rPr>
        <w:t>модернистской</w:t>
      </w:r>
      <w:r w:rsidRPr="0011051D">
        <w:rPr>
          <w:rFonts w:ascii="Times New Roman" w:hAnsi="Times New Roman" w:cs="Times New Roman"/>
          <w:bCs/>
          <w:sz w:val="28"/>
          <w:szCs w:val="28"/>
        </w:rPr>
        <w:t xml:space="preserve"> парадигме традици</w:t>
      </w:r>
      <w:r w:rsidR="008203D3">
        <w:rPr>
          <w:rFonts w:ascii="Times New Roman" w:hAnsi="Times New Roman" w:cs="Times New Roman"/>
          <w:bCs/>
          <w:sz w:val="28"/>
          <w:szCs w:val="28"/>
        </w:rPr>
        <w:t>и оформления книги</w:t>
      </w:r>
      <w:r w:rsidRPr="0011051D">
        <w:rPr>
          <w:rFonts w:ascii="Times New Roman" w:hAnsi="Times New Roman" w:cs="Times New Roman"/>
          <w:bCs/>
          <w:sz w:val="28"/>
          <w:szCs w:val="28"/>
        </w:rPr>
        <w:t xml:space="preserve"> получил</w:t>
      </w:r>
      <w:r w:rsidR="008203D3">
        <w:rPr>
          <w:rFonts w:ascii="Times New Roman" w:hAnsi="Times New Roman" w:cs="Times New Roman"/>
          <w:bCs/>
          <w:sz w:val="28"/>
          <w:szCs w:val="28"/>
        </w:rPr>
        <w:t>и</w:t>
      </w:r>
      <w:r w:rsidRPr="0011051D">
        <w:rPr>
          <w:rFonts w:ascii="Times New Roman" w:hAnsi="Times New Roman" w:cs="Times New Roman"/>
          <w:bCs/>
          <w:sz w:val="28"/>
          <w:szCs w:val="28"/>
        </w:rPr>
        <w:t xml:space="preserve"> </w:t>
      </w:r>
      <w:r w:rsidR="008203D3">
        <w:rPr>
          <w:rFonts w:ascii="Times New Roman" w:hAnsi="Times New Roman" w:cs="Times New Roman"/>
          <w:bCs/>
          <w:sz w:val="28"/>
          <w:szCs w:val="28"/>
        </w:rPr>
        <w:t xml:space="preserve">дальнейшее </w:t>
      </w:r>
      <w:r w:rsidRPr="0011051D">
        <w:rPr>
          <w:rFonts w:ascii="Times New Roman" w:hAnsi="Times New Roman" w:cs="Times New Roman"/>
          <w:bCs/>
          <w:sz w:val="28"/>
          <w:szCs w:val="28"/>
        </w:rPr>
        <w:t>развитие в дизайне</w:t>
      </w:r>
      <w:r w:rsidR="008203D3">
        <w:rPr>
          <w:rFonts w:ascii="Times New Roman" w:hAnsi="Times New Roman" w:cs="Times New Roman"/>
          <w:bCs/>
          <w:sz w:val="28"/>
          <w:szCs w:val="28"/>
        </w:rPr>
        <w:t xml:space="preserve"> газет и журналов</w:t>
      </w:r>
      <w:r w:rsidRPr="0011051D">
        <w:rPr>
          <w:rFonts w:ascii="Times New Roman" w:hAnsi="Times New Roman" w:cs="Times New Roman"/>
          <w:bCs/>
          <w:sz w:val="28"/>
          <w:szCs w:val="28"/>
        </w:rPr>
        <w:t xml:space="preserve">, но </w:t>
      </w:r>
      <w:r w:rsidR="008203D3">
        <w:rPr>
          <w:rFonts w:ascii="Times New Roman" w:hAnsi="Times New Roman" w:cs="Times New Roman"/>
          <w:bCs/>
          <w:sz w:val="28"/>
          <w:szCs w:val="28"/>
        </w:rPr>
        <w:t>основополагающим мерилом</w:t>
      </w:r>
      <w:r w:rsidRPr="0011051D">
        <w:rPr>
          <w:rFonts w:ascii="Times New Roman" w:hAnsi="Times New Roman" w:cs="Times New Roman"/>
          <w:bCs/>
          <w:sz w:val="28"/>
          <w:szCs w:val="28"/>
        </w:rPr>
        <w:t xml:space="preserve"> </w:t>
      </w:r>
      <w:r w:rsidR="008203D3">
        <w:rPr>
          <w:rFonts w:ascii="Times New Roman" w:hAnsi="Times New Roman" w:cs="Times New Roman"/>
          <w:bCs/>
          <w:sz w:val="28"/>
          <w:szCs w:val="28"/>
        </w:rPr>
        <w:t>этой</w:t>
      </w:r>
      <w:r w:rsidRPr="0011051D">
        <w:rPr>
          <w:rFonts w:ascii="Times New Roman" w:hAnsi="Times New Roman" w:cs="Times New Roman"/>
          <w:bCs/>
          <w:sz w:val="28"/>
          <w:szCs w:val="28"/>
        </w:rPr>
        <w:t xml:space="preserve"> эпохи </w:t>
      </w:r>
      <w:r w:rsidR="008203D3">
        <w:rPr>
          <w:rFonts w:ascii="Times New Roman" w:hAnsi="Times New Roman" w:cs="Times New Roman"/>
          <w:bCs/>
          <w:sz w:val="28"/>
          <w:szCs w:val="28"/>
        </w:rPr>
        <w:t>явились</w:t>
      </w:r>
      <w:r w:rsidRPr="0011051D">
        <w:rPr>
          <w:rFonts w:ascii="Times New Roman" w:hAnsi="Times New Roman" w:cs="Times New Roman"/>
          <w:bCs/>
          <w:sz w:val="28"/>
          <w:szCs w:val="28"/>
        </w:rPr>
        <w:t xml:space="preserve"> знаки, а также их </w:t>
      </w:r>
      <w:r w:rsidR="0088294E">
        <w:rPr>
          <w:rFonts w:ascii="Times New Roman" w:hAnsi="Times New Roman" w:cs="Times New Roman"/>
          <w:bCs/>
          <w:sz w:val="28"/>
          <w:szCs w:val="28"/>
        </w:rPr>
        <w:t>систематизированные</w:t>
      </w:r>
      <w:r w:rsidRPr="0011051D">
        <w:rPr>
          <w:rFonts w:ascii="Times New Roman" w:hAnsi="Times New Roman" w:cs="Times New Roman"/>
          <w:bCs/>
          <w:sz w:val="28"/>
          <w:szCs w:val="28"/>
        </w:rPr>
        <w:t xml:space="preserve"> комплексы визуальной </w:t>
      </w:r>
      <w:r>
        <w:rPr>
          <w:rFonts w:ascii="Times New Roman" w:hAnsi="Times New Roman" w:cs="Times New Roman"/>
          <w:bCs/>
          <w:sz w:val="28"/>
          <w:szCs w:val="28"/>
        </w:rPr>
        <w:t>коммуникации и фирменные стили.</w:t>
      </w:r>
    </w:p>
    <w:p w:rsidR="00205DBC" w:rsidRDefault="003C6341"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Смысл</w:t>
      </w:r>
      <w:r w:rsidR="004C62C2" w:rsidRPr="0011051D">
        <w:rPr>
          <w:rFonts w:ascii="Times New Roman" w:hAnsi="Times New Roman" w:cs="Times New Roman"/>
          <w:bCs/>
          <w:sz w:val="28"/>
          <w:szCs w:val="28"/>
        </w:rPr>
        <w:t xml:space="preserve"> постмодернистской эстетики </w:t>
      </w:r>
      <w:r>
        <w:rPr>
          <w:rFonts w:ascii="Times New Roman" w:hAnsi="Times New Roman" w:cs="Times New Roman"/>
          <w:bCs/>
          <w:sz w:val="28"/>
          <w:szCs w:val="28"/>
        </w:rPr>
        <w:t>выразился через</w:t>
      </w:r>
      <w:r w:rsidR="004C62C2" w:rsidRPr="0011051D">
        <w:rPr>
          <w:rFonts w:ascii="Times New Roman" w:hAnsi="Times New Roman" w:cs="Times New Roman"/>
          <w:bCs/>
          <w:sz w:val="28"/>
          <w:szCs w:val="28"/>
        </w:rPr>
        <w:t xml:space="preserve"> </w:t>
      </w:r>
      <w:r w:rsidRPr="0011051D">
        <w:rPr>
          <w:rFonts w:ascii="Times New Roman" w:hAnsi="Times New Roman" w:cs="Times New Roman"/>
          <w:bCs/>
          <w:sz w:val="28"/>
          <w:szCs w:val="28"/>
        </w:rPr>
        <w:t xml:space="preserve">телевизионные, компьютерные </w:t>
      </w:r>
      <w:r w:rsidR="004C62C2" w:rsidRPr="0011051D">
        <w:rPr>
          <w:rFonts w:ascii="Times New Roman" w:hAnsi="Times New Roman" w:cs="Times New Roman"/>
          <w:bCs/>
          <w:sz w:val="28"/>
          <w:szCs w:val="28"/>
        </w:rPr>
        <w:t>экраны и други</w:t>
      </w:r>
      <w:r w:rsidR="00EE50C7">
        <w:rPr>
          <w:rFonts w:ascii="Times New Roman" w:hAnsi="Times New Roman" w:cs="Times New Roman"/>
          <w:bCs/>
          <w:sz w:val="28"/>
          <w:szCs w:val="28"/>
        </w:rPr>
        <w:t>е</w:t>
      </w:r>
      <w:r w:rsidR="004C62C2" w:rsidRPr="0011051D">
        <w:rPr>
          <w:rFonts w:ascii="Times New Roman" w:hAnsi="Times New Roman" w:cs="Times New Roman"/>
          <w:bCs/>
          <w:sz w:val="28"/>
          <w:szCs w:val="28"/>
        </w:rPr>
        <w:t xml:space="preserve"> </w:t>
      </w:r>
      <w:r>
        <w:rPr>
          <w:rFonts w:ascii="Times New Roman" w:hAnsi="Times New Roman" w:cs="Times New Roman"/>
          <w:bCs/>
          <w:sz w:val="28"/>
          <w:szCs w:val="28"/>
        </w:rPr>
        <w:t>мульти</w:t>
      </w:r>
      <w:r w:rsidR="004C62C2" w:rsidRPr="0011051D">
        <w:rPr>
          <w:rFonts w:ascii="Times New Roman" w:hAnsi="Times New Roman" w:cs="Times New Roman"/>
          <w:bCs/>
          <w:sz w:val="28"/>
          <w:szCs w:val="28"/>
        </w:rPr>
        <w:t>меди</w:t>
      </w:r>
      <w:r>
        <w:rPr>
          <w:rFonts w:ascii="Times New Roman" w:hAnsi="Times New Roman" w:cs="Times New Roman"/>
          <w:bCs/>
          <w:sz w:val="28"/>
          <w:szCs w:val="28"/>
        </w:rPr>
        <w:t>йные коммуникации</w:t>
      </w:r>
      <w:r w:rsidR="004C62C2" w:rsidRPr="0011051D">
        <w:rPr>
          <w:rFonts w:ascii="Times New Roman" w:hAnsi="Times New Roman" w:cs="Times New Roman"/>
          <w:bCs/>
          <w:sz w:val="28"/>
          <w:szCs w:val="28"/>
        </w:rPr>
        <w:t>.</w:t>
      </w:r>
      <w:r w:rsidR="00205DBC">
        <w:rPr>
          <w:rFonts w:ascii="Times New Roman" w:hAnsi="Times New Roman" w:cs="Times New Roman"/>
          <w:bCs/>
          <w:sz w:val="28"/>
          <w:szCs w:val="28"/>
        </w:rPr>
        <w:t xml:space="preserve"> Д</w:t>
      </w:r>
      <w:r>
        <w:rPr>
          <w:rFonts w:ascii="Times New Roman" w:hAnsi="Times New Roman" w:cs="Times New Roman"/>
          <w:bCs/>
          <w:sz w:val="28"/>
          <w:szCs w:val="28"/>
        </w:rPr>
        <w:t>анн</w:t>
      </w:r>
      <w:r w:rsidR="00205DBC">
        <w:rPr>
          <w:rFonts w:ascii="Times New Roman" w:hAnsi="Times New Roman" w:cs="Times New Roman"/>
          <w:bCs/>
          <w:sz w:val="28"/>
          <w:szCs w:val="28"/>
        </w:rPr>
        <w:t>ая</w:t>
      </w:r>
      <w:r>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ви</w:t>
      </w:r>
      <w:r w:rsidR="004C62C2">
        <w:rPr>
          <w:rFonts w:ascii="Times New Roman" w:hAnsi="Times New Roman" w:cs="Times New Roman"/>
          <w:bCs/>
          <w:sz w:val="28"/>
          <w:szCs w:val="28"/>
        </w:rPr>
        <w:t>зуальн</w:t>
      </w:r>
      <w:r w:rsidR="00205DBC">
        <w:rPr>
          <w:rFonts w:ascii="Times New Roman" w:hAnsi="Times New Roman" w:cs="Times New Roman"/>
          <w:bCs/>
          <w:sz w:val="28"/>
          <w:szCs w:val="28"/>
        </w:rPr>
        <w:t>ая</w:t>
      </w:r>
      <w:r w:rsidR="004C62C2">
        <w:rPr>
          <w:rFonts w:ascii="Times New Roman" w:hAnsi="Times New Roman" w:cs="Times New Roman"/>
          <w:bCs/>
          <w:sz w:val="28"/>
          <w:szCs w:val="28"/>
        </w:rPr>
        <w:t xml:space="preserve"> </w:t>
      </w:r>
      <w:r>
        <w:rPr>
          <w:rFonts w:ascii="Times New Roman" w:hAnsi="Times New Roman" w:cs="Times New Roman"/>
          <w:bCs/>
          <w:sz w:val="28"/>
          <w:szCs w:val="28"/>
        </w:rPr>
        <w:t>взаимосвяз</w:t>
      </w:r>
      <w:r w:rsidR="00205DBC">
        <w:rPr>
          <w:rFonts w:ascii="Times New Roman" w:hAnsi="Times New Roman" w:cs="Times New Roman"/>
          <w:bCs/>
          <w:sz w:val="28"/>
          <w:szCs w:val="28"/>
        </w:rPr>
        <w:t>ь</w:t>
      </w:r>
      <w:r>
        <w:rPr>
          <w:rFonts w:ascii="Times New Roman" w:hAnsi="Times New Roman" w:cs="Times New Roman"/>
          <w:bCs/>
          <w:sz w:val="28"/>
          <w:szCs w:val="28"/>
        </w:rPr>
        <w:t xml:space="preserve"> может</w:t>
      </w:r>
      <w:r w:rsidR="004C62C2">
        <w:rPr>
          <w:rFonts w:ascii="Times New Roman" w:hAnsi="Times New Roman" w:cs="Times New Roman"/>
          <w:bCs/>
          <w:sz w:val="28"/>
          <w:szCs w:val="28"/>
        </w:rPr>
        <w:t xml:space="preserve"> </w:t>
      </w:r>
      <w:r>
        <w:rPr>
          <w:rFonts w:ascii="Times New Roman" w:hAnsi="Times New Roman" w:cs="Times New Roman"/>
          <w:bCs/>
          <w:sz w:val="28"/>
          <w:szCs w:val="28"/>
        </w:rPr>
        <w:t>выступать</w:t>
      </w:r>
      <w:r w:rsidR="004C62C2" w:rsidRPr="00237976">
        <w:rPr>
          <w:rFonts w:ascii="Times New Roman" w:hAnsi="Times New Roman" w:cs="Times New Roman"/>
          <w:bCs/>
          <w:sz w:val="28"/>
          <w:szCs w:val="28"/>
        </w:rPr>
        <w:t xml:space="preserve"> как </w:t>
      </w:r>
      <w:r w:rsidR="00205DBC">
        <w:rPr>
          <w:rFonts w:ascii="Times New Roman" w:hAnsi="Times New Roman" w:cs="Times New Roman"/>
          <w:bCs/>
          <w:sz w:val="28"/>
          <w:szCs w:val="28"/>
        </w:rPr>
        <w:t xml:space="preserve">определенная </w:t>
      </w:r>
      <w:r w:rsidR="004C62C2" w:rsidRPr="00237976">
        <w:rPr>
          <w:rFonts w:ascii="Times New Roman" w:hAnsi="Times New Roman" w:cs="Times New Roman"/>
          <w:bCs/>
          <w:sz w:val="28"/>
          <w:szCs w:val="28"/>
        </w:rPr>
        <w:t>з</w:t>
      </w:r>
      <w:r w:rsidR="004C62C2">
        <w:rPr>
          <w:rFonts w:ascii="Times New Roman" w:hAnsi="Times New Roman" w:cs="Times New Roman"/>
          <w:bCs/>
          <w:sz w:val="28"/>
          <w:szCs w:val="28"/>
        </w:rPr>
        <w:t>адач</w:t>
      </w:r>
      <w:r w:rsidR="00205DBC">
        <w:rPr>
          <w:rFonts w:ascii="Times New Roman" w:hAnsi="Times New Roman" w:cs="Times New Roman"/>
          <w:bCs/>
          <w:sz w:val="28"/>
          <w:szCs w:val="28"/>
        </w:rPr>
        <w:t>а для передачи</w:t>
      </w:r>
      <w:r w:rsidR="004C62C2">
        <w:rPr>
          <w:rFonts w:ascii="Times New Roman" w:hAnsi="Times New Roman" w:cs="Times New Roman"/>
          <w:bCs/>
          <w:sz w:val="28"/>
          <w:szCs w:val="28"/>
        </w:rPr>
        <w:t xml:space="preserve"> текста (со</w:t>
      </w:r>
      <w:r w:rsidR="004C62C2" w:rsidRPr="00237976">
        <w:rPr>
          <w:rFonts w:ascii="Times New Roman" w:hAnsi="Times New Roman" w:cs="Times New Roman"/>
          <w:bCs/>
          <w:sz w:val="28"/>
          <w:szCs w:val="28"/>
        </w:rPr>
        <w:t xml:space="preserve">общения, которое </w:t>
      </w:r>
      <w:r w:rsidR="00205DBC">
        <w:rPr>
          <w:rFonts w:ascii="Times New Roman" w:hAnsi="Times New Roman" w:cs="Times New Roman"/>
          <w:bCs/>
          <w:sz w:val="28"/>
          <w:szCs w:val="28"/>
        </w:rPr>
        <w:t>следует</w:t>
      </w:r>
      <w:r w:rsidR="004C62C2" w:rsidRPr="00237976">
        <w:rPr>
          <w:rFonts w:ascii="Times New Roman" w:hAnsi="Times New Roman" w:cs="Times New Roman"/>
          <w:bCs/>
          <w:sz w:val="28"/>
          <w:szCs w:val="28"/>
        </w:rPr>
        <w:t xml:space="preserve"> </w:t>
      </w:r>
      <w:r w:rsidR="00205DBC">
        <w:rPr>
          <w:rFonts w:ascii="Times New Roman" w:hAnsi="Times New Roman" w:cs="Times New Roman"/>
          <w:bCs/>
          <w:sz w:val="28"/>
          <w:szCs w:val="28"/>
        </w:rPr>
        <w:t>послать</w:t>
      </w:r>
      <w:r w:rsidR="004C62C2" w:rsidRPr="00237976">
        <w:rPr>
          <w:rFonts w:ascii="Times New Roman" w:hAnsi="Times New Roman" w:cs="Times New Roman"/>
          <w:bCs/>
          <w:sz w:val="28"/>
          <w:szCs w:val="28"/>
        </w:rPr>
        <w:t>) и контекста.</w:t>
      </w:r>
      <w:r w:rsidR="004C62C2">
        <w:rPr>
          <w:rFonts w:ascii="Times New Roman" w:hAnsi="Times New Roman" w:cs="Times New Roman"/>
          <w:bCs/>
          <w:sz w:val="28"/>
          <w:szCs w:val="28"/>
        </w:rPr>
        <w:t xml:space="preserve"> </w:t>
      </w:r>
    </w:p>
    <w:p w:rsidR="00034FB6" w:rsidRDefault="00205DBC"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Все три эстетики </w:t>
      </w:r>
      <w:r w:rsidR="004C62C2" w:rsidRPr="00237976">
        <w:rPr>
          <w:rFonts w:ascii="Times New Roman" w:hAnsi="Times New Roman" w:cs="Times New Roman"/>
          <w:bCs/>
          <w:sz w:val="28"/>
          <w:szCs w:val="28"/>
        </w:rPr>
        <w:t>став</w:t>
      </w:r>
      <w:r>
        <w:rPr>
          <w:rFonts w:ascii="Times New Roman" w:hAnsi="Times New Roman" w:cs="Times New Roman"/>
          <w:bCs/>
          <w:sz w:val="28"/>
          <w:szCs w:val="28"/>
        </w:rPr>
        <w:t>я</w:t>
      </w:r>
      <w:r w:rsidR="004C62C2" w:rsidRPr="00237976">
        <w:rPr>
          <w:rFonts w:ascii="Times New Roman" w:hAnsi="Times New Roman" w:cs="Times New Roman"/>
          <w:bCs/>
          <w:sz w:val="28"/>
          <w:szCs w:val="28"/>
        </w:rPr>
        <w:t xml:space="preserve">т </w:t>
      </w:r>
      <w:r>
        <w:rPr>
          <w:rFonts w:ascii="Times New Roman" w:hAnsi="Times New Roman" w:cs="Times New Roman"/>
          <w:bCs/>
          <w:sz w:val="28"/>
          <w:szCs w:val="28"/>
        </w:rPr>
        <w:t>определенные</w:t>
      </w:r>
      <w:r w:rsidR="004C62C2" w:rsidRPr="00237976">
        <w:rPr>
          <w:rFonts w:ascii="Times New Roman" w:hAnsi="Times New Roman" w:cs="Times New Roman"/>
          <w:bCs/>
          <w:sz w:val="28"/>
          <w:szCs w:val="28"/>
        </w:rPr>
        <w:t xml:space="preserve"> задачи</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 xml:space="preserve">перед </w:t>
      </w:r>
      <w:r>
        <w:rPr>
          <w:rFonts w:ascii="Times New Roman" w:hAnsi="Times New Roman" w:cs="Times New Roman"/>
          <w:bCs/>
          <w:sz w:val="28"/>
          <w:szCs w:val="28"/>
        </w:rPr>
        <w:t>собственным</w:t>
      </w:r>
      <w:r w:rsidR="00034FB6">
        <w:rPr>
          <w:rFonts w:ascii="Times New Roman" w:hAnsi="Times New Roman" w:cs="Times New Roman"/>
          <w:bCs/>
          <w:sz w:val="28"/>
          <w:szCs w:val="28"/>
        </w:rPr>
        <w:t xml:space="preserve">и </w:t>
      </w:r>
      <w:r>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визуальн</w:t>
      </w:r>
      <w:r>
        <w:rPr>
          <w:rFonts w:ascii="Times New Roman" w:hAnsi="Times New Roman" w:cs="Times New Roman"/>
          <w:bCs/>
          <w:sz w:val="28"/>
          <w:szCs w:val="28"/>
        </w:rPr>
        <w:t>ым</w:t>
      </w:r>
      <w:r w:rsidR="00034FB6">
        <w:rPr>
          <w:rFonts w:ascii="Times New Roman" w:hAnsi="Times New Roman" w:cs="Times New Roman"/>
          <w:bCs/>
          <w:sz w:val="28"/>
          <w:szCs w:val="28"/>
        </w:rPr>
        <w:t>и</w:t>
      </w:r>
      <w:r w:rsidR="004C62C2" w:rsidRPr="00237976">
        <w:rPr>
          <w:rFonts w:ascii="Times New Roman" w:hAnsi="Times New Roman" w:cs="Times New Roman"/>
          <w:bCs/>
          <w:sz w:val="28"/>
          <w:szCs w:val="28"/>
        </w:rPr>
        <w:t xml:space="preserve"> </w:t>
      </w:r>
      <w:r>
        <w:rPr>
          <w:rFonts w:ascii="Times New Roman" w:hAnsi="Times New Roman" w:cs="Times New Roman"/>
          <w:bCs/>
          <w:sz w:val="28"/>
          <w:szCs w:val="28"/>
        </w:rPr>
        <w:t>носител</w:t>
      </w:r>
      <w:r w:rsidR="00034FB6">
        <w:rPr>
          <w:rFonts w:ascii="Times New Roman" w:hAnsi="Times New Roman" w:cs="Times New Roman"/>
          <w:bCs/>
          <w:sz w:val="28"/>
          <w:szCs w:val="28"/>
        </w:rPr>
        <w:t>ями</w:t>
      </w:r>
      <w:r w:rsidR="004C62C2" w:rsidRPr="00237976">
        <w:rPr>
          <w:rFonts w:ascii="Times New Roman" w:hAnsi="Times New Roman" w:cs="Times New Roman"/>
          <w:bCs/>
          <w:sz w:val="28"/>
          <w:szCs w:val="28"/>
        </w:rPr>
        <w:t>, в каждо</w:t>
      </w:r>
      <w:r>
        <w:rPr>
          <w:rFonts w:ascii="Times New Roman" w:hAnsi="Times New Roman" w:cs="Times New Roman"/>
          <w:bCs/>
          <w:sz w:val="28"/>
          <w:szCs w:val="28"/>
        </w:rPr>
        <w:t>м</w:t>
      </w:r>
      <w:r w:rsidR="004C62C2" w:rsidRPr="00237976">
        <w:rPr>
          <w:rFonts w:ascii="Times New Roman" w:hAnsi="Times New Roman" w:cs="Times New Roman"/>
          <w:bCs/>
          <w:sz w:val="28"/>
          <w:szCs w:val="28"/>
        </w:rPr>
        <w:t xml:space="preserve"> из</w:t>
      </w:r>
      <w:r w:rsidR="004C62C2">
        <w:rPr>
          <w:rFonts w:ascii="Times New Roman" w:hAnsi="Times New Roman" w:cs="Times New Roman"/>
          <w:bCs/>
          <w:sz w:val="28"/>
          <w:szCs w:val="28"/>
        </w:rPr>
        <w:t xml:space="preserve"> </w:t>
      </w:r>
      <w:r>
        <w:rPr>
          <w:rFonts w:ascii="Times New Roman" w:hAnsi="Times New Roman" w:cs="Times New Roman"/>
          <w:bCs/>
          <w:sz w:val="28"/>
          <w:szCs w:val="28"/>
        </w:rPr>
        <w:t>которых</w:t>
      </w:r>
      <w:r w:rsidR="004C62C2" w:rsidRPr="00237976">
        <w:rPr>
          <w:rFonts w:ascii="Times New Roman" w:hAnsi="Times New Roman" w:cs="Times New Roman"/>
          <w:bCs/>
          <w:sz w:val="28"/>
          <w:szCs w:val="28"/>
        </w:rPr>
        <w:t xml:space="preserve"> на пер</w:t>
      </w:r>
      <w:r w:rsidR="00034FB6">
        <w:rPr>
          <w:rFonts w:ascii="Times New Roman" w:hAnsi="Times New Roman" w:cs="Times New Roman"/>
          <w:bCs/>
          <w:sz w:val="28"/>
          <w:szCs w:val="28"/>
        </w:rPr>
        <w:t>едний</w:t>
      </w:r>
      <w:r w:rsidR="004C62C2" w:rsidRPr="00237976">
        <w:rPr>
          <w:rFonts w:ascii="Times New Roman" w:hAnsi="Times New Roman" w:cs="Times New Roman"/>
          <w:bCs/>
          <w:sz w:val="28"/>
          <w:szCs w:val="28"/>
        </w:rPr>
        <w:t xml:space="preserve"> план вы</w:t>
      </w:r>
      <w:r w:rsidR="00034FB6">
        <w:rPr>
          <w:rFonts w:ascii="Times New Roman" w:hAnsi="Times New Roman" w:cs="Times New Roman"/>
          <w:bCs/>
          <w:sz w:val="28"/>
          <w:szCs w:val="28"/>
        </w:rPr>
        <w:t>ступает</w:t>
      </w:r>
      <w:r w:rsidR="004C62C2" w:rsidRPr="00237976">
        <w:rPr>
          <w:rFonts w:ascii="Times New Roman" w:hAnsi="Times New Roman" w:cs="Times New Roman"/>
          <w:bCs/>
          <w:sz w:val="28"/>
          <w:szCs w:val="28"/>
        </w:rPr>
        <w:t xml:space="preserve"> </w:t>
      </w:r>
      <w:r w:rsidR="00034FB6" w:rsidRPr="00237976">
        <w:rPr>
          <w:rFonts w:ascii="Times New Roman" w:hAnsi="Times New Roman" w:cs="Times New Roman"/>
          <w:bCs/>
          <w:sz w:val="28"/>
          <w:szCs w:val="28"/>
        </w:rPr>
        <w:t>смысл</w:t>
      </w:r>
      <w:r w:rsidR="00034FB6">
        <w:rPr>
          <w:rFonts w:ascii="Times New Roman" w:hAnsi="Times New Roman" w:cs="Times New Roman"/>
          <w:bCs/>
          <w:sz w:val="28"/>
          <w:szCs w:val="28"/>
        </w:rPr>
        <w:t>ообразование и формообразование, присущие той или иной художественной парадигме</w:t>
      </w:r>
      <w:r w:rsidR="004C62C2" w:rsidRPr="00237976">
        <w:rPr>
          <w:rFonts w:ascii="Times New Roman" w:hAnsi="Times New Roman" w:cs="Times New Roman"/>
          <w:bCs/>
          <w:sz w:val="28"/>
          <w:szCs w:val="28"/>
        </w:rPr>
        <w:t>.</w:t>
      </w:r>
      <w:r w:rsidR="00034FB6">
        <w:rPr>
          <w:rFonts w:ascii="Times New Roman" w:hAnsi="Times New Roman" w:cs="Times New Roman"/>
          <w:bCs/>
          <w:sz w:val="28"/>
          <w:szCs w:val="28"/>
        </w:rPr>
        <w:t xml:space="preserve"> </w:t>
      </w:r>
    </w:p>
    <w:p w:rsidR="004C62C2" w:rsidRDefault="003B2696"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Классическая </w:t>
      </w:r>
      <w:r w:rsidR="008E2271">
        <w:rPr>
          <w:rFonts w:ascii="Times New Roman" w:hAnsi="Times New Roman" w:cs="Times New Roman"/>
          <w:bCs/>
          <w:sz w:val="28"/>
          <w:szCs w:val="28"/>
        </w:rPr>
        <w:t>парадигма</w:t>
      </w:r>
      <w:r w:rsidR="00EB6515">
        <w:rPr>
          <w:rFonts w:ascii="Times New Roman" w:hAnsi="Times New Roman" w:cs="Times New Roman"/>
          <w:bCs/>
          <w:sz w:val="28"/>
          <w:szCs w:val="28"/>
        </w:rPr>
        <w:t xml:space="preserve"> или эстетика </w:t>
      </w:r>
      <w:proofErr w:type="spellStart"/>
      <w:r w:rsidR="00EB6515">
        <w:rPr>
          <w:rFonts w:ascii="Times New Roman" w:hAnsi="Times New Roman" w:cs="Times New Roman"/>
          <w:bCs/>
          <w:sz w:val="28"/>
          <w:szCs w:val="28"/>
        </w:rPr>
        <w:t>формосообразности</w:t>
      </w:r>
      <w:proofErr w:type="spellEnd"/>
      <w:r w:rsidR="004C62C2" w:rsidRPr="00237976">
        <w:rPr>
          <w:rFonts w:ascii="Times New Roman" w:hAnsi="Times New Roman" w:cs="Times New Roman"/>
          <w:bCs/>
          <w:sz w:val="28"/>
          <w:szCs w:val="28"/>
        </w:rPr>
        <w:t xml:space="preserve"> </w:t>
      </w:r>
      <w:r>
        <w:rPr>
          <w:rFonts w:ascii="Times New Roman" w:hAnsi="Times New Roman" w:cs="Times New Roman"/>
          <w:bCs/>
          <w:sz w:val="28"/>
          <w:szCs w:val="28"/>
        </w:rPr>
        <w:t>утверждает</w:t>
      </w:r>
      <w:r w:rsidRPr="003B2696">
        <w:rPr>
          <w:rFonts w:ascii="Times New Roman" w:hAnsi="Times New Roman" w:cs="Times New Roman"/>
          <w:bCs/>
          <w:sz w:val="28"/>
          <w:szCs w:val="28"/>
        </w:rPr>
        <w:t xml:space="preserve"> </w:t>
      </w:r>
      <w:r w:rsidRPr="00237976">
        <w:rPr>
          <w:rFonts w:ascii="Times New Roman" w:hAnsi="Times New Roman" w:cs="Times New Roman"/>
          <w:bCs/>
          <w:sz w:val="28"/>
          <w:szCs w:val="28"/>
        </w:rPr>
        <w:t>гармони</w:t>
      </w:r>
      <w:r>
        <w:rPr>
          <w:rFonts w:ascii="Times New Roman" w:hAnsi="Times New Roman" w:cs="Times New Roman"/>
          <w:bCs/>
          <w:sz w:val="28"/>
          <w:szCs w:val="28"/>
        </w:rPr>
        <w:t>ю,</w:t>
      </w:r>
      <w:r w:rsidR="004C62C2" w:rsidRPr="00237976">
        <w:rPr>
          <w:rFonts w:ascii="Times New Roman" w:hAnsi="Times New Roman" w:cs="Times New Roman"/>
          <w:bCs/>
          <w:sz w:val="28"/>
          <w:szCs w:val="28"/>
        </w:rPr>
        <w:t xml:space="preserve"> </w:t>
      </w:r>
      <w:r>
        <w:rPr>
          <w:rFonts w:ascii="Times New Roman" w:hAnsi="Times New Roman" w:cs="Times New Roman"/>
          <w:bCs/>
          <w:sz w:val="28"/>
          <w:szCs w:val="28"/>
        </w:rPr>
        <w:t>красоту формы, говорит о</w:t>
      </w:r>
      <w:r w:rsidR="004C62C2" w:rsidRPr="00237976">
        <w:rPr>
          <w:rFonts w:ascii="Times New Roman" w:hAnsi="Times New Roman" w:cs="Times New Roman"/>
          <w:bCs/>
          <w:sz w:val="28"/>
          <w:szCs w:val="28"/>
        </w:rPr>
        <w:t xml:space="preserve"> ее </w:t>
      </w:r>
      <w:r w:rsidR="00F66DEC">
        <w:rPr>
          <w:rFonts w:ascii="Times New Roman" w:hAnsi="Times New Roman" w:cs="Times New Roman"/>
          <w:bCs/>
          <w:sz w:val="28"/>
          <w:szCs w:val="28"/>
        </w:rPr>
        <w:t>безупречности</w:t>
      </w:r>
      <w:r w:rsidR="004C62C2" w:rsidRPr="00237976">
        <w:rPr>
          <w:rFonts w:ascii="Times New Roman" w:hAnsi="Times New Roman" w:cs="Times New Roman"/>
          <w:bCs/>
          <w:sz w:val="28"/>
          <w:szCs w:val="28"/>
        </w:rPr>
        <w:t xml:space="preserve">, о </w:t>
      </w:r>
      <w:r w:rsidR="00F66DEC">
        <w:rPr>
          <w:rFonts w:ascii="Times New Roman" w:hAnsi="Times New Roman" w:cs="Times New Roman"/>
          <w:bCs/>
          <w:sz w:val="28"/>
          <w:szCs w:val="28"/>
        </w:rPr>
        <w:t>нюансных отношения</w:t>
      </w:r>
      <w:r w:rsidR="004C62C2" w:rsidRPr="00237976">
        <w:rPr>
          <w:rFonts w:ascii="Times New Roman" w:hAnsi="Times New Roman" w:cs="Times New Roman"/>
          <w:bCs/>
          <w:sz w:val="28"/>
          <w:szCs w:val="28"/>
        </w:rPr>
        <w:t xml:space="preserve"> текста и контекс</w:t>
      </w:r>
      <w:r w:rsidR="004C62C2">
        <w:rPr>
          <w:rFonts w:ascii="Times New Roman" w:hAnsi="Times New Roman" w:cs="Times New Roman"/>
          <w:bCs/>
          <w:sz w:val="28"/>
          <w:szCs w:val="28"/>
        </w:rPr>
        <w:t xml:space="preserve">та, </w:t>
      </w:r>
      <w:r w:rsidR="00F66DEC">
        <w:rPr>
          <w:rFonts w:ascii="Times New Roman" w:hAnsi="Times New Roman" w:cs="Times New Roman"/>
          <w:bCs/>
          <w:sz w:val="28"/>
          <w:szCs w:val="28"/>
        </w:rPr>
        <w:t xml:space="preserve">взаимодействие </w:t>
      </w:r>
      <w:r w:rsidR="004C62C2">
        <w:rPr>
          <w:rFonts w:ascii="Times New Roman" w:hAnsi="Times New Roman" w:cs="Times New Roman"/>
          <w:bCs/>
          <w:sz w:val="28"/>
          <w:szCs w:val="28"/>
        </w:rPr>
        <w:t>которы</w:t>
      </w:r>
      <w:r w:rsidR="00F66DEC">
        <w:rPr>
          <w:rFonts w:ascii="Times New Roman" w:hAnsi="Times New Roman" w:cs="Times New Roman"/>
          <w:bCs/>
          <w:sz w:val="28"/>
          <w:szCs w:val="28"/>
        </w:rPr>
        <w:t>х,</w:t>
      </w:r>
      <w:r w:rsidR="004C62C2">
        <w:rPr>
          <w:rFonts w:ascii="Times New Roman" w:hAnsi="Times New Roman" w:cs="Times New Roman"/>
          <w:bCs/>
          <w:sz w:val="28"/>
          <w:szCs w:val="28"/>
        </w:rPr>
        <w:t xml:space="preserve"> творчески </w:t>
      </w:r>
      <w:r w:rsidR="00F66DEC">
        <w:rPr>
          <w:rFonts w:ascii="Times New Roman" w:hAnsi="Times New Roman" w:cs="Times New Roman"/>
          <w:bCs/>
          <w:sz w:val="28"/>
          <w:szCs w:val="28"/>
        </w:rPr>
        <w:t>соприкаясь</w:t>
      </w:r>
      <w:r w:rsidR="004C62C2">
        <w:rPr>
          <w:rFonts w:ascii="Times New Roman" w:hAnsi="Times New Roman" w:cs="Times New Roman"/>
          <w:bCs/>
          <w:sz w:val="28"/>
          <w:szCs w:val="28"/>
        </w:rPr>
        <w:t>,</w:t>
      </w:r>
      <w:r w:rsidR="004C62C2" w:rsidRPr="00237976">
        <w:rPr>
          <w:rFonts w:ascii="Times New Roman" w:hAnsi="Times New Roman" w:cs="Times New Roman"/>
          <w:bCs/>
          <w:sz w:val="28"/>
          <w:szCs w:val="28"/>
        </w:rPr>
        <w:t xml:space="preserve"> </w:t>
      </w:r>
      <w:r w:rsidR="00F66DEC">
        <w:rPr>
          <w:rFonts w:ascii="Times New Roman" w:hAnsi="Times New Roman" w:cs="Times New Roman"/>
          <w:bCs/>
          <w:sz w:val="28"/>
          <w:szCs w:val="28"/>
        </w:rPr>
        <w:t>по</w:t>
      </w:r>
      <w:r w:rsidR="004C62C2" w:rsidRPr="00237976">
        <w:rPr>
          <w:rFonts w:ascii="Times New Roman" w:hAnsi="Times New Roman" w:cs="Times New Roman"/>
          <w:bCs/>
          <w:sz w:val="28"/>
          <w:szCs w:val="28"/>
        </w:rPr>
        <w:t>рождаю</w:t>
      </w:r>
      <w:r w:rsidR="004C62C2">
        <w:rPr>
          <w:rFonts w:ascii="Times New Roman" w:hAnsi="Times New Roman" w:cs="Times New Roman"/>
          <w:bCs/>
          <w:sz w:val="28"/>
          <w:szCs w:val="28"/>
        </w:rPr>
        <w:t xml:space="preserve">т </w:t>
      </w:r>
      <w:r w:rsidR="00F66DEC">
        <w:rPr>
          <w:rFonts w:ascii="Times New Roman" w:hAnsi="Times New Roman" w:cs="Times New Roman"/>
          <w:bCs/>
          <w:sz w:val="28"/>
          <w:szCs w:val="28"/>
        </w:rPr>
        <w:t xml:space="preserve">определенную </w:t>
      </w:r>
      <w:r w:rsidR="004C62C2">
        <w:rPr>
          <w:rFonts w:ascii="Times New Roman" w:hAnsi="Times New Roman" w:cs="Times New Roman"/>
          <w:bCs/>
          <w:sz w:val="28"/>
          <w:szCs w:val="28"/>
        </w:rPr>
        <w:t>гармонию формы сообщения. За</w:t>
      </w:r>
      <w:r w:rsidR="004C62C2" w:rsidRPr="00237976">
        <w:rPr>
          <w:rFonts w:ascii="Times New Roman" w:hAnsi="Times New Roman" w:cs="Times New Roman"/>
          <w:bCs/>
          <w:sz w:val="28"/>
          <w:szCs w:val="28"/>
        </w:rPr>
        <w:t xml:space="preserve">дача </w:t>
      </w:r>
      <w:r w:rsidR="00F66DEC">
        <w:rPr>
          <w:rFonts w:ascii="Times New Roman" w:hAnsi="Times New Roman" w:cs="Times New Roman"/>
          <w:bCs/>
          <w:sz w:val="28"/>
          <w:szCs w:val="28"/>
        </w:rPr>
        <w:t xml:space="preserve">для </w:t>
      </w:r>
      <w:r w:rsidR="004C62C2" w:rsidRPr="00237976">
        <w:rPr>
          <w:rFonts w:ascii="Times New Roman" w:hAnsi="Times New Roman" w:cs="Times New Roman"/>
          <w:bCs/>
          <w:sz w:val="28"/>
          <w:szCs w:val="28"/>
        </w:rPr>
        <w:t xml:space="preserve">визуальной </w:t>
      </w:r>
      <w:r w:rsidR="00F66DEC">
        <w:rPr>
          <w:rFonts w:ascii="Times New Roman" w:hAnsi="Times New Roman" w:cs="Times New Roman"/>
          <w:bCs/>
          <w:sz w:val="28"/>
          <w:szCs w:val="28"/>
        </w:rPr>
        <w:t>эстетики</w:t>
      </w:r>
      <w:r w:rsidR="005813A4">
        <w:rPr>
          <w:rFonts w:ascii="Times New Roman" w:hAnsi="Times New Roman" w:cs="Times New Roman"/>
          <w:bCs/>
          <w:sz w:val="28"/>
          <w:szCs w:val="28"/>
        </w:rPr>
        <w:t>,</w:t>
      </w:r>
      <w:r w:rsidR="00F66DEC">
        <w:rPr>
          <w:rFonts w:ascii="Times New Roman" w:hAnsi="Times New Roman" w:cs="Times New Roman"/>
          <w:bCs/>
          <w:sz w:val="28"/>
          <w:szCs w:val="28"/>
        </w:rPr>
        <w:t xml:space="preserve"> </w:t>
      </w:r>
      <w:r w:rsidR="005813A4">
        <w:rPr>
          <w:rFonts w:ascii="Times New Roman" w:hAnsi="Times New Roman" w:cs="Times New Roman"/>
          <w:bCs/>
          <w:sz w:val="28"/>
          <w:szCs w:val="28"/>
        </w:rPr>
        <w:t>в данном случае,</w:t>
      </w:r>
      <w:r w:rsidR="004C62C2" w:rsidRPr="00237976">
        <w:rPr>
          <w:rFonts w:ascii="Times New Roman" w:hAnsi="Times New Roman" w:cs="Times New Roman"/>
          <w:bCs/>
          <w:sz w:val="28"/>
          <w:szCs w:val="28"/>
        </w:rPr>
        <w:t xml:space="preserve"> </w:t>
      </w:r>
      <w:r w:rsidR="00F66DEC">
        <w:rPr>
          <w:rFonts w:ascii="Times New Roman" w:hAnsi="Times New Roman" w:cs="Times New Roman"/>
          <w:bCs/>
          <w:sz w:val="28"/>
          <w:szCs w:val="28"/>
        </w:rPr>
        <w:t>заключается в том, чтобы пр</w:t>
      </w:r>
      <w:r w:rsidR="005813A4">
        <w:rPr>
          <w:rFonts w:ascii="Times New Roman" w:hAnsi="Times New Roman" w:cs="Times New Roman"/>
          <w:bCs/>
          <w:sz w:val="28"/>
          <w:szCs w:val="28"/>
        </w:rPr>
        <w:t>е</w:t>
      </w:r>
      <w:r w:rsidR="00F66DEC">
        <w:rPr>
          <w:rFonts w:ascii="Times New Roman" w:hAnsi="Times New Roman" w:cs="Times New Roman"/>
          <w:bCs/>
          <w:sz w:val="28"/>
          <w:szCs w:val="28"/>
        </w:rPr>
        <w:t>дставить</w:t>
      </w:r>
      <w:r w:rsidR="004C62C2" w:rsidRPr="00237976">
        <w:rPr>
          <w:rFonts w:ascii="Times New Roman" w:hAnsi="Times New Roman" w:cs="Times New Roman"/>
          <w:bCs/>
          <w:sz w:val="28"/>
          <w:szCs w:val="28"/>
        </w:rPr>
        <w:t xml:space="preserve"> эту</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гармони</w:t>
      </w:r>
      <w:r w:rsidR="005813A4">
        <w:rPr>
          <w:rFonts w:ascii="Times New Roman" w:hAnsi="Times New Roman" w:cs="Times New Roman"/>
          <w:bCs/>
          <w:sz w:val="28"/>
          <w:szCs w:val="28"/>
        </w:rPr>
        <w:t>чную</w:t>
      </w:r>
      <w:r w:rsidR="004C62C2" w:rsidRPr="00237976">
        <w:rPr>
          <w:rFonts w:ascii="Times New Roman" w:hAnsi="Times New Roman" w:cs="Times New Roman"/>
          <w:bCs/>
          <w:sz w:val="28"/>
          <w:szCs w:val="28"/>
        </w:rPr>
        <w:t xml:space="preserve"> форм</w:t>
      </w:r>
      <w:r w:rsidR="005813A4">
        <w:rPr>
          <w:rFonts w:ascii="Times New Roman" w:hAnsi="Times New Roman" w:cs="Times New Roman"/>
          <w:bCs/>
          <w:sz w:val="28"/>
          <w:szCs w:val="28"/>
        </w:rPr>
        <w:t>у</w:t>
      </w:r>
      <w:r w:rsidR="004C62C2" w:rsidRPr="00237976">
        <w:rPr>
          <w:rFonts w:ascii="Times New Roman" w:hAnsi="Times New Roman" w:cs="Times New Roman"/>
          <w:bCs/>
          <w:sz w:val="28"/>
          <w:szCs w:val="28"/>
        </w:rPr>
        <w:t xml:space="preserve">, </w:t>
      </w:r>
      <w:r w:rsidR="005813A4">
        <w:rPr>
          <w:rFonts w:ascii="Times New Roman" w:hAnsi="Times New Roman" w:cs="Times New Roman"/>
          <w:bCs/>
          <w:sz w:val="28"/>
          <w:szCs w:val="28"/>
        </w:rPr>
        <w:t xml:space="preserve">как </w:t>
      </w:r>
      <w:r w:rsidR="004C62C2" w:rsidRPr="00237976">
        <w:rPr>
          <w:rFonts w:ascii="Times New Roman" w:hAnsi="Times New Roman" w:cs="Times New Roman"/>
          <w:bCs/>
          <w:sz w:val="28"/>
          <w:szCs w:val="28"/>
        </w:rPr>
        <w:t>гармонию текста и контекста,</w:t>
      </w:r>
      <w:r w:rsidR="004C62C2">
        <w:rPr>
          <w:rFonts w:ascii="Times New Roman" w:hAnsi="Times New Roman" w:cs="Times New Roman"/>
          <w:bCs/>
          <w:sz w:val="28"/>
          <w:szCs w:val="28"/>
        </w:rPr>
        <w:t xml:space="preserve"> </w:t>
      </w:r>
      <w:r w:rsidR="005813A4">
        <w:rPr>
          <w:rFonts w:ascii="Times New Roman" w:hAnsi="Times New Roman" w:cs="Times New Roman"/>
          <w:bCs/>
          <w:sz w:val="28"/>
          <w:szCs w:val="28"/>
        </w:rPr>
        <w:t>преподнести</w:t>
      </w:r>
      <w:r w:rsidR="004C62C2" w:rsidRPr="00237976">
        <w:rPr>
          <w:rFonts w:ascii="Times New Roman" w:hAnsi="Times New Roman" w:cs="Times New Roman"/>
          <w:bCs/>
          <w:sz w:val="28"/>
          <w:szCs w:val="28"/>
        </w:rPr>
        <w:t xml:space="preserve"> ее </w:t>
      </w:r>
      <w:r w:rsidR="005813A4">
        <w:rPr>
          <w:rFonts w:ascii="Times New Roman" w:hAnsi="Times New Roman" w:cs="Times New Roman"/>
          <w:bCs/>
          <w:sz w:val="28"/>
          <w:szCs w:val="28"/>
        </w:rPr>
        <w:t xml:space="preserve">именно </w:t>
      </w:r>
      <w:r w:rsidR="004C62C2" w:rsidRPr="00237976">
        <w:rPr>
          <w:rFonts w:ascii="Times New Roman" w:hAnsi="Times New Roman" w:cs="Times New Roman"/>
          <w:bCs/>
          <w:sz w:val="28"/>
          <w:szCs w:val="28"/>
        </w:rPr>
        <w:t xml:space="preserve">в первозданном </w:t>
      </w:r>
      <w:r w:rsidR="005813A4">
        <w:rPr>
          <w:rFonts w:ascii="Times New Roman" w:hAnsi="Times New Roman" w:cs="Times New Roman"/>
          <w:bCs/>
          <w:sz w:val="28"/>
          <w:szCs w:val="28"/>
        </w:rPr>
        <w:t>облике</w:t>
      </w:r>
      <w:r w:rsidR="004C62C2" w:rsidRPr="00237976">
        <w:rPr>
          <w:rFonts w:ascii="Times New Roman" w:hAnsi="Times New Roman" w:cs="Times New Roman"/>
          <w:bCs/>
          <w:sz w:val="28"/>
          <w:szCs w:val="28"/>
        </w:rPr>
        <w:t>.</w:t>
      </w:r>
    </w:p>
    <w:p w:rsidR="004C62C2" w:rsidRDefault="008E2271"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Парадигма</w:t>
      </w:r>
      <w:r w:rsidR="004C62C2" w:rsidRPr="00237976">
        <w:rPr>
          <w:rFonts w:ascii="Times New Roman" w:hAnsi="Times New Roman" w:cs="Times New Roman"/>
          <w:bCs/>
          <w:sz w:val="28"/>
          <w:szCs w:val="28"/>
        </w:rPr>
        <w:t xml:space="preserve"> </w:t>
      </w:r>
      <w:r w:rsidR="00D94B30">
        <w:rPr>
          <w:rFonts w:ascii="Times New Roman" w:hAnsi="Times New Roman" w:cs="Times New Roman"/>
          <w:bCs/>
          <w:sz w:val="28"/>
          <w:szCs w:val="28"/>
        </w:rPr>
        <w:t>модернизма</w:t>
      </w:r>
      <w:r w:rsidR="004C62C2" w:rsidRPr="00237976">
        <w:rPr>
          <w:rFonts w:ascii="Times New Roman" w:hAnsi="Times New Roman" w:cs="Times New Roman"/>
          <w:bCs/>
          <w:sz w:val="28"/>
          <w:szCs w:val="28"/>
        </w:rPr>
        <w:t xml:space="preserve"> </w:t>
      </w:r>
      <w:r w:rsidR="00EB6515">
        <w:rPr>
          <w:rFonts w:ascii="Times New Roman" w:hAnsi="Times New Roman" w:cs="Times New Roman"/>
          <w:bCs/>
          <w:sz w:val="28"/>
          <w:szCs w:val="28"/>
        </w:rPr>
        <w:t xml:space="preserve">или эстетика целесообразности </w:t>
      </w:r>
      <w:r w:rsidR="00D94B30">
        <w:rPr>
          <w:rFonts w:ascii="Times New Roman" w:hAnsi="Times New Roman" w:cs="Times New Roman"/>
          <w:bCs/>
          <w:sz w:val="28"/>
          <w:szCs w:val="28"/>
        </w:rPr>
        <w:t>рассматривает</w:t>
      </w:r>
      <w:r w:rsidR="004C62C2" w:rsidRPr="00237976">
        <w:rPr>
          <w:rFonts w:ascii="Times New Roman" w:hAnsi="Times New Roman" w:cs="Times New Roman"/>
          <w:bCs/>
          <w:sz w:val="28"/>
          <w:szCs w:val="28"/>
        </w:rPr>
        <w:t xml:space="preserve"> текст</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 xml:space="preserve">как на </w:t>
      </w:r>
      <w:r w:rsidR="00EB6515">
        <w:rPr>
          <w:rFonts w:ascii="Times New Roman" w:hAnsi="Times New Roman" w:cs="Times New Roman"/>
          <w:bCs/>
          <w:sz w:val="28"/>
          <w:szCs w:val="28"/>
        </w:rPr>
        <w:t>непреложный выразитель</w:t>
      </w:r>
      <w:r w:rsidR="004C62C2" w:rsidRPr="00237976">
        <w:rPr>
          <w:rFonts w:ascii="Times New Roman" w:hAnsi="Times New Roman" w:cs="Times New Roman"/>
          <w:bCs/>
          <w:sz w:val="28"/>
          <w:szCs w:val="28"/>
        </w:rPr>
        <w:t xml:space="preserve"> истины, </w:t>
      </w:r>
      <w:r w:rsidR="00EB6515">
        <w:rPr>
          <w:rFonts w:ascii="Times New Roman" w:hAnsi="Times New Roman" w:cs="Times New Roman"/>
          <w:bCs/>
          <w:sz w:val="28"/>
          <w:szCs w:val="28"/>
        </w:rPr>
        <w:t xml:space="preserve">где </w:t>
      </w:r>
      <w:r w:rsidR="004C62C2" w:rsidRPr="00237976">
        <w:rPr>
          <w:rFonts w:ascii="Times New Roman" w:hAnsi="Times New Roman" w:cs="Times New Roman"/>
          <w:bCs/>
          <w:sz w:val="28"/>
          <w:szCs w:val="28"/>
        </w:rPr>
        <w:t xml:space="preserve">контекст </w:t>
      </w:r>
      <w:r w:rsidR="00EB6515">
        <w:rPr>
          <w:rFonts w:ascii="Times New Roman" w:hAnsi="Times New Roman" w:cs="Times New Roman"/>
          <w:bCs/>
          <w:sz w:val="28"/>
          <w:szCs w:val="28"/>
        </w:rPr>
        <w:t>выполняет</w:t>
      </w:r>
      <w:r w:rsidR="004C62C2">
        <w:rPr>
          <w:rFonts w:ascii="Times New Roman" w:hAnsi="Times New Roman" w:cs="Times New Roman"/>
          <w:bCs/>
          <w:sz w:val="28"/>
          <w:szCs w:val="28"/>
        </w:rPr>
        <w:t xml:space="preserve"> </w:t>
      </w:r>
      <w:r w:rsidR="00EB6515">
        <w:rPr>
          <w:rFonts w:ascii="Times New Roman" w:hAnsi="Times New Roman" w:cs="Times New Roman"/>
          <w:bCs/>
          <w:sz w:val="28"/>
          <w:szCs w:val="28"/>
        </w:rPr>
        <w:t>только</w:t>
      </w:r>
      <w:r w:rsidR="004C62C2" w:rsidRPr="00237976">
        <w:rPr>
          <w:rFonts w:ascii="Times New Roman" w:hAnsi="Times New Roman" w:cs="Times New Roman"/>
          <w:bCs/>
          <w:sz w:val="28"/>
          <w:szCs w:val="28"/>
        </w:rPr>
        <w:t xml:space="preserve"> вспомог</w:t>
      </w:r>
      <w:r w:rsidR="004C62C2">
        <w:rPr>
          <w:rFonts w:ascii="Times New Roman" w:hAnsi="Times New Roman" w:cs="Times New Roman"/>
          <w:bCs/>
          <w:sz w:val="28"/>
          <w:szCs w:val="28"/>
        </w:rPr>
        <w:t xml:space="preserve">ательную </w:t>
      </w:r>
      <w:r w:rsidR="00EB6515">
        <w:rPr>
          <w:rFonts w:ascii="Times New Roman" w:hAnsi="Times New Roman" w:cs="Times New Roman"/>
          <w:bCs/>
          <w:sz w:val="28"/>
          <w:szCs w:val="28"/>
        </w:rPr>
        <w:t>функцию</w:t>
      </w:r>
      <w:r w:rsidR="00881717">
        <w:rPr>
          <w:rFonts w:ascii="Times New Roman" w:hAnsi="Times New Roman" w:cs="Times New Roman"/>
          <w:bCs/>
          <w:sz w:val="28"/>
          <w:szCs w:val="28"/>
        </w:rPr>
        <w:t>. В</w:t>
      </w:r>
      <w:r w:rsidR="00881717" w:rsidRPr="00237976">
        <w:rPr>
          <w:rFonts w:ascii="Times New Roman" w:hAnsi="Times New Roman" w:cs="Times New Roman"/>
          <w:bCs/>
          <w:sz w:val="28"/>
          <w:szCs w:val="28"/>
        </w:rPr>
        <w:t xml:space="preserve"> </w:t>
      </w:r>
      <w:r w:rsidR="00881717">
        <w:rPr>
          <w:rFonts w:ascii="Times New Roman" w:hAnsi="Times New Roman" w:cs="Times New Roman"/>
          <w:bCs/>
          <w:sz w:val="28"/>
          <w:szCs w:val="28"/>
        </w:rPr>
        <w:t>данном</w:t>
      </w:r>
      <w:r w:rsidR="00881717" w:rsidRPr="00237976">
        <w:rPr>
          <w:rFonts w:ascii="Times New Roman" w:hAnsi="Times New Roman" w:cs="Times New Roman"/>
          <w:bCs/>
          <w:sz w:val="28"/>
          <w:szCs w:val="28"/>
        </w:rPr>
        <w:t xml:space="preserve"> случае</w:t>
      </w:r>
      <w:r w:rsidR="00881717">
        <w:rPr>
          <w:rFonts w:ascii="Times New Roman" w:hAnsi="Times New Roman" w:cs="Times New Roman"/>
          <w:bCs/>
          <w:sz w:val="28"/>
          <w:szCs w:val="28"/>
        </w:rPr>
        <w:t xml:space="preserve"> в</w:t>
      </w:r>
      <w:r w:rsidR="004C62C2">
        <w:rPr>
          <w:rFonts w:ascii="Times New Roman" w:hAnsi="Times New Roman" w:cs="Times New Roman"/>
          <w:bCs/>
          <w:sz w:val="28"/>
          <w:szCs w:val="28"/>
        </w:rPr>
        <w:t>изуальная комму</w:t>
      </w:r>
      <w:r w:rsidR="004C62C2" w:rsidRPr="00237976">
        <w:rPr>
          <w:rFonts w:ascii="Times New Roman" w:hAnsi="Times New Roman" w:cs="Times New Roman"/>
          <w:bCs/>
          <w:sz w:val="28"/>
          <w:szCs w:val="28"/>
        </w:rPr>
        <w:t xml:space="preserve">никация </w:t>
      </w:r>
      <w:r w:rsidR="00881717">
        <w:rPr>
          <w:rFonts w:ascii="Times New Roman" w:hAnsi="Times New Roman" w:cs="Times New Roman"/>
          <w:bCs/>
          <w:sz w:val="28"/>
          <w:szCs w:val="28"/>
        </w:rPr>
        <w:t xml:space="preserve">просто </w:t>
      </w:r>
      <w:r w:rsidR="004C62C2" w:rsidRPr="00237976">
        <w:rPr>
          <w:rFonts w:ascii="Times New Roman" w:hAnsi="Times New Roman" w:cs="Times New Roman"/>
          <w:bCs/>
          <w:sz w:val="28"/>
          <w:szCs w:val="28"/>
        </w:rPr>
        <w:t xml:space="preserve">должна </w:t>
      </w:r>
      <w:r w:rsidR="00881717">
        <w:rPr>
          <w:rFonts w:ascii="Times New Roman" w:hAnsi="Times New Roman" w:cs="Times New Roman"/>
          <w:bCs/>
          <w:sz w:val="28"/>
          <w:szCs w:val="28"/>
        </w:rPr>
        <w:t>ретранслировать</w:t>
      </w:r>
      <w:r w:rsidR="004C62C2" w:rsidRPr="00237976">
        <w:rPr>
          <w:rFonts w:ascii="Times New Roman" w:hAnsi="Times New Roman" w:cs="Times New Roman"/>
          <w:bCs/>
          <w:sz w:val="28"/>
          <w:szCs w:val="28"/>
        </w:rPr>
        <w:t xml:space="preserve"> текст,</w:t>
      </w:r>
      <w:r w:rsidR="004C62C2">
        <w:rPr>
          <w:rFonts w:ascii="Times New Roman" w:hAnsi="Times New Roman" w:cs="Times New Roman"/>
          <w:bCs/>
          <w:sz w:val="28"/>
          <w:szCs w:val="28"/>
        </w:rPr>
        <w:t xml:space="preserve"> </w:t>
      </w:r>
      <w:r w:rsidR="00881717">
        <w:rPr>
          <w:rFonts w:ascii="Times New Roman" w:hAnsi="Times New Roman" w:cs="Times New Roman"/>
          <w:bCs/>
          <w:sz w:val="28"/>
          <w:szCs w:val="28"/>
        </w:rPr>
        <w:t xml:space="preserve">как </w:t>
      </w:r>
      <w:r w:rsidR="004C62C2" w:rsidRPr="00237976">
        <w:rPr>
          <w:rFonts w:ascii="Times New Roman" w:hAnsi="Times New Roman" w:cs="Times New Roman"/>
          <w:bCs/>
          <w:sz w:val="28"/>
          <w:szCs w:val="28"/>
        </w:rPr>
        <w:t xml:space="preserve">вербальное сообщение, которое </w:t>
      </w:r>
      <w:r w:rsidR="00881717">
        <w:rPr>
          <w:rFonts w:ascii="Times New Roman" w:hAnsi="Times New Roman" w:cs="Times New Roman"/>
          <w:bCs/>
          <w:sz w:val="28"/>
          <w:szCs w:val="28"/>
        </w:rPr>
        <w:t>необходимо</w:t>
      </w:r>
      <w:r w:rsidR="004C62C2" w:rsidRPr="00237976">
        <w:rPr>
          <w:rFonts w:ascii="Times New Roman" w:hAnsi="Times New Roman" w:cs="Times New Roman"/>
          <w:bCs/>
          <w:sz w:val="28"/>
          <w:szCs w:val="28"/>
        </w:rPr>
        <w:t xml:space="preserve"> донести до</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человека</w:t>
      </w:r>
      <w:r w:rsidR="00881717">
        <w:rPr>
          <w:rFonts w:ascii="Times New Roman" w:hAnsi="Times New Roman" w:cs="Times New Roman"/>
          <w:bCs/>
          <w:sz w:val="28"/>
          <w:szCs w:val="28"/>
        </w:rPr>
        <w:t>.</w:t>
      </w:r>
      <w:r w:rsidR="004C62C2" w:rsidRPr="00237976">
        <w:rPr>
          <w:rFonts w:ascii="Times New Roman" w:hAnsi="Times New Roman" w:cs="Times New Roman"/>
          <w:bCs/>
          <w:sz w:val="28"/>
          <w:szCs w:val="28"/>
        </w:rPr>
        <w:t xml:space="preserve"> </w:t>
      </w:r>
      <w:r>
        <w:rPr>
          <w:rFonts w:ascii="Times New Roman" w:hAnsi="Times New Roman" w:cs="Times New Roman"/>
          <w:bCs/>
          <w:sz w:val="28"/>
          <w:szCs w:val="28"/>
        </w:rPr>
        <w:t>П</w:t>
      </w:r>
      <w:r w:rsidR="004C62C2">
        <w:rPr>
          <w:rFonts w:ascii="Times New Roman" w:hAnsi="Times New Roman" w:cs="Times New Roman"/>
          <w:bCs/>
          <w:sz w:val="28"/>
          <w:szCs w:val="28"/>
        </w:rPr>
        <w:t>ри этом</w:t>
      </w:r>
      <w:r>
        <w:rPr>
          <w:rFonts w:ascii="Times New Roman" w:hAnsi="Times New Roman" w:cs="Times New Roman"/>
          <w:bCs/>
          <w:sz w:val="28"/>
          <w:szCs w:val="28"/>
        </w:rPr>
        <w:t xml:space="preserve"> </w:t>
      </w:r>
      <w:r w:rsidRPr="00237976">
        <w:rPr>
          <w:rFonts w:ascii="Times New Roman" w:hAnsi="Times New Roman" w:cs="Times New Roman"/>
          <w:bCs/>
          <w:sz w:val="28"/>
          <w:szCs w:val="28"/>
        </w:rPr>
        <w:t>чтобы до</w:t>
      </w:r>
      <w:r>
        <w:rPr>
          <w:rFonts w:ascii="Times New Roman" w:hAnsi="Times New Roman" w:cs="Times New Roman"/>
          <w:bCs/>
          <w:sz w:val="28"/>
          <w:szCs w:val="28"/>
        </w:rPr>
        <w:t xml:space="preserve">стигнуть </w:t>
      </w:r>
      <w:r w:rsidRPr="00237976">
        <w:rPr>
          <w:rFonts w:ascii="Times New Roman" w:hAnsi="Times New Roman" w:cs="Times New Roman"/>
          <w:bCs/>
          <w:sz w:val="28"/>
          <w:szCs w:val="28"/>
        </w:rPr>
        <w:t xml:space="preserve">поставленной </w:t>
      </w:r>
      <w:r>
        <w:rPr>
          <w:rFonts w:ascii="Times New Roman" w:hAnsi="Times New Roman" w:cs="Times New Roman"/>
          <w:bCs/>
          <w:sz w:val="28"/>
          <w:szCs w:val="28"/>
        </w:rPr>
        <w:t xml:space="preserve">задачи </w:t>
      </w:r>
      <w:r w:rsidRPr="00237976">
        <w:rPr>
          <w:rFonts w:ascii="Times New Roman" w:hAnsi="Times New Roman" w:cs="Times New Roman"/>
          <w:bCs/>
          <w:sz w:val="28"/>
          <w:szCs w:val="28"/>
        </w:rPr>
        <w:t>коммуникации</w:t>
      </w:r>
      <w:r>
        <w:rPr>
          <w:rFonts w:ascii="Times New Roman" w:hAnsi="Times New Roman" w:cs="Times New Roman"/>
          <w:bCs/>
          <w:sz w:val="28"/>
          <w:szCs w:val="28"/>
        </w:rPr>
        <w:t>,</w:t>
      </w:r>
      <w:r w:rsidR="004C62C2">
        <w:rPr>
          <w:rFonts w:ascii="Times New Roman" w:hAnsi="Times New Roman" w:cs="Times New Roman"/>
          <w:bCs/>
          <w:sz w:val="28"/>
          <w:szCs w:val="28"/>
        </w:rPr>
        <w:t xml:space="preserve"> </w:t>
      </w:r>
      <w:r w:rsidRPr="00237976">
        <w:rPr>
          <w:rFonts w:ascii="Times New Roman" w:hAnsi="Times New Roman" w:cs="Times New Roman"/>
          <w:bCs/>
          <w:sz w:val="28"/>
          <w:szCs w:val="28"/>
        </w:rPr>
        <w:t>конте</w:t>
      </w:r>
      <w:r>
        <w:rPr>
          <w:rFonts w:ascii="Times New Roman" w:hAnsi="Times New Roman" w:cs="Times New Roman"/>
          <w:bCs/>
          <w:sz w:val="28"/>
          <w:szCs w:val="28"/>
        </w:rPr>
        <w:t>кст обязан</w:t>
      </w:r>
      <w:r w:rsidR="004C62C2">
        <w:rPr>
          <w:rFonts w:ascii="Times New Roman" w:hAnsi="Times New Roman" w:cs="Times New Roman"/>
          <w:bCs/>
          <w:sz w:val="28"/>
          <w:szCs w:val="28"/>
        </w:rPr>
        <w:t xml:space="preserve"> соответство</w:t>
      </w:r>
      <w:r w:rsidR="004C62C2" w:rsidRPr="00237976">
        <w:rPr>
          <w:rFonts w:ascii="Times New Roman" w:hAnsi="Times New Roman" w:cs="Times New Roman"/>
          <w:bCs/>
          <w:sz w:val="28"/>
          <w:szCs w:val="28"/>
        </w:rPr>
        <w:t>вать тексту.</w:t>
      </w:r>
    </w:p>
    <w:p w:rsidR="004C62C2" w:rsidRPr="00237976" w:rsidRDefault="008E2271"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Постмодернистская парадигма или э</w:t>
      </w:r>
      <w:r w:rsidR="004C62C2" w:rsidRPr="00237976">
        <w:rPr>
          <w:rFonts w:ascii="Times New Roman" w:hAnsi="Times New Roman" w:cs="Times New Roman"/>
          <w:bCs/>
          <w:sz w:val="28"/>
          <w:szCs w:val="28"/>
        </w:rPr>
        <w:t>стетика смысло</w:t>
      </w:r>
      <w:r w:rsidR="004C62C2">
        <w:rPr>
          <w:rFonts w:ascii="Times New Roman" w:hAnsi="Times New Roman" w:cs="Times New Roman"/>
          <w:bCs/>
          <w:sz w:val="28"/>
          <w:szCs w:val="28"/>
        </w:rPr>
        <w:t xml:space="preserve">сообразности </w:t>
      </w:r>
      <w:r w:rsidR="00660391">
        <w:rPr>
          <w:rFonts w:ascii="Times New Roman" w:hAnsi="Times New Roman" w:cs="Times New Roman"/>
          <w:bCs/>
          <w:sz w:val="28"/>
          <w:szCs w:val="28"/>
        </w:rPr>
        <w:t>заявляет</w:t>
      </w:r>
      <w:r w:rsidR="004C62C2">
        <w:rPr>
          <w:rFonts w:ascii="Times New Roman" w:hAnsi="Times New Roman" w:cs="Times New Roman"/>
          <w:bCs/>
          <w:sz w:val="28"/>
          <w:szCs w:val="28"/>
        </w:rPr>
        <w:t xml:space="preserve"> о</w:t>
      </w:r>
      <w:r w:rsidR="00660391">
        <w:rPr>
          <w:rFonts w:ascii="Times New Roman" w:hAnsi="Times New Roman" w:cs="Times New Roman"/>
          <w:bCs/>
          <w:sz w:val="28"/>
          <w:szCs w:val="28"/>
        </w:rPr>
        <w:t>б</w:t>
      </w:r>
      <w:r w:rsidR="004C62C2">
        <w:rPr>
          <w:rFonts w:ascii="Times New Roman" w:hAnsi="Times New Roman" w:cs="Times New Roman"/>
          <w:bCs/>
          <w:sz w:val="28"/>
          <w:szCs w:val="28"/>
        </w:rPr>
        <w:t xml:space="preserve"> </w:t>
      </w:r>
      <w:r w:rsidR="00660391">
        <w:rPr>
          <w:rFonts w:ascii="Times New Roman" w:hAnsi="Times New Roman" w:cs="Times New Roman"/>
          <w:bCs/>
          <w:sz w:val="28"/>
          <w:szCs w:val="28"/>
        </w:rPr>
        <w:t xml:space="preserve">обратном процессе, то есть о том, что </w:t>
      </w:r>
      <w:r w:rsidR="004C62C2">
        <w:rPr>
          <w:rFonts w:ascii="Times New Roman" w:hAnsi="Times New Roman" w:cs="Times New Roman"/>
          <w:bCs/>
          <w:sz w:val="28"/>
          <w:szCs w:val="28"/>
        </w:rPr>
        <w:t xml:space="preserve">контекст </w:t>
      </w:r>
      <w:r w:rsidR="00660391">
        <w:rPr>
          <w:rFonts w:ascii="Times New Roman" w:hAnsi="Times New Roman" w:cs="Times New Roman"/>
          <w:bCs/>
          <w:sz w:val="28"/>
          <w:szCs w:val="28"/>
        </w:rPr>
        <w:t>является</w:t>
      </w:r>
      <w:r w:rsidR="004C62C2">
        <w:rPr>
          <w:rFonts w:ascii="Times New Roman" w:hAnsi="Times New Roman" w:cs="Times New Roman"/>
          <w:bCs/>
          <w:sz w:val="28"/>
          <w:szCs w:val="28"/>
        </w:rPr>
        <w:t xml:space="preserve"> </w:t>
      </w:r>
      <w:r w:rsidR="00660391">
        <w:rPr>
          <w:rFonts w:ascii="Times New Roman" w:hAnsi="Times New Roman" w:cs="Times New Roman"/>
          <w:bCs/>
          <w:sz w:val="28"/>
          <w:szCs w:val="28"/>
        </w:rPr>
        <w:lastRenderedPageBreak/>
        <w:t>выразителем</w:t>
      </w:r>
      <w:r w:rsidR="004C62C2" w:rsidRPr="00237976">
        <w:rPr>
          <w:rFonts w:ascii="Times New Roman" w:hAnsi="Times New Roman" w:cs="Times New Roman"/>
          <w:bCs/>
          <w:sz w:val="28"/>
          <w:szCs w:val="28"/>
        </w:rPr>
        <w:t xml:space="preserve"> глубинного</w:t>
      </w:r>
      <w:r w:rsidR="004C62C2">
        <w:rPr>
          <w:rFonts w:ascii="Times New Roman" w:hAnsi="Times New Roman" w:cs="Times New Roman"/>
          <w:bCs/>
          <w:sz w:val="28"/>
          <w:szCs w:val="28"/>
        </w:rPr>
        <w:t xml:space="preserve"> смысла, </w:t>
      </w:r>
      <w:r w:rsidR="00660391">
        <w:rPr>
          <w:rFonts w:ascii="Times New Roman" w:hAnsi="Times New Roman" w:cs="Times New Roman"/>
          <w:bCs/>
          <w:sz w:val="28"/>
          <w:szCs w:val="28"/>
        </w:rPr>
        <w:t>а</w:t>
      </w:r>
      <w:r w:rsidR="004C62C2">
        <w:rPr>
          <w:rFonts w:ascii="Times New Roman" w:hAnsi="Times New Roman" w:cs="Times New Roman"/>
          <w:bCs/>
          <w:sz w:val="28"/>
          <w:szCs w:val="28"/>
        </w:rPr>
        <w:t xml:space="preserve"> те</w:t>
      </w:r>
      <w:proofErr w:type="gramStart"/>
      <w:r w:rsidR="004C62C2">
        <w:rPr>
          <w:rFonts w:ascii="Times New Roman" w:hAnsi="Times New Roman" w:cs="Times New Roman"/>
          <w:bCs/>
          <w:sz w:val="28"/>
          <w:szCs w:val="28"/>
        </w:rPr>
        <w:t>кст</w:t>
      </w:r>
      <w:r w:rsidR="00660391">
        <w:rPr>
          <w:rFonts w:ascii="Times New Roman" w:hAnsi="Times New Roman" w:cs="Times New Roman"/>
          <w:bCs/>
          <w:sz w:val="28"/>
          <w:szCs w:val="28"/>
        </w:rPr>
        <w:t xml:space="preserve"> пр</w:t>
      </w:r>
      <w:proofErr w:type="gramEnd"/>
      <w:r w:rsidR="00660391">
        <w:rPr>
          <w:rFonts w:ascii="Times New Roman" w:hAnsi="Times New Roman" w:cs="Times New Roman"/>
          <w:bCs/>
          <w:sz w:val="28"/>
          <w:szCs w:val="28"/>
        </w:rPr>
        <w:t>осто выступает в виде его сопровождения. П</w:t>
      </w:r>
      <w:r w:rsidR="00660391" w:rsidRPr="00237976">
        <w:rPr>
          <w:rFonts w:ascii="Times New Roman" w:hAnsi="Times New Roman" w:cs="Times New Roman"/>
          <w:bCs/>
          <w:sz w:val="28"/>
          <w:szCs w:val="28"/>
        </w:rPr>
        <w:t>ри этом</w:t>
      </w:r>
      <w:r w:rsidR="00660391">
        <w:rPr>
          <w:rFonts w:ascii="Times New Roman" w:hAnsi="Times New Roman" w:cs="Times New Roman"/>
          <w:bCs/>
          <w:sz w:val="28"/>
          <w:szCs w:val="28"/>
        </w:rPr>
        <w:t xml:space="preserve"> в</w:t>
      </w:r>
      <w:r w:rsidR="004C62C2">
        <w:rPr>
          <w:rFonts w:ascii="Times New Roman" w:hAnsi="Times New Roman" w:cs="Times New Roman"/>
          <w:bCs/>
          <w:sz w:val="28"/>
          <w:szCs w:val="28"/>
        </w:rPr>
        <w:t>изу</w:t>
      </w:r>
      <w:r w:rsidR="004C62C2" w:rsidRPr="00237976">
        <w:rPr>
          <w:rFonts w:ascii="Times New Roman" w:hAnsi="Times New Roman" w:cs="Times New Roman"/>
          <w:bCs/>
          <w:sz w:val="28"/>
          <w:szCs w:val="28"/>
        </w:rPr>
        <w:t>альная коммуникация</w:t>
      </w:r>
      <w:r w:rsidR="00520205">
        <w:rPr>
          <w:rFonts w:ascii="Times New Roman" w:hAnsi="Times New Roman" w:cs="Times New Roman"/>
          <w:bCs/>
          <w:sz w:val="28"/>
          <w:szCs w:val="28"/>
        </w:rPr>
        <w:t>,</w:t>
      </w:r>
      <w:r w:rsidR="004C62C2" w:rsidRPr="00237976">
        <w:rPr>
          <w:rFonts w:ascii="Times New Roman" w:hAnsi="Times New Roman" w:cs="Times New Roman"/>
          <w:bCs/>
          <w:sz w:val="28"/>
          <w:szCs w:val="28"/>
        </w:rPr>
        <w:t xml:space="preserve"> </w:t>
      </w:r>
      <w:r w:rsidR="00520205">
        <w:rPr>
          <w:rFonts w:ascii="Times New Roman" w:hAnsi="Times New Roman" w:cs="Times New Roman"/>
          <w:bCs/>
          <w:sz w:val="28"/>
          <w:szCs w:val="28"/>
        </w:rPr>
        <w:t>прежде всего, обязана</w:t>
      </w:r>
      <w:r w:rsidR="004C62C2" w:rsidRPr="00237976">
        <w:rPr>
          <w:rFonts w:ascii="Times New Roman" w:hAnsi="Times New Roman" w:cs="Times New Roman"/>
          <w:bCs/>
          <w:sz w:val="28"/>
          <w:szCs w:val="28"/>
        </w:rPr>
        <w:t xml:space="preserve"> переда</w:t>
      </w:r>
      <w:r w:rsidR="00660391">
        <w:rPr>
          <w:rFonts w:ascii="Times New Roman" w:hAnsi="Times New Roman" w:cs="Times New Roman"/>
          <w:bCs/>
          <w:sz w:val="28"/>
          <w:szCs w:val="28"/>
        </w:rPr>
        <w:t>ва</w:t>
      </w:r>
      <w:r w:rsidR="004C62C2" w:rsidRPr="00237976">
        <w:rPr>
          <w:rFonts w:ascii="Times New Roman" w:hAnsi="Times New Roman" w:cs="Times New Roman"/>
          <w:bCs/>
          <w:sz w:val="28"/>
          <w:szCs w:val="28"/>
        </w:rPr>
        <w:t>ть</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 xml:space="preserve">смысл, а не </w:t>
      </w:r>
      <w:r w:rsidR="00660391">
        <w:rPr>
          <w:rFonts w:ascii="Times New Roman" w:hAnsi="Times New Roman" w:cs="Times New Roman"/>
          <w:bCs/>
          <w:sz w:val="28"/>
          <w:szCs w:val="28"/>
        </w:rPr>
        <w:t>определенный</w:t>
      </w:r>
      <w:r w:rsidR="004C62C2" w:rsidRPr="00237976">
        <w:rPr>
          <w:rFonts w:ascii="Times New Roman" w:hAnsi="Times New Roman" w:cs="Times New Roman"/>
          <w:bCs/>
          <w:sz w:val="28"/>
          <w:szCs w:val="28"/>
        </w:rPr>
        <w:t xml:space="preserve"> текст сообщения, сдела</w:t>
      </w:r>
      <w:r w:rsidR="00520205">
        <w:rPr>
          <w:rFonts w:ascii="Times New Roman" w:hAnsi="Times New Roman" w:cs="Times New Roman"/>
          <w:bCs/>
          <w:sz w:val="28"/>
          <w:szCs w:val="28"/>
        </w:rPr>
        <w:t>в</w:t>
      </w:r>
      <w:r w:rsidR="004C62C2">
        <w:rPr>
          <w:rFonts w:ascii="Times New Roman" w:hAnsi="Times New Roman" w:cs="Times New Roman"/>
          <w:bCs/>
          <w:sz w:val="28"/>
          <w:szCs w:val="28"/>
        </w:rPr>
        <w:t xml:space="preserve"> </w:t>
      </w:r>
      <w:r w:rsidR="004C62C2" w:rsidRPr="00237976">
        <w:rPr>
          <w:rFonts w:ascii="Times New Roman" w:hAnsi="Times New Roman" w:cs="Times New Roman"/>
          <w:bCs/>
          <w:sz w:val="28"/>
          <w:szCs w:val="28"/>
        </w:rPr>
        <w:t xml:space="preserve">так, чтобы контекст </w:t>
      </w:r>
      <w:r w:rsidR="00520205">
        <w:rPr>
          <w:rFonts w:ascii="Times New Roman" w:hAnsi="Times New Roman" w:cs="Times New Roman"/>
          <w:bCs/>
          <w:sz w:val="28"/>
          <w:szCs w:val="28"/>
        </w:rPr>
        <w:t>напрямую влиял на содержание</w:t>
      </w:r>
      <w:r w:rsidR="004C62C2" w:rsidRPr="00237976">
        <w:rPr>
          <w:rFonts w:ascii="Times New Roman" w:hAnsi="Times New Roman" w:cs="Times New Roman"/>
          <w:bCs/>
          <w:sz w:val="28"/>
          <w:szCs w:val="28"/>
        </w:rPr>
        <w:t xml:space="preserve"> </w:t>
      </w:r>
      <w:r w:rsidR="00520205">
        <w:rPr>
          <w:rFonts w:ascii="Times New Roman" w:hAnsi="Times New Roman" w:cs="Times New Roman"/>
          <w:bCs/>
          <w:sz w:val="28"/>
          <w:szCs w:val="28"/>
        </w:rPr>
        <w:t xml:space="preserve">самого </w:t>
      </w:r>
      <w:r w:rsidR="004C62C2" w:rsidRPr="00237976">
        <w:rPr>
          <w:rFonts w:ascii="Times New Roman" w:hAnsi="Times New Roman" w:cs="Times New Roman"/>
          <w:bCs/>
          <w:sz w:val="28"/>
          <w:szCs w:val="28"/>
        </w:rPr>
        <w:t>текст</w:t>
      </w:r>
      <w:r w:rsidR="00520205">
        <w:rPr>
          <w:rFonts w:ascii="Times New Roman" w:hAnsi="Times New Roman" w:cs="Times New Roman"/>
          <w:bCs/>
          <w:sz w:val="28"/>
          <w:szCs w:val="28"/>
        </w:rPr>
        <w:t>а</w:t>
      </w:r>
      <w:r w:rsidR="004C62C2" w:rsidRPr="00237976">
        <w:rPr>
          <w:rFonts w:ascii="Times New Roman" w:hAnsi="Times New Roman" w:cs="Times New Roman"/>
          <w:bCs/>
          <w:sz w:val="28"/>
          <w:szCs w:val="28"/>
        </w:rPr>
        <w:t>.</w:t>
      </w:r>
    </w:p>
    <w:p w:rsidR="004C62C2" w:rsidRPr="00FF70AD" w:rsidRDefault="00A718D0"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Также</w:t>
      </w:r>
      <w:r w:rsidR="00EF5461">
        <w:rPr>
          <w:rFonts w:ascii="Times New Roman" w:hAnsi="Times New Roman" w:cs="Times New Roman"/>
          <w:bCs/>
          <w:sz w:val="28"/>
          <w:szCs w:val="28"/>
        </w:rPr>
        <w:t xml:space="preserve"> в</w:t>
      </w:r>
      <w:r w:rsidR="004C62C2" w:rsidRPr="004211C2">
        <w:rPr>
          <w:rFonts w:ascii="Times New Roman" w:hAnsi="Times New Roman" w:cs="Times New Roman"/>
          <w:bCs/>
          <w:sz w:val="28"/>
          <w:szCs w:val="28"/>
        </w:rPr>
        <w:t xml:space="preserve">ажно </w:t>
      </w:r>
      <w:r w:rsidR="00EF5461">
        <w:rPr>
          <w:rFonts w:ascii="Times New Roman" w:hAnsi="Times New Roman" w:cs="Times New Roman"/>
          <w:bCs/>
          <w:sz w:val="28"/>
          <w:szCs w:val="28"/>
        </w:rPr>
        <w:t>за</w:t>
      </w:r>
      <w:r w:rsidR="004C62C2" w:rsidRPr="004211C2">
        <w:rPr>
          <w:rFonts w:ascii="Times New Roman" w:hAnsi="Times New Roman" w:cs="Times New Roman"/>
          <w:bCs/>
          <w:sz w:val="28"/>
          <w:szCs w:val="28"/>
        </w:rPr>
        <w:t xml:space="preserve">метить, что </w:t>
      </w:r>
      <w:r w:rsidR="00EF5461">
        <w:rPr>
          <w:rFonts w:ascii="Times New Roman" w:hAnsi="Times New Roman" w:cs="Times New Roman"/>
          <w:bCs/>
          <w:sz w:val="28"/>
          <w:szCs w:val="28"/>
        </w:rPr>
        <w:t xml:space="preserve">ни одна из перечисленных </w:t>
      </w:r>
      <w:r w:rsidR="004C62C2" w:rsidRPr="004211C2">
        <w:rPr>
          <w:rFonts w:ascii="Times New Roman" w:hAnsi="Times New Roman" w:cs="Times New Roman"/>
          <w:bCs/>
          <w:sz w:val="28"/>
          <w:szCs w:val="28"/>
        </w:rPr>
        <w:t xml:space="preserve">парадигм не исчезает </w:t>
      </w:r>
      <w:r w:rsidR="00EF5461">
        <w:rPr>
          <w:rFonts w:ascii="Times New Roman" w:hAnsi="Times New Roman" w:cs="Times New Roman"/>
          <w:bCs/>
          <w:sz w:val="28"/>
          <w:szCs w:val="28"/>
        </w:rPr>
        <w:t>бесследно, а</w:t>
      </w:r>
      <w:r w:rsidR="004C62C2" w:rsidRPr="004211C2">
        <w:rPr>
          <w:rFonts w:ascii="Times New Roman" w:hAnsi="Times New Roman" w:cs="Times New Roman"/>
          <w:bCs/>
          <w:sz w:val="28"/>
          <w:szCs w:val="28"/>
        </w:rPr>
        <w:t xml:space="preserve"> даты </w:t>
      </w:r>
      <w:r w:rsidR="00EF5461">
        <w:rPr>
          <w:rFonts w:ascii="Times New Roman" w:hAnsi="Times New Roman" w:cs="Times New Roman"/>
          <w:bCs/>
          <w:sz w:val="28"/>
          <w:szCs w:val="28"/>
        </w:rPr>
        <w:t xml:space="preserve">их </w:t>
      </w:r>
      <w:r w:rsidR="002C4E02">
        <w:rPr>
          <w:rFonts w:ascii="Times New Roman" w:hAnsi="Times New Roman" w:cs="Times New Roman"/>
          <w:bCs/>
          <w:sz w:val="28"/>
          <w:szCs w:val="28"/>
        </w:rPr>
        <w:t>возникновения</w:t>
      </w:r>
      <w:r w:rsidR="004C62C2" w:rsidRPr="004211C2">
        <w:rPr>
          <w:rFonts w:ascii="Times New Roman" w:hAnsi="Times New Roman" w:cs="Times New Roman"/>
          <w:bCs/>
          <w:sz w:val="28"/>
          <w:szCs w:val="28"/>
        </w:rPr>
        <w:t xml:space="preserve"> и</w:t>
      </w:r>
      <w:r w:rsidR="004C62C2">
        <w:rPr>
          <w:rFonts w:ascii="Times New Roman" w:hAnsi="Times New Roman" w:cs="Times New Roman"/>
          <w:bCs/>
          <w:sz w:val="28"/>
          <w:szCs w:val="28"/>
        </w:rPr>
        <w:t xml:space="preserve"> </w:t>
      </w:r>
      <w:r w:rsidR="00EF5461">
        <w:rPr>
          <w:rFonts w:ascii="Times New Roman" w:hAnsi="Times New Roman" w:cs="Times New Roman"/>
          <w:bCs/>
          <w:sz w:val="28"/>
          <w:szCs w:val="28"/>
        </w:rPr>
        <w:t>завершения</w:t>
      </w:r>
      <w:r w:rsidR="004C62C2" w:rsidRPr="005130A1">
        <w:rPr>
          <w:rFonts w:ascii="Times New Roman" w:hAnsi="Times New Roman" w:cs="Times New Roman"/>
          <w:bCs/>
          <w:sz w:val="28"/>
          <w:szCs w:val="28"/>
        </w:rPr>
        <w:t xml:space="preserve"> </w:t>
      </w:r>
      <w:r w:rsidR="004C62C2">
        <w:rPr>
          <w:rFonts w:ascii="Times New Roman" w:hAnsi="Times New Roman" w:cs="Times New Roman"/>
          <w:bCs/>
          <w:sz w:val="28"/>
          <w:szCs w:val="28"/>
        </w:rPr>
        <w:t xml:space="preserve">весьма </w:t>
      </w:r>
      <w:r w:rsidR="002C4E02">
        <w:rPr>
          <w:rFonts w:ascii="Times New Roman" w:hAnsi="Times New Roman" w:cs="Times New Roman"/>
          <w:bCs/>
          <w:sz w:val="28"/>
          <w:szCs w:val="28"/>
        </w:rPr>
        <w:t>условны</w:t>
      </w:r>
      <w:r w:rsidR="004C62C2">
        <w:rPr>
          <w:rFonts w:ascii="Times New Roman" w:hAnsi="Times New Roman" w:cs="Times New Roman"/>
          <w:bCs/>
          <w:sz w:val="28"/>
          <w:szCs w:val="28"/>
        </w:rPr>
        <w:t>.</w:t>
      </w:r>
      <w:r w:rsidR="00221343">
        <w:rPr>
          <w:rFonts w:ascii="Times New Roman" w:hAnsi="Times New Roman" w:cs="Times New Roman"/>
          <w:bCs/>
          <w:sz w:val="28"/>
          <w:szCs w:val="28"/>
        </w:rPr>
        <w:t xml:space="preserve"> Обозначение</w:t>
      </w:r>
      <w:r w:rsidR="004C62C2" w:rsidRPr="004211C2">
        <w:rPr>
          <w:rFonts w:ascii="Times New Roman" w:hAnsi="Times New Roman" w:cs="Times New Roman"/>
          <w:bCs/>
          <w:sz w:val="28"/>
          <w:szCs w:val="28"/>
        </w:rPr>
        <w:t xml:space="preserve"> парадигм о</w:t>
      </w:r>
      <w:r w:rsidR="00D4209D">
        <w:rPr>
          <w:rFonts w:ascii="Times New Roman" w:hAnsi="Times New Roman" w:cs="Times New Roman"/>
          <w:bCs/>
          <w:sz w:val="28"/>
          <w:szCs w:val="28"/>
        </w:rPr>
        <w:t>пределяет</w:t>
      </w:r>
      <w:r w:rsidR="004C62C2">
        <w:rPr>
          <w:rFonts w:ascii="Times New Roman" w:hAnsi="Times New Roman" w:cs="Times New Roman"/>
          <w:bCs/>
          <w:sz w:val="28"/>
          <w:szCs w:val="28"/>
        </w:rPr>
        <w:t xml:space="preserve"> </w:t>
      </w:r>
      <w:r w:rsidR="00D4209D">
        <w:rPr>
          <w:rFonts w:ascii="Times New Roman" w:hAnsi="Times New Roman" w:cs="Times New Roman"/>
          <w:bCs/>
          <w:sz w:val="28"/>
          <w:szCs w:val="28"/>
        </w:rPr>
        <w:t>время</w:t>
      </w:r>
      <w:r w:rsidR="004C62C2">
        <w:rPr>
          <w:rFonts w:ascii="Times New Roman" w:hAnsi="Times New Roman" w:cs="Times New Roman"/>
          <w:bCs/>
          <w:sz w:val="28"/>
          <w:szCs w:val="28"/>
        </w:rPr>
        <w:t xml:space="preserve"> их </w:t>
      </w:r>
      <w:r w:rsidR="00221343">
        <w:rPr>
          <w:rFonts w:ascii="Times New Roman" w:hAnsi="Times New Roman" w:cs="Times New Roman"/>
          <w:bCs/>
          <w:sz w:val="28"/>
          <w:szCs w:val="28"/>
        </w:rPr>
        <w:t>рас</w:t>
      </w:r>
      <w:r w:rsidR="00221343" w:rsidRPr="005130A1">
        <w:rPr>
          <w:rFonts w:ascii="Times New Roman" w:hAnsi="Times New Roman" w:cs="Times New Roman"/>
          <w:bCs/>
          <w:sz w:val="28"/>
          <w:szCs w:val="28"/>
        </w:rPr>
        <w:t>цвет</w:t>
      </w:r>
      <w:r w:rsidR="00221343">
        <w:rPr>
          <w:rFonts w:ascii="Times New Roman" w:hAnsi="Times New Roman" w:cs="Times New Roman"/>
          <w:bCs/>
          <w:sz w:val="28"/>
          <w:szCs w:val="28"/>
        </w:rPr>
        <w:t xml:space="preserve">а и пик </w:t>
      </w:r>
      <w:r w:rsidR="004C62C2">
        <w:rPr>
          <w:rFonts w:ascii="Times New Roman" w:hAnsi="Times New Roman" w:cs="Times New Roman"/>
          <w:bCs/>
          <w:sz w:val="28"/>
          <w:szCs w:val="28"/>
        </w:rPr>
        <w:t xml:space="preserve">доминирования </w:t>
      </w:r>
      <w:r w:rsidR="004C62C2" w:rsidRPr="005130A1">
        <w:rPr>
          <w:rFonts w:ascii="Times New Roman" w:hAnsi="Times New Roman" w:cs="Times New Roman"/>
          <w:bCs/>
          <w:sz w:val="28"/>
          <w:szCs w:val="28"/>
        </w:rPr>
        <w:t xml:space="preserve">в дизайне. </w:t>
      </w:r>
      <w:r w:rsidR="001149D3">
        <w:rPr>
          <w:rFonts w:ascii="Times New Roman" w:hAnsi="Times New Roman" w:cs="Times New Roman"/>
          <w:bCs/>
          <w:sz w:val="28"/>
          <w:szCs w:val="28"/>
        </w:rPr>
        <w:t>Согласно</w:t>
      </w:r>
      <w:r w:rsidR="004C62C2" w:rsidRPr="00FF70AD">
        <w:rPr>
          <w:rFonts w:ascii="Times New Roman" w:hAnsi="Times New Roman" w:cs="Times New Roman"/>
          <w:bCs/>
          <w:sz w:val="28"/>
          <w:szCs w:val="28"/>
        </w:rPr>
        <w:t xml:space="preserve"> теории трех эстетик</w:t>
      </w:r>
      <w:r w:rsidR="003259F3">
        <w:rPr>
          <w:rFonts w:ascii="Times New Roman" w:hAnsi="Times New Roman" w:cs="Times New Roman"/>
          <w:bCs/>
          <w:sz w:val="28"/>
          <w:szCs w:val="28"/>
        </w:rPr>
        <w:t>,</w:t>
      </w:r>
      <w:r w:rsidR="004C62C2" w:rsidRPr="00FF70AD">
        <w:rPr>
          <w:rFonts w:ascii="Times New Roman" w:hAnsi="Times New Roman" w:cs="Times New Roman"/>
          <w:bCs/>
          <w:sz w:val="28"/>
          <w:szCs w:val="28"/>
        </w:rPr>
        <w:t xml:space="preserve"> </w:t>
      </w:r>
      <w:r w:rsidR="003259F3">
        <w:rPr>
          <w:rFonts w:ascii="Times New Roman" w:hAnsi="Times New Roman" w:cs="Times New Roman"/>
          <w:bCs/>
          <w:sz w:val="28"/>
          <w:szCs w:val="28"/>
        </w:rPr>
        <w:t>результ</w:t>
      </w:r>
      <w:r w:rsidR="001149D3">
        <w:rPr>
          <w:rFonts w:ascii="Times New Roman" w:hAnsi="Times New Roman" w:cs="Times New Roman"/>
          <w:bCs/>
          <w:sz w:val="28"/>
          <w:szCs w:val="28"/>
        </w:rPr>
        <w:t>ирующим вектором</w:t>
      </w:r>
      <w:r w:rsidR="00221343">
        <w:rPr>
          <w:rFonts w:ascii="Times New Roman" w:hAnsi="Times New Roman" w:cs="Times New Roman"/>
          <w:bCs/>
          <w:sz w:val="28"/>
          <w:szCs w:val="28"/>
        </w:rPr>
        <w:t xml:space="preserve"> художественного </w:t>
      </w:r>
      <w:r w:rsidR="004C62C2" w:rsidRPr="00FF70AD">
        <w:rPr>
          <w:rFonts w:ascii="Times New Roman" w:hAnsi="Times New Roman" w:cs="Times New Roman"/>
          <w:bCs/>
          <w:sz w:val="28"/>
          <w:szCs w:val="28"/>
        </w:rPr>
        <w:t>развити</w:t>
      </w:r>
      <w:r w:rsidR="00221343">
        <w:rPr>
          <w:rFonts w:ascii="Times New Roman" w:hAnsi="Times New Roman" w:cs="Times New Roman"/>
          <w:bCs/>
          <w:sz w:val="28"/>
          <w:szCs w:val="28"/>
        </w:rPr>
        <w:t>я</w:t>
      </w:r>
      <w:r w:rsidR="004C62C2" w:rsidRPr="00FF70AD">
        <w:rPr>
          <w:rFonts w:ascii="Times New Roman" w:hAnsi="Times New Roman" w:cs="Times New Roman"/>
          <w:bCs/>
          <w:sz w:val="28"/>
          <w:szCs w:val="28"/>
        </w:rPr>
        <w:t xml:space="preserve"> </w:t>
      </w:r>
      <w:r w:rsidR="001149D3">
        <w:rPr>
          <w:rFonts w:ascii="Times New Roman" w:hAnsi="Times New Roman" w:cs="Times New Roman"/>
          <w:bCs/>
          <w:sz w:val="28"/>
          <w:szCs w:val="28"/>
        </w:rPr>
        <w:t>вначале является</w:t>
      </w:r>
      <w:r w:rsidR="00221343">
        <w:rPr>
          <w:rFonts w:ascii="Times New Roman" w:hAnsi="Times New Roman" w:cs="Times New Roman"/>
          <w:bCs/>
          <w:sz w:val="28"/>
          <w:szCs w:val="28"/>
        </w:rPr>
        <w:t xml:space="preserve"> процесс актуализации, а </w:t>
      </w:r>
      <w:r w:rsidR="001149D3">
        <w:rPr>
          <w:rFonts w:ascii="Times New Roman" w:hAnsi="Times New Roman" w:cs="Times New Roman"/>
          <w:bCs/>
          <w:sz w:val="28"/>
          <w:szCs w:val="28"/>
        </w:rPr>
        <w:t>впоследствии</w:t>
      </w:r>
      <w:r w:rsidR="00221343">
        <w:rPr>
          <w:rFonts w:ascii="Times New Roman" w:hAnsi="Times New Roman" w:cs="Times New Roman"/>
          <w:bCs/>
          <w:sz w:val="28"/>
          <w:szCs w:val="28"/>
        </w:rPr>
        <w:t xml:space="preserve"> де</w:t>
      </w:r>
      <w:r w:rsidR="004C62C2" w:rsidRPr="00FF70AD">
        <w:rPr>
          <w:rFonts w:ascii="Times New Roman" w:hAnsi="Times New Roman" w:cs="Times New Roman"/>
          <w:bCs/>
          <w:sz w:val="28"/>
          <w:szCs w:val="28"/>
        </w:rPr>
        <w:t>актуализации культ</w:t>
      </w:r>
      <w:r w:rsidR="004C62C2">
        <w:rPr>
          <w:rFonts w:ascii="Times New Roman" w:hAnsi="Times New Roman" w:cs="Times New Roman"/>
          <w:bCs/>
          <w:sz w:val="28"/>
          <w:szCs w:val="28"/>
        </w:rPr>
        <w:t xml:space="preserve">урно-исторических парадигм. </w:t>
      </w:r>
      <w:r w:rsidR="003259F3">
        <w:rPr>
          <w:rFonts w:ascii="Times New Roman" w:hAnsi="Times New Roman" w:cs="Times New Roman"/>
          <w:bCs/>
          <w:sz w:val="28"/>
          <w:szCs w:val="28"/>
        </w:rPr>
        <w:t>Крайне в</w:t>
      </w:r>
      <w:r w:rsidR="004C62C2">
        <w:rPr>
          <w:rFonts w:ascii="Times New Roman" w:hAnsi="Times New Roman" w:cs="Times New Roman"/>
          <w:bCs/>
          <w:sz w:val="28"/>
          <w:szCs w:val="28"/>
        </w:rPr>
        <w:t>аж</w:t>
      </w:r>
      <w:r w:rsidR="004C62C2" w:rsidRPr="00FF70AD">
        <w:rPr>
          <w:rFonts w:ascii="Times New Roman" w:hAnsi="Times New Roman" w:cs="Times New Roman"/>
          <w:bCs/>
          <w:sz w:val="28"/>
          <w:szCs w:val="28"/>
        </w:rPr>
        <w:t xml:space="preserve">но </w:t>
      </w:r>
      <w:r w:rsidR="003259F3">
        <w:rPr>
          <w:rFonts w:ascii="Times New Roman" w:hAnsi="Times New Roman" w:cs="Times New Roman"/>
          <w:bCs/>
          <w:sz w:val="28"/>
          <w:szCs w:val="28"/>
        </w:rPr>
        <w:t>отме</w:t>
      </w:r>
      <w:r w:rsidR="004C62C2" w:rsidRPr="00FF70AD">
        <w:rPr>
          <w:rFonts w:ascii="Times New Roman" w:hAnsi="Times New Roman" w:cs="Times New Roman"/>
          <w:bCs/>
          <w:sz w:val="28"/>
          <w:szCs w:val="28"/>
        </w:rPr>
        <w:t xml:space="preserve">тить, что </w:t>
      </w:r>
      <w:r w:rsidR="003259F3">
        <w:rPr>
          <w:rFonts w:ascii="Times New Roman" w:hAnsi="Times New Roman" w:cs="Times New Roman"/>
          <w:bCs/>
          <w:sz w:val="28"/>
          <w:szCs w:val="28"/>
        </w:rPr>
        <w:t>господствующая</w:t>
      </w:r>
      <w:r w:rsidR="004C62C2" w:rsidRPr="00FF70AD">
        <w:rPr>
          <w:rFonts w:ascii="Times New Roman" w:hAnsi="Times New Roman" w:cs="Times New Roman"/>
          <w:bCs/>
          <w:sz w:val="28"/>
          <w:szCs w:val="28"/>
        </w:rPr>
        <w:t xml:space="preserve"> парадигма</w:t>
      </w:r>
      <w:r w:rsidR="004C62C2">
        <w:rPr>
          <w:rFonts w:ascii="Times New Roman" w:hAnsi="Times New Roman" w:cs="Times New Roman"/>
          <w:bCs/>
          <w:sz w:val="28"/>
          <w:szCs w:val="28"/>
        </w:rPr>
        <w:t xml:space="preserve"> </w:t>
      </w:r>
      <w:r w:rsidR="003259F3">
        <w:rPr>
          <w:rFonts w:ascii="Times New Roman" w:hAnsi="Times New Roman" w:cs="Times New Roman"/>
          <w:bCs/>
          <w:sz w:val="28"/>
          <w:szCs w:val="28"/>
        </w:rPr>
        <w:t>обязана</w:t>
      </w:r>
      <w:r w:rsidR="004C62C2" w:rsidRPr="00FF70AD">
        <w:rPr>
          <w:rFonts w:ascii="Times New Roman" w:hAnsi="Times New Roman" w:cs="Times New Roman"/>
          <w:bCs/>
          <w:sz w:val="28"/>
          <w:szCs w:val="28"/>
        </w:rPr>
        <w:t xml:space="preserve"> </w:t>
      </w:r>
      <w:r w:rsidR="003259F3">
        <w:rPr>
          <w:rFonts w:ascii="Times New Roman" w:hAnsi="Times New Roman" w:cs="Times New Roman"/>
          <w:bCs/>
          <w:sz w:val="28"/>
          <w:szCs w:val="28"/>
        </w:rPr>
        <w:t>оберегать</w:t>
      </w:r>
      <w:r w:rsidR="004C62C2" w:rsidRPr="00FF70AD">
        <w:rPr>
          <w:rFonts w:ascii="Times New Roman" w:hAnsi="Times New Roman" w:cs="Times New Roman"/>
          <w:bCs/>
          <w:sz w:val="28"/>
          <w:szCs w:val="28"/>
        </w:rPr>
        <w:t xml:space="preserve"> </w:t>
      </w:r>
      <w:r w:rsidR="003259F3">
        <w:rPr>
          <w:rFonts w:ascii="Times New Roman" w:hAnsi="Times New Roman" w:cs="Times New Roman"/>
          <w:bCs/>
          <w:sz w:val="28"/>
          <w:szCs w:val="28"/>
        </w:rPr>
        <w:t>единение</w:t>
      </w:r>
      <w:r w:rsidR="004C62C2" w:rsidRPr="00FF70AD">
        <w:rPr>
          <w:rFonts w:ascii="Times New Roman" w:hAnsi="Times New Roman" w:cs="Times New Roman"/>
          <w:bCs/>
          <w:sz w:val="28"/>
          <w:szCs w:val="28"/>
        </w:rPr>
        <w:t xml:space="preserve"> типологической </w:t>
      </w:r>
      <w:r w:rsidR="003259F3">
        <w:rPr>
          <w:rFonts w:ascii="Times New Roman" w:hAnsi="Times New Roman" w:cs="Times New Roman"/>
          <w:bCs/>
          <w:sz w:val="28"/>
          <w:szCs w:val="28"/>
        </w:rPr>
        <w:t>взаимо</w:t>
      </w:r>
      <w:r w:rsidR="004C62C2" w:rsidRPr="00FF70AD">
        <w:rPr>
          <w:rFonts w:ascii="Times New Roman" w:hAnsi="Times New Roman" w:cs="Times New Roman"/>
          <w:bCs/>
          <w:sz w:val="28"/>
          <w:szCs w:val="28"/>
        </w:rPr>
        <w:t xml:space="preserve">связи всех трех эстетик, </w:t>
      </w:r>
      <w:r w:rsidR="003259F3">
        <w:rPr>
          <w:rFonts w:ascii="Times New Roman" w:hAnsi="Times New Roman" w:cs="Times New Roman"/>
          <w:bCs/>
          <w:sz w:val="28"/>
          <w:szCs w:val="28"/>
        </w:rPr>
        <w:t>так как</w:t>
      </w:r>
      <w:r w:rsidR="004C62C2" w:rsidRPr="00FF70AD">
        <w:rPr>
          <w:rFonts w:ascii="Times New Roman" w:hAnsi="Times New Roman" w:cs="Times New Roman"/>
          <w:bCs/>
          <w:sz w:val="28"/>
          <w:szCs w:val="28"/>
        </w:rPr>
        <w:t xml:space="preserve"> утрата такой </w:t>
      </w:r>
      <w:r w:rsidR="003259F3">
        <w:rPr>
          <w:rFonts w:ascii="Times New Roman" w:hAnsi="Times New Roman" w:cs="Times New Roman"/>
          <w:bCs/>
          <w:sz w:val="28"/>
          <w:szCs w:val="28"/>
        </w:rPr>
        <w:t>зависимости</w:t>
      </w:r>
      <w:r w:rsidR="004C62C2" w:rsidRPr="00FF70AD">
        <w:rPr>
          <w:rFonts w:ascii="Times New Roman" w:hAnsi="Times New Roman" w:cs="Times New Roman"/>
          <w:bCs/>
          <w:sz w:val="28"/>
          <w:szCs w:val="28"/>
        </w:rPr>
        <w:t xml:space="preserve"> </w:t>
      </w:r>
      <w:r w:rsidR="004C62C2">
        <w:rPr>
          <w:rFonts w:ascii="Times New Roman" w:hAnsi="Times New Roman" w:cs="Times New Roman"/>
          <w:bCs/>
          <w:sz w:val="28"/>
          <w:szCs w:val="28"/>
        </w:rPr>
        <w:t>–</w:t>
      </w:r>
      <w:r w:rsidR="004C62C2" w:rsidRPr="00FF70AD">
        <w:rPr>
          <w:rFonts w:ascii="Times New Roman" w:hAnsi="Times New Roman" w:cs="Times New Roman"/>
          <w:bCs/>
          <w:sz w:val="28"/>
          <w:szCs w:val="28"/>
        </w:rPr>
        <w:t xml:space="preserve"> </w:t>
      </w:r>
      <w:r w:rsidR="003259F3">
        <w:rPr>
          <w:rFonts w:ascii="Times New Roman" w:hAnsi="Times New Roman" w:cs="Times New Roman"/>
          <w:bCs/>
          <w:sz w:val="28"/>
          <w:szCs w:val="28"/>
        </w:rPr>
        <w:t>посыл</w:t>
      </w:r>
      <w:r w:rsidR="004C62C2" w:rsidRPr="00FF70AD">
        <w:rPr>
          <w:rFonts w:ascii="Times New Roman" w:hAnsi="Times New Roman" w:cs="Times New Roman"/>
          <w:bCs/>
          <w:sz w:val="28"/>
          <w:szCs w:val="28"/>
        </w:rPr>
        <w:t xml:space="preserve"> к маньеризму и </w:t>
      </w:r>
      <w:proofErr w:type="gramStart"/>
      <w:r w:rsidR="003259F3">
        <w:rPr>
          <w:rFonts w:ascii="Times New Roman" w:hAnsi="Times New Roman" w:cs="Times New Roman"/>
          <w:bCs/>
          <w:sz w:val="28"/>
          <w:szCs w:val="28"/>
        </w:rPr>
        <w:t>кичу</w:t>
      </w:r>
      <w:proofErr w:type="gramEnd"/>
      <w:r w:rsidR="004C62C2" w:rsidRPr="00FF70AD">
        <w:rPr>
          <w:rFonts w:ascii="Times New Roman" w:hAnsi="Times New Roman" w:cs="Times New Roman"/>
          <w:bCs/>
          <w:sz w:val="28"/>
          <w:szCs w:val="28"/>
        </w:rPr>
        <w:t xml:space="preserve">, </w:t>
      </w:r>
      <w:r w:rsidR="00B24937">
        <w:rPr>
          <w:rFonts w:ascii="Times New Roman" w:hAnsi="Times New Roman" w:cs="Times New Roman"/>
          <w:bCs/>
          <w:sz w:val="28"/>
          <w:szCs w:val="28"/>
        </w:rPr>
        <w:t xml:space="preserve">которые </w:t>
      </w:r>
      <w:r w:rsidR="004C62C2" w:rsidRPr="00FF70AD">
        <w:rPr>
          <w:rFonts w:ascii="Times New Roman" w:hAnsi="Times New Roman" w:cs="Times New Roman"/>
          <w:bCs/>
          <w:sz w:val="28"/>
          <w:szCs w:val="28"/>
        </w:rPr>
        <w:t>симулирую</w:t>
      </w:r>
      <w:r w:rsidR="00B24937">
        <w:rPr>
          <w:rFonts w:ascii="Times New Roman" w:hAnsi="Times New Roman" w:cs="Times New Roman"/>
          <w:bCs/>
          <w:sz w:val="28"/>
          <w:szCs w:val="28"/>
        </w:rPr>
        <w:t>т</w:t>
      </w:r>
      <w:r w:rsidR="004C62C2" w:rsidRPr="00FF70AD">
        <w:rPr>
          <w:rFonts w:ascii="Times New Roman" w:hAnsi="Times New Roman" w:cs="Times New Roman"/>
          <w:bCs/>
          <w:sz w:val="28"/>
          <w:szCs w:val="28"/>
        </w:rPr>
        <w:t xml:space="preserve"> </w:t>
      </w:r>
      <w:r w:rsidR="00B24937">
        <w:rPr>
          <w:rFonts w:ascii="Times New Roman" w:hAnsi="Times New Roman" w:cs="Times New Roman"/>
          <w:bCs/>
          <w:sz w:val="28"/>
          <w:szCs w:val="28"/>
        </w:rPr>
        <w:t>отсутствие внут</w:t>
      </w:r>
      <w:r w:rsidR="004C62C2" w:rsidRPr="00FF70AD">
        <w:rPr>
          <w:rFonts w:ascii="Times New Roman" w:hAnsi="Times New Roman" w:cs="Times New Roman"/>
          <w:bCs/>
          <w:sz w:val="28"/>
          <w:szCs w:val="28"/>
        </w:rPr>
        <w:t>реннего содержания</w:t>
      </w:r>
      <w:r w:rsidR="00B24937">
        <w:rPr>
          <w:rFonts w:ascii="Times New Roman" w:hAnsi="Times New Roman" w:cs="Times New Roman"/>
          <w:bCs/>
          <w:sz w:val="28"/>
          <w:szCs w:val="28"/>
        </w:rPr>
        <w:t xml:space="preserve"> за счет </w:t>
      </w:r>
      <w:r w:rsidR="00B24937" w:rsidRPr="00FF70AD">
        <w:rPr>
          <w:rFonts w:ascii="Times New Roman" w:hAnsi="Times New Roman" w:cs="Times New Roman"/>
          <w:bCs/>
          <w:sz w:val="28"/>
          <w:szCs w:val="28"/>
        </w:rPr>
        <w:t>стилистическ</w:t>
      </w:r>
      <w:r w:rsidR="00B24937">
        <w:rPr>
          <w:rFonts w:ascii="Times New Roman" w:hAnsi="Times New Roman" w:cs="Times New Roman"/>
          <w:bCs/>
          <w:sz w:val="28"/>
          <w:szCs w:val="28"/>
        </w:rPr>
        <w:t>ой</w:t>
      </w:r>
      <w:r w:rsidR="00B24937" w:rsidRPr="00FF70AD">
        <w:rPr>
          <w:rFonts w:ascii="Times New Roman" w:hAnsi="Times New Roman" w:cs="Times New Roman"/>
          <w:bCs/>
          <w:sz w:val="28"/>
          <w:szCs w:val="28"/>
        </w:rPr>
        <w:t xml:space="preserve"> а</w:t>
      </w:r>
      <w:r w:rsidR="00B24937">
        <w:rPr>
          <w:rFonts w:ascii="Times New Roman" w:hAnsi="Times New Roman" w:cs="Times New Roman"/>
          <w:bCs/>
          <w:sz w:val="28"/>
          <w:szCs w:val="28"/>
        </w:rPr>
        <w:t>ктуальности</w:t>
      </w:r>
      <w:r w:rsidR="004C62C2" w:rsidRPr="00FF70AD">
        <w:rPr>
          <w:rFonts w:ascii="Times New Roman" w:hAnsi="Times New Roman" w:cs="Times New Roman"/>
          <w:bCs/>
          <w:sz w:val="28"/>
          <w:szCs w:val="28"/>
        </w:rPr>
        <w:t>.</w:t>
      </w:r>
    </w:p>
    <w:p w:rsidR="004C62C2" w:rsidRDefault="004C62C2" w:rsidP="00F937B0">
      <w:pPr>
        <w:pStyle w:val="a4"/>
        <w:spacing w:line="360" w:lineRule="auto"/>
        <w:ind w:left="0" w:firstLine="851"/>
        <w:jc w:val="both"/>
        <w:rPr>
          <w:rFonts w:ascii="Times New Roman" w:hAnsi="Times New Roman" w:cs="Times New Roman"/>
          <w:bCs/>
          <w:sz w:val="28"/>
          <w:szCs w:val="28"/>
        </w:rPr>
      </w:pPr>
      <w:r w:rsidRPr="005130A1">
        <w:rPr>
          <w:rFonts w:ascii="Times New Roman" w:hAnsi="Times New Roman" w:cs="Times New Roman"/>
          <w:bCs/>
          <w:sz w:val="28"/>
          <w:szCs w:val="28"/>
        </w:rPr>
        <w:t xml:space="preserve"> </w:t>
      </w:r>
      <w:r w:rsidR="00E46C0E">
        <w:rPr>
          <w:rFonts w:ascii="Times New Roman" w:hAnsi="Times New Roman" w:cs="Times New Roman"/>
          <w:bCs/>
          <w:sz w:val="28"/>
          <w:szCs w:val="28"/>
        </w:rPr>
        <w:t>Все заявленные</w:t>
      </w:r>
      <w:r w:rsidRPr="005130A1">
        <w:rPr>
          <w:rFonts w:ascii="Times New Roman" w:hAnsi="Times New Roman" w:cs="Times New Roman"/>
          <w:bCs/>
          <w:sz w:val="28"/>
          <w:szCs w:val="28"/>
        </w:rPr>
        <w:t xml:space="preserve"> парадигм</w:t>
      </w:r>
      <w:r w:rsidR="00E46C0E">
        <w:rPr>
          <w:rFonts w:ascii="Times New Roman" w:hAnsi="Times New Roman" w:cs="Times New Roman"/>
          <w:bCs/>
          <w:sz w:val="28"/>
          <w:szCs w:val="28"/>
        </w:rPr>
        <w:t>ы</w:t>
      </w:r>
      <w:r w:rsidRPr="005130A1">
        <w:rPr>
          <w:rFonts w:ascii="Times New Roman" w:hAnsi="Times New Roman" w:cs="Times New Roman"/>
          <w:bCs/>
          <w:sz w:val="28"/>
          <w:szCs w:val="28"/>
        </w:rPr>
        <w:t xml:space="preserve"> существу</w:t>
      </w:r>
      <w:r w:rsidR="00E46C0E">
        <w:rPr>
          <w:rFonts w:ascii="Times New Roman" w:hAnsi="Times New Roman" w:cs="Times New Roman"/>
          <w:bCs/>
          <w:sz w:val="28"/>
          <w:szCs w:val="28"/>
        </w:rPr>
        <w:t>ют</w:t>
      </w:r>
      <w:r w:rsidRPr="005130A1">
        <w:rPr>
          <w:rFonts w:ascii="Times New Roman" w:hAnsi="Times New Roman" w:cs="Times New Roman"/>
          <w:bCs/>
          <w:sz w:val="28"/>
          <w:szCs w:val="28"/>
        </w:rPr>
        <w:t xml:space="preserve"> до сих пор </w:t>
      </w:r>
      <w:r w:rsidR="00E46C0E">
        <w:rPr>
          <w:rFonts w:ascii="Times New Roman" w:hAnsi="Times New Roman" w:cs="Times New Roman"/>
          <w:bCs/>
          <w:sz w:val="28"/>
          <w:szCs w:val="28"/>
        </w:rPr>
        <w:t xml:space="preserve">и </w:t>
      </w:r>
      <w:r w:rsidRPr="005130A1">
        <w:rPr>
          <w:rFonts w:ascii="Times New Roman" w:hAnsi="Times New Roman" w:cs="Times New Roman"/>
          <w:bCs/>
          <w:sz w:val="28"/>
          <w:szCs w:val="28"/>
        </w:rPr>
        <w:t>накладыва</w:t>
      </w:r>
      <w:r w:rsidR="00E46C0E">
        <w:rPr>
          <w:rFonts w:ascii="Times New Roman" w:hAnsi="Times New Roman" w:cs="Times New Roman"/>
          <w:bCs/>
          <w:sz w:val="28"/>
          <w:szCs w:val="28"/>
        </w:rPr>
        <w:t>ют</w:t>
      </w:r>
      <w:r>
        <w:rPr>
          <w:rFonts w:ascii="Times New Roman" w:hAnsi="Times New Roman" w:cs="Times New Roman"/>
          <w:bCs/>
          <w:sz w:val="28"/>
          <w:szCs w:val="28"/>
        </w:rPr>
        <w:t xml:space="preserve"> </w:t>
      </w:r>
      <w:r w:rsidRPr="004211C2">
        <w:rPr>
          <w:rFonts w:ascii="Times New Roman" w:hAnsi="Times New Roman" w:cs="Times New Roman"/>
          <w:bCs/>
          <w:sz w:val="28"/>
          <w:szCs w:val="28"/>
        </w:rPr>
        <w:t>свой отпечаток на современность</w:t>
      </w:r>
      <w:r w:rsidR="00E46C0E">
        <w:rPr>
          <w:rFonts w:ascii="Times New Roman" w:hAnsi="Times New Roman" w:cs="Times New Roman"/>
          <w:bCs/>
          <w:sz w:val="28"/>
          <w:szCs w:val="28"/>
        </w:rPr>
        <w:t>,</w:t>
      </w:r>
      <w:r w:rsidRPr="004211C2">
        <w:rPr>
          <w:rFonts w:ascii="Times New Roman" w:hAnsi="Times New Roman" w:cs="Times New Roman"/>
          <w:bCs/>
          <w:sz w:val="28"/>
          <w:szCs w:val="28"/>
        </w:rPr>
        <w:t xml:space="preserve"> </w:t>
      </w:r>
      <w:r w:rsidR="002108FF">
        <w:rPr>
          <w:rFonts w:ascii="Times New Roman" w:hAnsi="Times New Roman" w:cs="Times New Roman"/>
          <w:bCs/>
          <w:sz w:val="28"/>
          <w:szCs w:val="28"/>
        </w:rPr>
        <w:t xml:space="preserve">по сути, </w:t>
      </w:r>
      <w:r w:rsidRPr="004211C2">
        <w:rPr>
          <w:rFonts w:ascii="Times New Roman" w:hAnsi="Times New Roman" w:cs="Times New Roman"/>
          <w:bCs/>
          <w:sz w:val="28"/>
          <w:szCs w:val="28"/>
        </w:rPr>
        <w:t xml:space="preserve">являясь </w:t>
      </w:r>
      <w:r>
        <w:rPr>
          <w:rFonts w:ascii="Times New Roman" w:hAnsi="Times New Roman" w:cs="Times New Roman"/>
          <w:bCs/>
          <w:sz w:val="28"/>
          <w:szCs w:val="28"/>
        </w:rPr>
        <w:t>его</w:t>
      </w:r>
      <w:r w:rsidRPr="004211C2">
        <w:rPr>
          <w:rFonts w:ascii="Times New Roman" w:hAnsi="Times New Roman" w:cs="Times New Roman"/>
          <w:bCs/>
          <w:sz w:val="28"/>
          <w:szCs w:val="28"/>
        </w:rPr>
        <w:t xml:space="preserve"> </w:t>
      </w:r>
      <w:r w:rsidR="008A41A0">
        <w:rPr>
          <w:rFonts w:ascii="Times New Roman" w:hAnsi="Times New Roman" w:cs="Times New Roman"/>
          <w:bCs/>
          <w:sz w:val="28"/>
          <w:szCs w:val="28"/>
        </w:rPr>
        <w:t>основополагающим</w:t>
      </w:r>
      <w:r>
        <w:rPr>
          <w:rFonts w:ascii="Times New Roman" w:hAnsi="Times New Roman" w:cs="Times New Roman"/>
          <w:bCs/>
          <w:sz w:val="28"/>
          <w:szCs w:val="28"/>
        </w:rPr>
        <w:t xml:space="preserve"> слоем</w:t>
      </w:r>
      <w:r w:rsidRPr="005130A1">
        <w:rPr>
          <w:rFonts w:ascii="Times New Roman" w:hAnsi="Times New Roman" w:cs="Times New Roman"/>
          <w:bCs/>
          <w:sz w:val="28"/>
          <w:szCs w:val="28"/>
        </w:rPr>
        <w:t>.</w:t>
      </w:r>
      <w:r>
        <w:rPr>
          <w:rFonts w:ascii="Times New Roman" w:hAnsi="Times New Roman" w:cs="Times New Roman"/>
          <w:bCs/>
          <w:sz w:val="28"/>
          <w:szCs w:val="28"/>
        </w:rPr>
        <w:t xml:space="preserve"> Вряд ли можно представить элитную косметику, дорогие вина или престижный шоколад вне классической парадигмы. Если создава</w:t>
      </w:r>
      <w:r w:rsidR="002108FF">
        <w:rPr>
          <w:rFonts w:ascii="Times New Roman" w:hAnsi="Times New Roman" w:cs="Times New Roman"/>
          <w:bCs/>
          <w:sz w:val="28"/>
          <w:szCs w:val="28"/>
        </w:rPr>
        <w:t xml:space="preserve">ть </w:t>
      </w:r>
      <w:r>
        <w:rPr>
          <w:rFonts w:ascii="Times New Roman" w:hAnsi="Times New Roman" w:cs="Times New Roman"/>
          <w:bCs/>
          <w:sz w:val="28"/>
          <w:szCs w:val="28"/>
        </w:rPr>
        <w:t>фирменную стилистику, от разработки знака до корпоративной продукции в виде буклетов, проспектов, каталогов</w:t>
      </w:r>
      <w:r w:rsidR="002108FF">
        <w:rPr>
          <w:rFonts w:ascii="Times New Roman" w:hAnsi="Times New Roman" w:cs="Times New Roman"/>
          <w:bCs/>
          <w:sz w:val="28"/>
          <w:szCs w:val="28"/>
        </w:rPr>
        <w:t>,</w:t>
      </w:r>
      <w:r>
        <w:rPr>
          <w:rFonts w:ascii="Times New Roman" w:hAnsi="Times New Roman" w:cs="Times New Roman"/>
          <w:bCs/>
          <w:sz w:val="28"/>
          <w:szCs w:val="28"/>
        </w:rPr>
        <w:t xml:space="preserve"> никуда не уйти от модернистской эстетики с ее модульным проектированием, которое</w:t>
      </w:r>
      <w:r w:rsidRPr="00F1755C">
        <w:rPr>
          <w:rFonts w:ascii="Times New Roman" w:hAnsi="Times New Roman" w:cs="Times New Roman"/>
          <w:bCs/>
          <w:sz w:val="28"/>
          <w:szCs w:val="28"/>
        </w:rPr>
        <w:t xml:space="preserve"> </w:t>
      </w:r>
      <w:r w:rsidR="00096BF9" w:rsidRPr="00382BA8">
        <w:rPr>
          <w:rFonts w:ascii="Times New Roman" w:hAnsi="Times New Roman" w:cs="Times New Roman"/>
          <w:bCs/>
          <w:sz w:val="28"/>
          <w:szCs w:val="28"/>
        </w:rPr>
        <w:t>реализует</w:t>
      </w:r>
      <w:r w:rsidRPr="00382BA8">
        <w:rPr>
          <w:rFonts w:ascii="Times New Roman" w:hAnsi="Times New Roman" w:cs="Times New Roman"/>
          <w:bCs/>
          <w:sz w:val="28"/>
          <w:szCs w:val="28"/>
        </w:rPr>
        <w:t xml:space="preserve"> </w:t>
      </w:r>
      <w:r w:rsidR="00096BF9" w:rsidRPr="00382BA8">
        <w:rPr>
          <w:rFonts w:ascii="Times New Roman" w:hAnsi="Times New Roman" w:cs="Times New Roman"/>
          <w:bCs/>
          <w:sz w:val="28"/>
          <w:szCs w:val="28"/>
        </w:rPr>
        <w:t>основные</w:t>
      </w:r>
      <w:r w:rsidRPr="00382BA8">
        <w:rPr>
          <w:rFonts w:ascii="Times New Roman" w:hAnsi="Times New Roman" w:cs="Times New Roman"/>
          <w:bCs/>
          <w:sz w:val="28"/>
          <w:szCs w:val="28"/>
        </w:rPr>
        <w:t xml:space="preserve"> ценност</w:t>
      </w:r>
      <w:r w:rsidR="00382BA8" w:rsidRPr="00382BA8">
        <w:rPr>
          <w:rFonts w:ascii="Times New Roman" w:hAnsi="Times New Roman" w:cs="Times New Roman"/>
          <w:bCs/>
          <w:sz w:val="28"/>
          <w:szCs w:val="28"/>
        </w:rPr>
        <w:t>ные параметры</w:t>
      </w:r>
      <w:r w:rsidRPr="00382BA8">
        <w:rPr>
          <w:rFonts w:ascii="Times New Roman" w:hAnsi="Times New Roman" w:cs="Times New Roman"/>
          <w:bCs/>
          <w:sz w:val="28"/>
          <w:szCs w:val="28"/>
        </w:rPr>
        <w:t xml:space="preserve"> </w:t>
      </w:r>
      <w:r w:rsidR="00382BA8">
        <w:rPr>
          <w:rFonts w:ascii="Times New Roman" w:hAnsi="Times New Roman" w:cs="Times New Roman"/>
          <w:bCs/>
          <w:sz w:val="28"/>
          <w:szCs w:val="28"/>
        </w:rPr>
        <w:t xml:space="preserve">данной </w:t>
      </w:r>
      <w:r w:rsidRPr="00382BA8">
        <w:rPr>
          <w:rFonts w:ascii="Times New Roman" w:hAnsi="Times New Roman" w:cs="Times New Roman"/>
          <w:bCs/>
          <w:sz w:val="28"/>
          <w:szCs w:val="28"/>
        </w:rPr>
        <w:t xml:space="preserve">парадигмы </w:t>
      </w:r>
      <w:r w:rsidR="00382BA8">
        <w:rPr>
          <w:rFonts w:ascii="Times New Roman" w:hAnsi="Times New Roman" w:cs="Times New Roman"/>
          <w:bCs/>
          <w:sz w:val="28"/>
          <w:szCs w:val="28"/>
        </w:rPr>
        <w:t xml:space="preserve">– </w:t>
      </w:r>
      <w:r w:rsidR="00382BA8" w:rsidRPr="00382BA8">
        <w:rPr>
          <w:rFonts w:ascii="Times New Roman" w:hAnsi="Times New Roman" w:cs="Times New Roman"/>
          <w:bCs/>
          <w:sz w:val="28"/>
          <w:szCs w:val="28"/>
        </w:rPr>
        <w:t xml:space="preserve">структурность, </w:t>
      </w:r>
      <w:r w:rsidRPr="00382BA8">
        <w:rPr>
          <w:rFonts w:ascii="Times New Roman" w:hAnsi="Times New Roman" w:cs="Times New Roman"/>
          <w:bCs/>
          <w:sz w:val="28"/>
          <w:szCs w:val="28"/>
        </w:rPr>
        <w:t>конструктивность, информационн</w:t>
      </w:r>
      <w:r w:rsidR="00382BA8">
        <w:rPr>
          <w:rFonts w:ascii="Times New Roman" w:hAnsi="Times New Roman" w:cs="Times New Roman"/>
          <w:bCs/>
          <w:sz w:val="28"/>
          <w:szCs w:val="28"/>
        </w:rPr>
        <w:t>ую</w:t>
      </w:r>
      <w:r w:rsidRPr="00382BA8">
        <w:rPr>
          <w:rFonts w:ascii="Times New Roman" w:hAnsi="Times New Roman" w:cs="Times New Roman"/>
          <w:bCs/>
          <w:sz w:val="28"/>
          <w:szCs w:val="28"/>
        </w:rPr>
        <w:t xml:space="preserve"> </w:t>
      </w:r>
      <w:r w:rsidR="00382BA8">
        <w:rPr>
          <w:rFonts w:ascii="Times New Roman" w:hAnsi="Times New Roman" w:cs="Times New Roman"/>
          <w:bCs/>
          <w:sz w:val="28"/>
          <w:szCs w:val="28"/>
        </w:rPr>
        <w:t>корректность</w:t>
      </w:r>
      <w:r w:rsidRPr="00382BA8">
        <w:rPr>
          <w:rFonts w:ascii="Times New Roman" w:hAnsi="Times New Roman" w:cs="Times New Roman"/>
          <w:bCs/>
          <w:sz w:val="28"/>
          <w:szCs w:val="28"/>
        </w:rPr>
        <w:t xml:space="preserve">, </w:t>
      </w:r>
      <w:r w:rsidR="00382BA8">
        <w:rPr>
          <w:rFonts w:ascii="Times New Roman" w:hAnsi="Times New Roman" w:cs="Times New Roman"/>
          <w:bCs/>
          <w:sz w:val="28"/>
          <w:szCs w:val="28"/>
        </w:rPr>
        <w:t>добросовестность</w:t>
      </w:r>
      <w:r w:rsidR="00382BA8" w:rsidRPr="00382BA8">
        <w:rPr>
          <w:rFonts w:ascii="Times New Roman" w:hAnsi="Times New Roman" w:cs="Times New Roman"/>
          <w:bCs/>
          <w:sz w:val="28"/>
          <w:szCs w:val="28"/>
        </w:rPr>
        <w:t xml:space="preserve"> и</w:t>
      </w:r>
      <w:r w:rsidRPr="00382BA8">
        <w:rPr>
          <w:rFonts w:ascii="Times New Roman" w:hAnsi="Times New Roman" w:cs="Times New Roman"/>
          <w:bCs/>
          <w:sz w:val="28"/>
          <w:szCs w:val="28"/>
        </w:rPr>
        <w:t xml:space="preserve"> </w:t>
      </w:r>
      <w:r w:rsidR="0020116B">
        <w:rPr>
          <w:rFonts w:ascii="Times New Roman" w:hAnsi="Times New Roman" w:cs="Times New Roman"/>
          <w:bCs/>
          <w:sz w:val="28"/>
          <w:szCs w:val="28"/>
        </w:rPr>
        <w:t>лапидарность</w:t>
      </w:r>
      <w:r w:rsidRPr="00382BA8">
        <w:rPr>
          <w:rFonts w:ascii="Times New Roman" w:hAnsi="Times New Roman" w:cs="Times New Roman"/>
          <w:bCs/>
          <w:sz w:val="28"/>
          <w:szCs w:val="28"/>
        </w:rPr>
        <w:t>.</w:t>
      </w:r>
      <w:r w:rsidRPr="00F1755C">
        <w:rPr>
          <w:rFonts w:ascii="Times New Roman" w:hAnsi="Times New Roman" w:cs="Times New Roman"/>
          <w:bCs/>
          <w:sz w:val="28"/>
          <w:szCs w:val="28"/>
        </w:rPr>
        <w:t xml:space="preserve"> </w:t>
      </w:r>
      <w:r>
        <w:rPr>
          <w:rFonts w:ascii="Times New Roman" w:hAnsi="Times New Roman" w:cs="Times New Roman"/>
          <w:bCs/>
          <w:sz w:val="28"/>
          <w:szCs w:val="28"/>
        </w:rPr>
        <w:t xml:space="preserve">А когда необходим подлинный драйв в свои права вступает постмодернизм, с его парадоксальностью и  свободой. </w:t>
      </w:r>
    </w:p>
    <w:p w:rsidR="008A41A0" w:rsidRPr="005130A1" w:rsidRDefault="008A41A0" w:rsidP="00F937B0">
      <w:pPr>
        <w:pStyle w:val="a4"/>
        <w:spacing w:line="36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Работа по переходу от одной парадигмы к другой требует от дизайнера не только изменения методов</w:t>
      </w:r>
      <w:r w:rsidR="008E72E2">
        <w:rPr>
          <w:rFonts w:ascii="Times New Roman" w:hAnsi="Times New Roman" w:cs="Times New Roman"/>
          <w:bCs/>
          <w:sz w:val="28"/>
          <w:szCs w:val="28"/>
        </w:rPr>
        <w:t xml:space="preserve"> и приемов, но так</w:t>
      </w:r>
      <w:r w:rsidR="00664086">
        <w:rPr>
          <w:rFonts w:ascii="Times New Roman" w:hAnsi="Times New Roman" w:cs="Times New Roman"/>
          <w:bCs/>
          <w:sz w:val="28"/>
          <w:szCs w:val="28"/>
        </w:rPr>
        <w:t>же мирово</w:t>
      </w:r>
      <w:r w:rsidR="00664086" w:rsidRPr="005130A1">
        <w:rPr>
          <w:rFonts w:ascii="Times New Roman" w:hAnsi="Times New Roman" w:cs="Times New Roman"/>
          <w:bCs/>
          <w:sz w:val="28"/>
          <w:szCs w:val="28"/>
        </w:rPr>
        <w:t>ззрения</w:t>
      </w:r>
      <w:r w:rsidR="008E72E2">
        <w:rPr>
          <w:rFonts w:ascii="Times New Roman" w:hAnsi="Times New Roman" w:cs="Times New Roman"/>
          <w:bCs/>
          <w:sz w:val="28"/>
          <w:szCs w:val="28"/>
        </w:rPr>
        <w:t xml:space="preserve">, для того чтобы всегда </w:t>
      </w:r>
      <w:r w:rsidR="00664086">
        <w:rPr>
          <w:rFonts w:ascii="Times New Roman" w:hAnsi="Times New Roman" w:cs="Times New Roman"/>
          <w:bCs/>
          <w:sz w:val="28"/>
          <w:szCs w:val="28"/>
        </w:rPr>
        <w:t>чувствовать себя</w:t>
      </w:r>
      <w:r w:rsidR="008E72E2">
        <w:rPr>
          <w:rFonts w:ascii="Times New Roman" w:hAnsi="Times New Roman" w:cs="Times New Roman"/>
          <w:bCs/>
          <w:sz w:val="28"/>
          <w:szCs w:val="28"/>
        </w:rPr>
        <w:t xml:space="preserve"> в тренде, и отражать в графическом дизайне изменения</w:t>
      </w:r>
      <w:r w:rsidR="008E72E2" w:rsidRPr="005130A1">
        <w:rPr>
          <w:rFonts w:ascii="Times New Roman" w:hAnsi="Times New Roman" w:cs="Times New Roman"/>
          <w:bCs/>
          <w:sz w:val="28"/>
          <w:szCs w:val="28"/>
        </w:rPr>
        <w:t>,</w:t>
      </w:r>
      <w:r w:rsidR="008E72E2">
        <w:rPr>
          <w:rFonts w:ascii="Times New Roman" w:hAnsi="Times New Roman" w:cs="Times New Roman"/>
          <w:bCs/>
          <w:sz w:val="28"/>
          <w:szCs w:val="28"/>
        </w:rPr>
        <w:t xml:space="preserve"> которые </w:t>
      </w:r>
      <w:r w:rsidR="008E72E2" w:rsidRPr="005130A1">
        <w:rPr>
          <w:rFonts w:ascii="Times New Roman" w:hAnsi="Times New Roman" w:cs="Times New Roman"/>
          <w:bCs/>
          <w:sz w:val="28"/>
          <w:szCs w:val="28"/>
        </w:rPr>
        <w:t>происходя</w:t>
      </w:r>
      <w:r w:rsidR="008E72E2">
        <w:rPr>
          <w:rFonts w:ascii="Times New Roman" w:hAnsi="Times New Roman" w:cs="Times New Roman"/>
          <w:bCs/>
          <w:sz w:val="28"/>
          <w:szCs w:val="28"/>
        </w:rPr>
        <w:t>т</w:t>
      </w:r>
      <w:r w:rsidR="008E72E2" w:rsidRPr="005130A1">
        <w:rPr>
          <w:rFonts w:ascii="Times New Roman" w:hAnsi="Times New Roman" w:cs="Times New Roman"/>
          <w:bCs/>
          <w:sz w:val="28"/>
          <w:szCs w:val="28"/>
        </w:rPr>
        <w:t xml:space="preserve"> в обществе</w:t>
      </w:r>
      <w:r w:rsidR="008E72E2">
        <w:rPr>
          <w:rFonts w:ascii="Times New Roman" w:hAnsi="Times New Roman" w:cs="Times New Roman"/>
          <w:bCs/>
          <w:sz w:val="28"/>
          <w:szCs w:val="28"/>
        </w:rPr>
        <w:t>нном сознании</w:t>
      </w:r>
      <w:r w:rsidR="008E72E2" w:rsidRPr="005130A1">
        <w:rPr>
          <w:rFonts w:ascii="Times New Roman" w:hAnsi="Times New Roman" w:cs="Times New Roman"/>
          <w:bCs/>
          <w:sz w:val="28"/>
          <w:szCs w:val="28"/>
        </w:rPr>
        <w:t xml:space="preserve">, культуре и других </w:t>
      </w:r>
      <w:r w:rsidR="008E72E2">
        <w:rPr>
          <w:rFonts w:ascii="Times New Roman" w:hAnsi="Times New Roman" w:cs="Times New Roman"/>
          <w:bCs/>
          <w:sz w:val="28"/>
          <w:szCs w:val="28"/>
        </w:rPr>
        <w:t>областях человеческой жизнедеятельности</w:t>
      </w:r>
      <w:r w:rsidR="008E72E2" w:rsidRPr="005130A1">
        <w:rPr>
          <w:rFonts w:ascii="Times New Roman" w:hAnsi="Times New Roman" w:cs="Times New Roman"/>
          <w:bCs/>
          <w:sz w:val="28"/>
          <w:szCs w:val="28"/>
        </w:rPr>
        <w:t>.</w:t>
      </w:r>
    </w:p>
    <w:p w:rsidR="00F937B0" w:rsidRDefault="004C62C2" w:rsidP="008E4FFF">
      <w:pPr>
        <w:pStyle w:val="a4"/>
        <w:spacing w:line="360" w:lineRule="auto"/>
        <w:ind w:left="0" w:firstLine="851"/>
        <w:jc w:val="both"/>
        <w:rPr>
          <w:rFonts w:ascii="Times New Roman" w:hAnsi="Times New Roman" w:cs="Times New Roman"/>
          <w:bCs/>
          <w:sz w:val="28"/>
          <w:szCs w:val="28"/>
        </w:rPr>
      </w:pPr>
      <w:r w:rsidRPr="004211C2">
        <w:rPr>
          <w:rFonts w:ascii="Times New Roman" w:hAnsi="Times New Roman" w:cs="Times New Roman"/>
          <w:bCs/>
          <w:sz w:val="28"/>
          <w:szCs w:val="28"/>
        </w:rPr>
        <w:lastRenderedPageBreak/>
        <w:t>Графический дизайн</w:t>
      </w:r>
      <w:r w:rsidR="004D610E">
        <w:rPr>
          <w:rFonts w:ascii="Times New Roman" w:hAnsi="Times New Roman" w:cs="Times New Roman"/>
          <w:bCs/>
          <w:sz w:val="28"/>
          <w:szCs w:val="28"/>
        </w:rPr>
        <w:t>,</w:t>
      </w:r>
      <w:r w:rsidRPr="004211C2">
        <w:rPr>
          <w:rFonts w:ascii="Times New Roman" w:hAnsi="Times New Roman" w:cs="Times New Roman"/>
          <w:bCs/>
          <w:sz w:val="28"/>
          <w:szCs w:val="28"/>
        </w:rPr>
        <w:t xml:space="preserve"> </w:t>
      </w:r>
      <w:r w:rsidR="004D610E">
        <w:rPr>
          <w:rFonts w:ascii="Times New Roman" w:hAnsi="Times New Roman" w:cs="Times New Roman"/>
          <w:bCs/>
          <w:sz w:val="28"/>
          <w:szCs w:val="28"/>
        </w:rPr>
        <w:t>как правило, всегда связан с</w:t>
      </w:r>
      <w:r>
        <w:rPr>
          <w:rFonts w:ascii="Times New Roman" w:hAnsi="Times New Roman" w:cs="Times New Roman"/>
          <w:bCs/>
          <w:sz w:val="28"/>
          <w:szCs w:val="28"/>
        </w:rPr>
        <w:t xml:space="preserve"> парадигмой и соответ</w:t>
      </w:r>
      <w:r w:rsidRPr="004211C2">
        <w:rPr>
          <w:rFonts w:ascii="Times New Roman" w:hAnsi="Times New Roman" w:cs="Times New Roman"/>
          <w:bCs/>
          <w:sz w:val="28"/>
          <w:szCs w:val="28"/>
        </w:rPr>
        <w:t>ственно</w:t>
      </w:r>
      <w:r w:rsidR="004D610E">
        <w:rPr>
          <w:rFonts w:ascii="Times New Roman" w:hAnsi="Times New Roman" w:cs="Times New Roman"/>
          <w:bCs/>
          <w:sz w:val="28"/>
          <w:szCs w:val="28"/>
        </w:rPr>
        <w:t xml:space="preserve"> со</w:t>
      </w:r>
      <w:r w:rsidRPr="004211C2">
        <w:rPr>
          <w:rFonts w:ascii="Times New Roman" w:hAnsi="Times New Roman" w:cs="Times New Roman"/>
          <w:bCs/>
          <w:sz w:val="28"/>
          <w:szCs w:val="28"/>
        </w:rPr>
        <w:t xml:space="preserve"> стилями, </w:t>
      </w:r>
      <w:r w:rsidR="004D610E">
        <w:rPr>
          <w:rFonts w:ascii="Times New Roman" w:hAnsi="Times New Roman" w:cs="Times New Roman"/>
          <w:bCs/>
          <w:sz w:val="28"/>
          <w:szCs w:val="28"/>
        </w:rPr>
        <w:t xml:space="preserve">которые </w:t>
      </w:r>
      <w:r w:rsidRPr="004211C2">
        <w:rPr>
          <w:rFonts w:ascii="Times New Roman" w:hAnsi="Times New Roman" w:cs="Times New Roman"/>
          <w:bCs/>
          <w:sz w:val="28"/>
          <w:szCs w:val="28"/>
        </w:rPr>
        <w:t>возник</w:t>
      </w:r>
      <w:r w:rsidR="004D610E">
        <w:rPr>
          <w:rFonts w:ascii="Times New Roman" w:hAnsi="Times New Roman" w:cs="Times New Roman"/>
          <w:bCs/>
          <w:sz w:val="28"/>
          <w:szCs w:val="28"/>
        </w:rPr>
        <w:t>ли</w:t>
      </w:r>
      <w:r w:rsidRPr="004211C2">
        <w:rPr>
          <w:rFonts w:ascii="Times New Roman" w:hAnsi="Times New Roman" w:cs="Times New Roman"/>
          <w:bCs/>
          <w:sz w:val="28"/>
          <w:szCs w:val="28"/>
        </w:rPr>
        <w:t xml:space="preserve"> в рамках парадигм. </w:t>
      </w:r>
      <w:r w:rsidR="004D610E">
        <w:rPr>
          <w:rFonts w:ascii="Times New Roman" w:hAnsi="Times New Roman" w:cs="Times New Roman"/>
          <w:bCs/>
          <w:sz w:val="28"/>
          <w:szCs w:val="28"/>
        </w:rPr>
        <w:t xml:space="preserve">Стоит отметить, что каждая </w:t>
      </w:r>
      <w:r w:rsidRPr="005130A1">
        <w:rPr>
          <w:rFonts w:ascii="Times New Roman" w:hAnsi="Times New Roman" w:cs="Times New Roman"/>
          <w:bCs/>
          <w:sz w:val="28"/>
          <w:szCs w:val="28"/>
        </w:rPr>
        <w:t xml:space="preserve">парадигма становится частью </w:t>
      </w:r>
      <w:r w:rsidR="004D610E">
        <w:rPr>
          <w:rFonts w:ascii="Times New Roman" w:hAnsi="Times New Roman" w:cs="Times New Roman"/>
          <w:bCs/>
          <w:sz w:val="28"/>
          <w:szCs w:val="28"/>
        </w:rPr>
        <w:t>интеллектуального багажа</w:t>
      </w:r>
      <w:r w:rsidRPr="005130A1">
        <w:rPr>
          <w:rFonts w:ascii="Times New Roman" w:hAnsi="Times New Roman" w:cs="Times New Roman"/>
          <w:bCs/>
          <w:sz w:val="28"/>
          <w:szCs w:val="28"/>
        </w:rPr>
        <w:t xml:space="preserve"> дизайнера,</w:t>
      </w:r>
      <w:r>
        <w:rPr>
          <w:rFonts w:ascii="Times New Roman" w:hAnsi="Times New Roman" w:cs="Times New Roman"/>
          <w:bCs/>
          <w:sz w:val="28"/>
          <w:szCs w:val="28"/>
        </w:rPr>
        <w:t xml:space="preserve"> </w:t>
      </w:r>
      <w:r w:rsidR="00CA0016">
        <w:rPr>
          <w:rFonts w:ascii="Times New Roman" w:hAnsi="Times New Roman" w:cs="Times New Roman"/>
          <w:bCs/>
          <w:sz w:val="28"/>
          <w:szCs w:val="28"/>
        </w:rPr>
        <w:t xml:space="preserve">расширяя </w:t>
      </w:r>
      <w:r w:rsidRPr="005130A1">
        <w:rPr>
          <w:rFonts w:ascii="Times New Roman" w:hAnsi="Times New Roman" w:cs="Times New Roman"/>
          <w:bCs/>
          <w:sz w:val="28"/>
          <w:szCs w:val="28"/>
        </w:rPr>
        <w:t xml:space="preserve">его </w:t>
      </w:r>
      <w:r w:rsidR="00CA0016">
        <w:rPr>
          <w:rFonts w:ascii="Times New Roman" w:hAnsi="Times New Roman" w:cs="Times New Roman"/>
          <w:bCs/>
          <w:sz w:val="28"/>
          <w:szCs w:val="28"/>
        </w:rPr>
        <w:t>инструментарий за счет</w:t>
      </w:r>
      <w:r w:rsidRPr="005130A1">
        <w:rPr>
          <w:rFonts w:ascii="Times New Roman" w:hAnsi="Times New Roman" w:cs="Times New Roman"/>
          <w:bCs/>
          <w:sz w:val="28"/>
          <w:szCs w:val="28"/>
        </w:rPr>
        <w:t xml:space="preserve"> фундаментальных подходов к решению </w:t>
      </w:r>
      <w:r w:rsidR="00CA0016">
        <w:rPr>
          <w:rFonts w:ascii="Times New Roman" w:hAnsi="Times New Roman" w:cs="Times New Roman"/>
          <w:bCs/>
          <w:sz w:val="28"/>
          <w:szCs w:val="28"/>
        </w:rPr>
        <w:t>поставленных задач</w:t>
      </w:r>
      <w:r w:rsidRPr="005130A1">
        <w:rPr>
          <w:rFonts w:ascii="Times New Roman" w:hAnsi="Times New Roman" w:cs="Times New Roman"/>
          <w:bCs/>
          <w:sz w:val="28"/>
          <w:szCs w:val="28"/>
        </w:rPr>
        <w:t>. А</w:t>
      </w:r>
      <w:r>
        <w:rPr>
          <w:rFonts w:ascii="Times New Roman" w:hAnsi="Times New Roman" w:cs="Times New Roman"/>
          <w:bCs/>
          <w:sz w:val="28"/>
          <w:szCs w:val="28"/>
        </w:rPr>
        <w:t xml:space="preserve"> </w:t>
      </w:r>
      <w:r w:rsidRPr="005130A1">
        <w:rPr>
          <w:rFonts w:ascii="Times New Roman" w:hAnsi="Times New Roman" w:cs="Times New Roman"/>
          <w:bCs/>
          <w:sz w:val="28"/>
          <w:szCs w:val="28"/>
        </w:rPr>
        <w:t>значит</w:t>
      </w:r>
      <w:r>
        <w:rPr>
          <w:rFonts w:ascii="Times New Roman" w:hAnsi="Times New Roman" w:cs="Times New Roman"/>
          <w:bCs/>
          <w:sz w:val="28"/>
          <w:szCs w:val="28"/>
        </w:rPr>
        <w:t>,</w:t>
      </w:r>
      <w:r w:rsidRPr="005130A1">
        <w:rPr>
          <w:rFonts w:ascii="Times New Roman" w:hAnsi="Times New Roman" w:cs="Times New Roman"/>
          <w:bCs/>
          <w:sz w:val="28"/>
          <w:szCs w:val="28"/>
        </w:rPr>
        <w:t xml:space="preserve"> </w:t>
      </w:r>
      <w:r w:rsidR="00CA0016">
        <w:rPr>
          <w:rFonts w:ascii="Times New Roman" w:hAnsi="Times New Roman" w:cs="Times New Roman"/>
          <w:bCs/>
          <w:sz w:val="28"/>
          <w:szCs w:val="28"/>
        </w:rPr>
        <w:t>заставляет</w:t>
      </w:r>
      <w:r w:rsidRPr="005130A1">
        <w:rPr>
          <w:rFonts w:ascii="Times New Roman" w:hAnsi="Times New Roman" w:cs="Times New Roman"/>
          <w:bCs/>
          <w:sz w:val="28"/>
          <w:szCs w:val="28"/>
        </w:rPr>
        <w:t xml:space="preserve"> дизайнера </w:t>
      </w:r>
      <w:r w:rsidR="00CA0016">
        <w:rPr>
          <w:rFonts w:ascii="Times New Roman" w:hAnsi="Times New Roman" w:cs="Times New Roman"/>
          <w:bCs/>
          <w:sz w:val="28"/>
          <w:szCs w:val="28"/>
        </w:rPr>
        <w:t xml:space="preserve">быть </w:t>
      </w:r>
      <w:r w:rsidRPr="005130A1">
        <w:rPr>
          <w:rFonts w:ascii="Times New Roman" w:hAnsi="Times New Roman" w:cs="Times New Roman"/>
          <w:bCs/>
          <w:sz w:val="28"/>
          <w:szCs w:val="28"/>
        </w:rPr>
        <w:t xml:space="preserve">более </w:t>
      </w:r>
      <w:r w:rsidR="00CA0016">
        <w:rPr>
          <w:rFonts w:ascii="Times New Roman" w:hAnsi="Times New Roman" w:cs="Times New Roman"/>
          <w:bCs/>
          <w:sz w:val="28"/>
          <w:szCs w:val="28"/>
        </w:rPr>
        <w:t>стойким</w:t>
      </w:r>
      <w:r>
        <w:rPr>
          <w:rFonts w:ascii="Times New Roman" w:hAnsi="Times New Roman" w:cs="Times New Roman"/>
          <w:bCs/>
          <w:sz w:val="28"/>
          <w:szCs w:val="28"/>
        </w:rPr>
        <w:t xml:space="preserve"> и </w:t>
      </w:r>
      <w:r w:rsidR="00CA0016">
        <w:rPr>
          <w:rFonts w:ascii="Times New Roman" w:hAnsi="Times New Roman" w:cs="Times New Roman"/>
          <w:bCs/>
          <w:sz w:val="28"/>
          <w:szCs w:val="28"/>
        </w:rPr>
        <w:t>восприимчивым</w:t>
      </w:r>
      <w:r>
        <w:rPr>
          <w:rFonts w:ascii="Times New Roman" w:hAnsi="Times New Roman" w:cs="Times New Roman"/>
          <w:bCs/>
          <w:sz w:val="28"/>
          <w:szCs w:val="28"/>
        </w:rPr>
        <w:t xml:space="preserve"> в</w:t>
      </w:r>
      <w:r w:rsidR="00CA0016">
        <w:rPr>
          <w:rFonts w:ascii="Times New Roman" w:hAnsi="Times New Roman" w:cs="Times New Roman"/>
          <w:bCs/>
          <w:sz w:val="28"/>
          <w:szCs w:val="28"/>
        </w:rPr>
        <w:t>о</w:t>
      </w:r>
      <w:r>
        <w:rPr>
          <w:rFonts w:ascii="Times New Roman" w:hAnsi="Times New Roman" w:cs="Times New Roman"/>
          <w:bCs/>
          <w:sz w:val="28"/>
          <w:szCs w:val="28"/>
        </w:rPr>
        <w:t xml:space="preserve"> </w:t>
      </w:r>
      <w:r w:rsidR="00CA0016">
        <w:rPr>
          <w:rFonts w:ascii="Times New Roman" w:hAnsi="Times New Roman" w:cs="Times New Roman"/>
          <w:bCs/>
          <w:sz w:val="28"/>
          <w:szCs w:val="28"/>
        </w:rPr>
        <w:t>время</w:t>
      </w:r>
      <w:r>
        <w:rPr>
          <w:rFonts w:ascii="Times New Roman" w:hAnsi="Times New Roman" w:cs="Times New Roman"/>
          <w:bCs/>
          <w:sz w:val="28"/>
          <w:szCs w:val="28"/>
        </w:rPr>
        <w:t xml:space="preserve"> формиро</w:t>
      </w:r>
      <w:r w:rsidR="00CA0016">
        <w:rPr>
          <w:rFonts w:ascii="Times New Roman" w:hAnsi="Times New Roman" w:cs="Times New Roman"/>
          <w:bCs/>
          <w:sz w:val="28"/>
          <w:szCs w:val="28"/>
        </w:rPr>
        <w:t>вания следующей</w:t>
      </w:r>
      <w:r w:rsidRPr="005130A1">
        <w:rPr>
          <w:rFonts w:ascii="Times New Roman" w:hAnsi="Times New Roman" w:cs="Times New Roman"/>
          <w:bCs/>
          <w:sz w:val="28"/>
          <w:szCs w:val="28"/>
        </w:rPr>
        <w:t xml:space="preserve"> парадигмы.</w:t>
      </w:r>
    </w:p>
    <w:p w:rsidR="008E4FFF" w:rsidRDefault="008E4FFF" w:rsidP="008E4FFF">
      <w:pPr>
        <w:pStyle w:val="a4"/>
        <w:spacing w:line="360" w:lineRule="auto"/>
        <w:ind w:left="0" w:firstLine="851"/>
        <w:jc w:val="both"/>
        <w:rPr>
          <w:rFonts w:ascii="Times New Roman" w:hAnsi="Times New Roman" w:cs="Times New Roman"/>
          <w:bCs/>
          <w:sz w:val="28"/>
          <w:szCs w:val="28"/>
        </w:rPr>
      </w:pPr>
    </w:p>
    <w:p w:rsidR="008E4FFF" w:rsidRDefault="008E4FFF" w:rsidP="008E4FFF">
      <w:pPr>
        <w:pStyle w:val="a4"/>
        <w:spacing w:line="360" w:lineRule="auto"/>
        <w:ind w:left="0" w:firstLine="851"/>
        <w:jc w:val="both"/>
        <w:rPr>
          <w:rFonts w:ascii="Times New Roman" w:hAnsi="Times New Roman" w:cs="Times New Roman"/>
          <w:bCs/>
          <w:sz w:val="28"/>
          <w:szCs w:val="28"/>
        </w:rPr>
      </w:pPr>
    </w:p>
    <w:p w:rsidR="008E4FFF" w:rsidRDefault="008E4FFF"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8B0394" w:rsidRDefault="008B0394"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E95891" w:rsidRDefault="00E95891" w:rsidP="008E4FFF">
      <w:pPr>
        <w:pStyle w:val="a4"/>
        <w:spacing w:line="360" w:lineRule="auto"/>
        <w:ind w:left="0" w:firstLine="851"/>
        <w:jc w:val="both"/>
        <w:rPr>
          <w:rFonts w:ascii="Times New Roman" w:hAnsi="Times New Roman" w:cs="Times New Roman"/>
          <w:bCs/>
          <w:sz w:val="28"/>
          <w:szCs w:val="28"/>
        </w:rPr>
      </w:pPr>
    </w:p>
    <w:p w:rsidR="008B0394" w:rsidRPr="008E4FFF" w:rsidRDefault="008B0394" w:rsidP="008E4FFF">
      <w:pPr>
        <w:pStyle w:val="a4"/>
        <w:spacing w:line="360" w:lineRule="auto"/>
        <w:ind w:left="0" w:firstLine="851"/>
        <w:jc w:val="both"/>
        <w:rPr>
          <w:rFonts w:ascii="Times New Roman" w:hAnsi="Times New Roman" w:cs="Times New Roman"/>
          <w:bCs/>
          <w:sz w:val="28"/>
          <w:szCs w:val="28"/>
        </w:rPr>
      </w:pPr>
    </w:p>
    <w:p w:rsidR="009272FB" w:rsidRDefault="00441693" w:rsidP="00044764">
      <w:pPr>
        <w:pStyle w:val="a4"/>
        <w:spacing w:line="360" w:lineRule="auto"/>
        <w:ind w:left="0" w:firstLine="851"/>
        <w:jc w:val="center"/>
        <w:rPr>
          <w:rFonts w:ascii="Times New Roman" w:hAnsi="Times New Roman" w:cs="Times New Roman"/>
          <w:b/>
          <w:bCs/>
          <w:sz w:val="28"/>
          <w:szCs w:val="28"/>
        </w:rPr>
      </w:pPr>
      <w:r w:rsidRPr="00813BB5">
        <w:rPr>
          <w:rFonts w:ascii="Times New Roman" w:hAnsi="Times New Roman" w:cs="Times New Roman"/>
          <w:b/>
          <w:bCs/>
          <w:sz w:val="28"/>
          <w:szCs w:val="28"/>
        </w:rPr>
        <w:lastRenderedPageBreak/>
        <w:t>В</w:t>
      </w:r>
      <w:r w:rsidR="00180E01" w:rsidRPr="00813BB5">
        <w:rPr>
          <w:rFonts w:ascii="Times New Roman" w:hAnsi="Times New Roman" w:cs="Times New Roman"/>
          <w:b/>
          <w:bCs/>
          <w:sz w:val="28"/>
          <w:szCs w:val="28"/>
        </w:rPr>
        <w:t xml:space="preserve">ыводы </w:t>
      </w:r>
      <w:r w:rsidR="00180E01">
        <w:rPr>
          <w:rFonts w:ascii="Times New Roman" w:hAnsi="Times New Roman" w:cs="Times New Roman"/>
          <w:b/>
          <w:bCs/>
          <w:sz w:val="28"/>
          <w:szCs w:val="28"/>
        </w:rPr>
        <w:t>по</w:t>
      </w:r>
      <w:r w:rsidR="00180E01" w:rsidRPr="00813BB5">
        <w:rPr>
          <w:rFonts w:ascii="Times New Roman" w:hAnsi="Times New Roman" w:cs="Times New Roman"/>
          <w:b/>
          <w:bCs/>
          <w:sz w:val="28"/>
          <w:szCs w:val="28"/>
        </w:rPr>
        <w:t xml:space="preserve"> первой главе</w:t>
      </w:r>
    </w:p>
    <w:p w:rsidR="009272FB" w:rsidRDefault="00441693" w:rsidP="009272FB">
      <w:pPr>
        <w:pStyle w:val="a4"/>
        <w:spacing w:line="360" w:lineRule="auto"/>
        <w:ind w:left="0" w:firstLine="851"/>
        <w:jc w:val="both"/>
        <w:rPr>
          <w:rFonts w:ascii="Times New Roman" w:hAnsi="Times New Roman" w:cs="Times New Roman"/>
          <w:bCs/>
          <w:sz w:val="28"/>
          <w:szCs w:val="28"/>
        </w:rPr>
      </w:pPr>
      <w:r w:rsidRPr="009272FB">
        <w:rPr>
          <w:rFonts w:ascii="Times New Roman" w:hAnsi="Times New Roman" w:cs="Times New Roman"/>
          <w:bCs/>
          <w:sz w:val="28"/>
          <w:szCs w:val="28"/>
        </w:rPr>
        <w:t xml:space="preserve">В современных условиях к </w:t>
      </w:r>
      <w:r w:rsidR="00814AFA" w:rsidRPr="009272FB">
        <w:rPr>
          <w:rFonts w:ascii="Times New Roman" w:hAnsi="Times New Roman" w:cs="Times New Roman"/>
          <w:bCs/>
          <w:sz w:val="28"/>
          <w:szCs w:val="28"/>
        </w:rPr>
        <w:t>проблеме</w:t>
      </w:r>
      <w:r w:rsidRPr="009272FB">
        <w:rPr>
          <w:rFonts w:ascii="Times New Roman" w:hAnsi="Times New Roman" w:cs="Times New Roman"/>
          <w:bCs/>
          <w:sz w:val="28"/>
          <w:szCs w:val="28"/>
        </w:rPr>
        <w:t xml:space="preserve"> профессиональной компетентности при</w:t>
      </w:r>
      <w:r w:rsidR="00814AFA" w:rsidRPr="009272FB">
        <w:rPr>
          <w:rFonts w:ascii="Times New Roman" w:hAnsi="Times New Roman" w:cs="Times New Roman"/>
          <w:bCs/>
          <w:sz w:val="28"/>
          <w:szCs w:val="28"/>
        </w:rPr>
        <w:t>ковано</w:t>
      </w:r>
      <w:r w:rsidRPr="009272FB">
        <w:rPr>
          <w:rFonts w:ascii="Times New Roman" w:hAnsi="Times New Roman" w:cs="Times New Roman"/>
          <w:bCs/>
          <w:sz w:val="28"/>
          <w:szCs w:val="28"/>
        </w:rPr>
        <w:t xml:space="preserve"> </w:t>
      </w:r>
      <w:r w:rsidR="00814AFA" w:rsidRPr="009272FB">
        <w:rPr>
          <w:rFonts w:ascii="Times New Roman" w:hAnsi="Times New Roman" w:cs="Times New Roman"/>
          <w:bCs/>
          <w:sz w:val="28"/>
          <w:szCs w:val="28"/>
        </w:rPr>
        <w:t>внимание</w:t>
      </w:r>
      <w:r w:rsidRPr="009272FB">
        <w:rPr>
          <w:rFonts w:ascii="Times New Roman" w:hAnsi="Times New Roman" w:cs="Times New Roman"/>
          <w:bCs/>
          <w:sz w:val="28"/>
          <w:szCs w:val="28"/>
        </w:rPr>
        <w:t xml:space="preserve"> </w:t>
      </w:r>
      <w:r w:rsidR="00963947" w:rsidRPr="009272FB">
        <w:rPr>
          <w:rFonts w:ascii="Times New Roman" w:hAnsi="Times New Roman" w:cs="Times New Roman"/>
          <w:bCs/>
          <w:sz w:val="28"/>
          <w:szCs w:val="28"/>
        </w:rPr>
        <w:t>научно-педагогического</w:t>
      </w:r>
      <w:r w:rsidRPr="009272FB">
        <w:rPr>
          <w:rFonts w:ascii="Times New Roman" w:hAnsi="Times New Roman" w:cs="Times New Roman"/>
          <w:bCs/>
          <w:sz w:val="28"/>
          <w:szCs w:val="28"/>
        </w:rPr>
        <w:t xml:space="preserve"> общества. </w:t>
      </w:r>
      <w:r w:rsidR="00814AFA" w:rsidRPr="009272FB">
        <w:rPr>
          <w:rFonts w:ascii="Times New Roman" w:hAnsi="Times New Roman" w:cs="Times New Roman"/>
          <w:bCs/>
          <w:sz w:val="28"/>
          <w:szCs w:val="28"/>
        </w:rPr>
        <w:t>Прежняя</w:t>
      </w:r>
      <w:r w:rsidRPr="009272FB">
        <w:rPr>
          <w:rFonts w:ascii="Times New Roman" w:hAnsi="Times New Roman" w:cs="Times New Roman"/>
          <w:bCs/>
          <w:sz w:val="28"/>
          <w:szCs w:val="28"/>
        </w:rPr>
        <w:t xml:space="preserve"> система профессиональной подготовки практически полностью </w:t>
      </w:r>
      <w:r w:rsidR="00814AFA" w:rsidRPr="009272FB">
        <w:rPr>
          <w:rFonts w:ascii="Times New Roman" w:hAnsi="Times New Roman" w:cs="Times New Roman"/>
          <w:bCs/>
          <w:sz w:val="28"/>
          <w:szCs w:val="28"/>
        </w:rPr>
        <w:t>изжила себя</w:t>
      </w:r>
      <w:r w:rsidRPr="009272FB">
        <w:rPr>
          <w:rFonts w:ascii="Times New Roman" w:hAnsi="Times New Roman" w:cs="Times New Roman"/>
          <w:bCs/>
          <w:sz w:val="28"/>
          <w:szCs w:val="28"/>
        </w:rPr>
        <w:t xml:space="preserve">, а новая </w:t>
      </w:r>
      <w:r w:rsidR="00814AFA" w:rsidRPr="009272FB">
        <w:rPr>
          <w:rFonts w:ascii="Times New Roman" w:hAnsi="Times New Roman" w:cs="Times New Roman"/>
          <w:bCs/>
          <w:sz w:val="28"/>
          <w:szCs w:val="28"/>
        </w:rPr>
        <w:t xml:space="preserve">пока </w:t>
      </w:r>
      <w:r w:rsidRPr="009272FB">
        <w:rPr>
          <w:rFonts w:ascii="Times New Roman" w:hAnsi="Times New Roman" w:cs="Times New Roman"/>
          <w:bCs/>
          <w:sz w:val="28"/>
          <w:szCs w:val="28"/>
        </w:rPr>
        <w:t xml:space="preserve">еще </w:t>
      </w:r>
      <w:r w:rsidR="00814AFA" w:rsidRPr="009272FB">
        <w:rPr>
          <w:rFonts w:ascii="Times New Roman" w:hAnsi="Times New Roman" w:cs="Times New Roman"/>
          <w:bCs/>
          <w:sz w:val="28"/>
          <w:szCs w:val="28"/>
        </w:rPr>
        <w:t>находится в стадии разработки</w:t>
      </w:r>
      <w:r w:rsidRPr="009272FB">
        <w:rPr>
          <w:rFonts w:ascii="Times New Roman" w:hAnsi="Times New Roman" w:cs="Times New Roman"/>
          <w:bCs/>
          <w:sz w:val="28"/>
          <w:szCs w:val="28"/>
        </w:rPr>
        <w:t xml:space="preserve">. Абсолютно оправдана в данном социальном контексте необходимость корректировки, а в некоторых случаях и пересмотра целей и задач в направлении продуктивности подготовки студентов-дизайнеров. </w:t>
      </w:r>
      <w:r w:rsidR="0080190B" w:rsidRPr="009272FB">
        <w:rPr>
          <w:rFonts w:ascii="Times New Roman" w:hAnsi="Times New Roman" w:cs="Times New Roman"/>
          <w:bCs/>
          <w:sz w:val="28"/>
          <w:szCs w:val="28"/>
        </w:rPr>
        <w:t>В настоящее время</w:t>
      </w:r>
      <w:r w:rsidRPr="009272FB">
        <w:rPr>
          <w:rFonts w:ascii="Times New Roman" w:hAnsi="Times New Roman" w:cs="Times New Roman"/>
          <w:bCs/>
          <w:sz w:val="28"/>
          <w:szCs w:val="28"/>
        </w:rPr>
        <w:t xml:space="preserve"> </w:t>
      </w:r>
      <w:r w:rsidR="0080190B" w:rsidRPr="009272FB">
        <w:rPr>
          <w:rFonts w:ascii="Times New Roman" w:hAnsi="Times New Roman" w:cs="Times New Roman"/>
          <w:bCs/>
          <w:sz w:val="28"/>
          <w:szCs w:val="28"/>
        </w:rPr>
        <w:t>основным</w:t>
      </w:r>
      <w:r w:rsidRPr="009272FB">
        <w:rPr>
          <w:rFonts w:ascii="Times New Roman" w:hAnsi="Times New Roman" w:cs="Times New Roman"/>
          <w:bCs/>
          <w:sz w:val="28"/>
          <w:szCs w:val="28"/>
        </w:rPr>
        <w:t xml:space="preserve"> понятием в теории </w:t>
      </w:r>
      <w:r w:rsidR="0080190B" w:rsidRPr="009272FB">
        <w:rPr>
          <w:rFonts w:ascii="Times New Roman" w:hAnsi="Times New Roman" w:cs="Times New Roman"/>
          <w:bCs/>
          <w:sz w:val="28"/>
          <w:szCs w:val="28"/>
        </w:rPr>
        <w:t xml:space="preserve">и практике </w:t>
      </w:r>
      <w:r w:rsidRPr="009272FB">
        <w:rPr>
          <w:rFonts w:ascii="Times New Roman" w:hAnsi="Times New Roman" w:cs="Times New Roman"/>
          <w:bCs/>
          <w:sz w:val="28"/>
          <w:szCs w:val="28"/>
        </w:rPr>
        <w:t>высшего профессионального образования становится «про</w:t>
      </w:r>
      <w:r w:rsidR="0080190B" w:rsidRPr="009272FB">
        <w:rPr>
          <w:rFonts w:ascii="Times New Roman" w:hAnsi="Times New Roman" w:cs="Times New Roman"/>
          <w:bCs/>
          <w:sz w:val="28"/>
          <w:szCs w:val="28"/>
        </w:rPr>
        <w:t>фессиональная компетентность». В своей основе к</w:t>
      </w:r>
      <w:r w:rsidRPr="009272FB">
        <w:rPr>
          <w:rFonts w:ascii="Times New Roman" w:hAnsi="Times New Roman" w:cs="Times New Roman"/>
          <w:bCs/>
          <w:sz w:val="28"/>
          <w:szCs w:val="28"/>
        </w:rPr>
        <w:t xml:space="preserve">омпетенции </w:t>
      </w:r>
      <w:r w:rsidR="0080190B" w:rsidRPr="009272FB">
        <w:rPr>
          <w:rFonts w:ascii="Times New Roman" w:hAnsi="Times New Roman" w:cs="Times New Roman"/>
          <w:bCs/>
          <w:sz w:val="28"/>
          <w:szCs w:val="28"/>
        </w:rPr>
        <w:t>обладают</w:t>
      </w:r>
      <w:r w:rsidRPr="009272FB">
        <w:rPr>
          <w:rFonts w:ascii="Times New Roman" w:hAnsi="Times New Roman" w:cs="Times New Roman"/>
          <w:bCs/>
          <w:sz w:val="28"/>
          <w:szCs w:val="28"/>
        </w:rPr>
        <w:t xml:space="preserve"> иерархическ</w:t>
      </w:r>
      <w:r w:rsidR="0080190B" w:rsidRPr="009272FB">
        <w:rPr>
          <w:rFonts w:ascii="Times New Roman" w:hAnsi="Times New Roman" w:cs="Times New Roman"/>
          <w:bCs/>
          <w:sz w:val="28"/>
          <w:szCs w:val="28"/>
        </w:rPr>
        <w:t>ой</w:t>
      </w:r>
      <w:r w:rsidRPr="009272FB">
        <w:rPr>
          <w:rFonts w:ascii="Times New Roman" w:hAnsi="Times New Roman" w:cs="Times New Roman"/>
          <w:bCs/>
          <w:sz w:val="28"/>
          <w:szCs w:val="28"/>
        </w:rPr>
        <w:t xml:space="preserve"> структур</w:t>
      </w:r>
      <w:r w:rsidR="0080190B" w:rsidRPr="009272FB">
        <w:rPr>
          <w:rFonts w:ascii="Times New Roman" w:hAnsi="Times New Roman" w:cs="Times New Roman"/>
          <w:bCs/>
          <w:sz w:val="28"/>
          <w:szCs w:val="28"/>
        </w:rPr>
        <w:t>ой</w:t>
      </w:r>
      <w:r w:rsidRPr="009272FB">
        <w:rPr>
          <w:rFonts w:ascii="Times New Roman" w:hAnsi="Times New Roman" w:cs="Times New Roman"/>
          <w:bCs/>
          <w:sz w:val="28"/>
          <w:szCs w:val="28"/>
        </w:rPr>
        <w:t xml:space="preserve">, </w:t>
      </w:r>
      <w:r w:rsidR="0080190B" w:rsidRPr="009272FB">
        <w:rPr>
          <w:rFonts w:ascii="Times New Roman" w:hAnsi="Times New Roman" w:cs="Times New Roman"/>
          <w:bCs/>
          <w:sz w:val="28"/>
          <w:szCs w:val="28"/>
        </w:rPr>
        <w:t>чем</w:t>
      </w:r>
      <w:r w:rsidRPr="009272FB">
        <w:rPr>
          <w:rFonts w:ascii="Times New Roman" w:hAnsi="Times New Roman" w:cs="Times New Roman"/>
          <w:bCs/>
          <w:sz w:val="28"/>
          <w:szCs w:val="28"/>
        </w:rPr>
        <w:t xml:space="preserve"> обеспечивают по</w:t>
      </w:r>
      <w:r w:rsidR="0080190B" w:rsidRPr="009272FB">
        <w:rPr>
          <w:rFonts w:ascii="Times New Roman" w:hAnsi="Times New Roman" w:cs="Times New Roman"/>
          <w:bCs/>
          <w:sz w:val="28"/>
          <w:szCs w:val="28"/>
        </w:rPr>
        <w:t>этапность</w:t>
      </w:r>
      <w:r w:rsidRPr="009272FB">
        <w:rPr>
          <w:rFonts w:ascii="Times New Roman" w:hAnsi="Times New Roman" w:cs="Times New Roman"/>
          <w:bCs/>
          <w:sz w:val="28"/>
          <w:szCs w:val="28"/>
        </w:rPr>
        <w:t xml:space="preserve"> </w:t>
      </w:r>
      <w:r w:rsidR="0080190B" w:rsidRPr="009272FB">
        <w:rPr>
          <w:rFonts w:ascii="Times New Roman" w:hAnsi="Times New Roman" w:cs="Times New Roman"/>
          <w:bCs/>
          <w:sz w:val="28"/>
          <w:szCs w:val="28"/>
        </w:rPr>
        <w:t>формирования</w:t>
      </w:r>
      <w:r w:rsidRPr="009272FB">
        <w:rPr>
          <w:rFonts w:ascii="Times New Roman" w:hAnsi="Times New Roman" w:cs="Times New Roman"/>
          <w:bCs/>
          <w:sz w:val="28"/>
          <w:szCs w:val="28"/>
        </w:rPr>
        <w:t xml:space="preserve"> будущего дизайнера</w:t>
      </w:r>
      <w:r w:rsidR="00CA0A0C" w:rsidRPr="009272FB">
        <w:rPr>
          <w:rFonts w:ascii="Times New Roman" w:hAnsi="Times New Roman" w:cs="Times New Roman"/>
          <w:bCs/>
          <w:sz w:val="28"/>
          <w:szCs w:val="28"/>
        </w:rPr>
        <w:t>,</w:t>
      </w:r>
      <w:r w:rsidRPr="009272FB">
        <w:rPr>
          <w:rFonts w:ascii="Times New Roman" w:hAnsi="Times New Roman" w:cs="Times New Roman"/>
          <w:bCs/>
          <w:sz w:val="28"/>
          <w:szCs w:val="28"/>
        </w:rPr>
        <w:t xml:space="preserve"> </w:t>
      </w:r>
      <w:r w:rsidR="0080190B" w:rsidRPr="009272FB">
        <w:rPr>
          <w:rFonts w:ascii="Times New Roman" w:hAnsi="Times New Roman" w:cs="Times New Roman"/>
          <w:bCs/>
          <w:sz w:val="28"/>
          <w:szCs w:val="28"/>
        </w:rPr>
        <w:t>как</w:t>
      </w:r>
      <w:r w:rsidRPr="009272FB">
        <w:rPr>
          <w:rFonts w:ascii="Times New Roman" w:hAnsi="Times New Roman" w:cs="Times New Roman"/>
          <w:bCs/>
          <w:sz w:val="28"/>
          <w:szCs w:val="28"/>
        </w:rPr>
        <w:t xml:space="preserve"> </w:t>
      </w:r>
      <w:r w:rsidR="0081383A" w:rsidRPr="009272FB">
        <w:rPr>
          <w:rFonts w:ascii="Times New Roman" w:hAnsi="Times New Roman" w:cs="Times New Roman"/>
          <w:bCs/>
          <w:sz w:val="28"/>
          <w:szCs w:val="28"/>
        </w:rPr>
        <w:t xml:space="preserve">в </w:t>
      </w:r>
      <w:r w:rsidRPr="009272FB">
        <w:rPr>
          <w:rFonts w:ascii="Times New Roman" w:hAnsi="Times New Roman" w:cs="Times New Roman"/>
          <w:bCs/>
          <w:sz w:val="28"/>
          <w:szCs w:val="28"/>
        </w:rPr>
        <w:t>профессиональной</w:t>
      </w:r>
      <w:r w:rsidR="0080190B" w:rsidRPr="009272FB">
        <w:rPr>
          <w:rFonts w:ascii="Times New Roman" w:hAnsi="Times New Roman" w:cs="Times New Roman"/>
          <w:bCs/>
          <w:sz w:val="28"/>
          <w:szCs w:val="28"/>
        </w:rPr>
        <w:t>, так и</w:t>
      </w:r>
      <w:r w:rsidRPr="009272FB">
        <w:rPr>
          <w:rFonts w:ascii="Times New Roman" w:hAnsi="Times New Roman" w:cs="Times New Roman"/>
          <w:bCs/>
          <w:sz w:val="28"/>
          <w:szCs w:val="28"/>
        </w:rPr>
        <w:t xml:space="preserve"> образовательной </w:t>
      </w:r>
      <w:r w:rsidR="0080190B" w:rsidRPr="009272FB">
        <w:rPr>
          <w:rFonts w:ascii="Times New Roman" w:hAnsi="Times New Roman" w:cs="Times New Roman"/>
          <w:bCs/>
          <w:sz w:val="28"/>
          <w:szCs w:val="28"/>
        </w:rPr>
        <w:t>сфере</w:t>
      </w:r>
      <w:r w:rsidRPr="009272FB">
        <w:rPr>
          <w:rFonts w:ascii="Times New Roman" w:hAnsi="Times New Roman" w:cs="Times New Roman"/>
          <w:bCs/>
          <w:sz w:val="28"/>
          <w:szCs w:val="28"/>
        </w:rPr>
        <w:t xml:space="preserve"> – от общекультурных и общепрофессиональных </w:t>
      </w:r>
      <w:r w:rsidR="00CA0A0C" w:rsidRPr="009272FB">
        <w:rPr>
          <w:rFonts w:ascii="Times New Roman" w:hAnsi="Times New Roman" w:cs="Times New Roman"/>
          <w:bCs/>
          <w:sz w:val="28"/>
          <w:szCs w:val="28"/>
        </w:rPr>
        <w:t xml:space="preserve">компетенций </w:t>
      </w:r>
      <w:proofErr w:type="gramStart"/>
      <w:r w:rsidRPr="009272FB">
        <w:rPr>
          <w:rFonts w:ascii="Times New Roman" w:hAnsi="Times New Roman" w:cs="Times New Roman"/>
          <w:bCs/>
          <w:sz w:val="28"/>
          <w:szCs w:val="28"/>
        </w:rPr>
        <w:t>до</w:t>
      </w:r>
      <w:proofErr w:type="gramEnd"/>
      <w:r w:rsidR="0081383A" w:rsidRPr="009272FB">
        <w:rPr>
          <w:rFonts w:ascii="Times New Roman" w:hAnsi="Times New Roman" w:cs="Times New Roman"/>
          <w:bCs/>
          <w:sz w:val="28"/>
          <w:szCs w:val="28"/>
        </w:rPr>
        <w:t xml:space="preserve"> </w:t>
      </w:r>
      <w:r w:rsidR="00CA0A0C" w:rsidRPr="009272FB">
        <w:rPr>
          <w:rFonts w:ascii="Times New Roman" w:hAnsi="Times New Roman" w:cs="Times New Roman"/>
          <w:bCs/>
          <w:sz w:val="28"/>
          <w:szCs w:val="28"/>
        </w:rPr>
        <w:t xml:space="preserve">сугубо </w:t>
      </w:r>
      <w:r w:rsidR="0081383A" w:rsidRPr="009272FB">
        <w:rPr>
          <w:rFonts w:ascii="Times New Roman" w:hAnsi="Times New Roman" w:cs="Times New Roman"/>
          <w:bCs/>
          <w:sz w:val="28"/>
          <w:szCs w:val="28"/>
        </w:rPr>
        <w:t xml:space="preserve">профессиональных. Синтетический характер всех трех компетенций позволяет развивать их одновременно, формируя </w:t>
      </w:r>
      <w:r w:rsidR="00B630AF" w:rsidRPr="009272FB">
        <w:rPr>
          <w:rFonts w:ascii="Times New Roman" w:hAnsi="Times New Roman" w:cs="Times New Roman"/>
          <w:bCs/>
          <w:sz w:val="28"/>
          <w:szCs w:val="28"/>
        </w:rPr>
        <w:t>личностный подход к</w:t>
      </w:r>
      <w:r w:rsidR="0081383A" w:rsidRPr="009272FB">
        <w:rPr>
          <w:rFonts w:ascii="Times New Roman" w:hAnsi="Times New Roman" w:cs="Times New Roman"/>
          <w:bCs/>
          <w:sz w:val="28"/>
          <w:szCs w:val="28"/>
        </w:rPr>
        <w:t xml:space="preserve"> творческой деятельности, созда</w:t>
      </w:r>
      <w:r w:rsidR="00B630AF" w:rsidRPr="009272FB">
        <w:rPr>
          <w:rFonts w:ascii="Times New Roman" w:hAnsi="Times New Roman" w:cs="Times New Roman"/>
          <w:bCs/>
          <w:sz w:val="28"/>
          <w:szCs w:val="28"/>
        </w:rPr>
        <w:t>вая</w:t>
      </w:r>
      <w:r w:rsidR="0081383A" w:rsidRPr="009272FB">
        <w:rPr>
          <w:rFonts w:ascii="Times New Roman" w:hAnsi="Times New Roman" w:cs="Times New Roman"/>
          <w:bCs/>
          <w:sz w:val="28"/>
          <w:szCs w:val="28"/>
        </w:rPr>
        <w:t xml:space="preserve"> цел</w:t>
      </w:r>
      <w:r w:rsidR="00B630AF" w:rsidRPr="009272FB">
        <w:rPr>
          <w:rFonts w:ascii="Times New Roman" w:hAnsi="Times New Roman" w:cs="Times New Roman"/>
          <w:bCs/>
          <w:sz w:val="28"/>
          <w:szCs w:val="28"/>
        </w:rPr>
        <w:t>ьный</w:t>
      </w:r>
      <w:r w:rsidR="0081383A" w:rsidRPr="009272FB">
        <w:rPr>
          <w:rFonts w:ascii="Times New Roman" w:hAnsi="Times New Roman" w:cs="Times New Roman"/>
          <w:bCs/>
          <w:sz w:val="28"/>
          <w:szCs w:val="28"/>
        </w:rPr>
        <w:t xml:space="preserve"> образ будущего дизайнера.</w:t>
      </w:r>
    </w:p>
    <w:p w:rsidR="009272FB" w:rsidRDefault="00441693" w:rsidP="009272FB">
      <w:pPr>
        <w:pStyle w:val="a4"/>
        <w:spacing w:line="360" w:lineRule="auto"/>
        <w:ind w:left="0" w:firstLine="851"/>
        <w:jc w:val="both"/>
        <w:rPr>
          <w:rFonts w:ascii="Times New Roman" w:hAnsi="Times New Roman" w:cs="Times New Roman"/>
          <w:bCs/>
          <w:sz w:val="28"/>
          <w:szCs w:val="28"/>
        </w:rPr>
      </w:pPr>
      <w:r w:rsidRPr="009272FB">
        <w:rPr>
          <w:rFonts w:ascii="Times New Roman" w:hAnsi="Times New Roman" w:cs="Times New Roman"/>
          <w:bCs/>
          <w:sz w:val="28"/>
          <w:szCs w:val="28"/>
        </w:rPr>
        <w:t xml:space="preserve">Профессиональное дизайнерское образование позволяет вовлечь студентов в изучение задач, стоящих перед дизайном, посредством таких технологий, как проектная деятельность, проектирование и метод проектов. Проектная деятельность в графическом дизайне </w:t>
      </w:r>
      <w:r w:rsidR="00175E39" w:rsidRPr="009272FB">
        <w:rPr>
          <w:rFonts w:ascii="Times New Roman" w:hAnsi="Times New Roman" w:cs="Times New Roman"/>
          <w:bCs/>
          <w:sz w:val="28"/>
          <w:szCs w:val="28"/>
        </w:rPr>
        <w:t>ориентирована</w:t>
      </w:r>
      <w:r w:rsidRPr="009272FB">
        <w:rPr>
          <w:rFonts w:ascii="Times New Roman" w:hAnsi="Times New Roman" w:cs="Times New Roman"/>
          <w:bCs/>
          <w:sz w:val="28"/>
          <w:szCs w:val="28"/>
        </w:rPr>
        <w:t xml:space="preserve"> на создание визуальных сообщений, распространяемых через средства массовой коммуникации. Проектирование </w:t>
      </w:r>
      <w:r w:rsidR="00175E39" w:rsidRPr="009272FB">
        <w:rPr>
          <w:rFonts w:ascii="Times New Roman" w:hAnsi="Times New Roman" w:cs="Times New Roman"/>
          <w:bCs/>
          <w:sz w:val="28"/>
          <w:szCs w:val="28"/>
        </w:rPr>
        <w:t>помогает</w:t>
      </w:r>
      <w:r w:rsidRPr="009272FB">
        <w:rPr>
          <w:rFonts w:ascii="Times New Roman" w:hAnsi="Times New Roman" w:cs="Times New Roman"/>
          <w:bCs/>
          <w:sz w:val="28"/>
          <w:szCs w:val="28"/>
        </w:rPr>
        <w:t xml:space="preserve"> творческому </w:t>
      </w:r>
      <w:r w:rsidR="000202FE" w:rsidRPr="009272FB">
        <w:rPr>
          <w:rFonts w:ascii="Times New Roman" w:hAnsi="Times New Roman" w:cs="Times New Roman"/>
          <w:bCs/>
          <w:sz w:val="28"/>
          <w:szCs w:val="28"/>
        </w:rPr>
        <w:t xml:space="preserve">развитию </w:t>
      </w:r>
      <w:r w:rsidRPr="009272FB">
        <w:rPr>
          <w:rFonts w:ascii="Times New Roman" w:hAnsi="Times New Roman" w:cs="Times New Roman"/>
          <w:bCs/>
          <w:sz w:val="28"/>
          <w:szCs w:val="28"/>
        </w:rPr>
        <w:t xml:space="preserve">и сознательному </w:t>
      </w:r>
      <w:r w:rsidR="000202FE" w:rsidRPr="009272FB">
        <w:rPr>
          <w:rFonts w:ascii="Times New Roman" w:hAnsi="Times New Roman" w:cs="Times New Roman"/>
          <w:bCs/>
          <w:sz w:val="28"/>
          <w:szCs w:val="28"/>
        </w:rPr>
        <w:t xml:space="preserve">формированию </w:t>
      </w:r>
      <w:r w:rsidRPr="009272FB">
        <w:rPr>
          <w:rFonts w:ascii="Times New Roman" w:hAnsi="Times New Roman" w:cs="Times New Roman"/>
          <w:bCs/>
          <w:sz w:val="28"/>
          <w:szCs w:val="28"/>
        </w:rPr>
        <w:t>профессиональных способностей студента-дизайнера в п</w:t>
      </w:r>
      <w:r w:rsidR="000202FE" w:rsidRPr="009272FB">
        <w:rPr>
          <w:rFonts w:ascii="Times New Roman" w:hAnsi="Times New Roman" w:cs="Times New Roman"/>
          <w:bCs/>
          <w:sz w:val="28"/>
          <w:szCs w:val="28"/>
        </w:rPr>
        <w:t>лане</w:t>
      </w:r>
      <w:r w:rsidRPr="009272FB">
        <w:rPr>
          <w:rFonts w:ascii="Times New Roman" w:hAnsi="Times New Roman" w:cs="Times New Roman"/>
          <w:bCs/>
          <w:sz w:val="28"/>
          <w:szCs w:val="28"/>
        </w:rPr>
        <w:t xml:space="preserve"> научно</w:t>
      </w:r>
      <w:r w:rsidR="000202FE" w:rsidRPr="009272FB">
        <w:rPr>
          <w:rFonts w:ascii="Times New Roman" w:hAnsi="Times New Roman" w:cs="Times New Roman"/>
          <w:bCs/>
          <w:sz w:val="28"/>
          <w:szCs w:val="28"/>
        </w:rPr>
        <w:t xml:space="preserve">го, </w:t>
      </w:r>
      <w:r w:rsidRPr="009272FB">
        <w:rPr>
          <w:rFonts w:ascii="Times New Roman" w:hAnsi="Times New Roman" w:cs="Times New Roman"/>
          <w:bCs/>
          <w:sz w:val="28"/>
          <w:szCs w:val="28"/>
        </w:rPr>
        <w:t>аналитического, структурно</w:t>
      </w:r>
      <w:r w:rsidR="000202FE" w:rsidRPr="009272FB">
        <w:rPr>
          <w:rFonts w:ascii="Times New Roman" w:hAnsi="Times New Roman" w:cs="Times New Roman"/>
          <w:bCs/>
          <w:sz w:val="28"/>
          <w:szCs w:val="28"/>
        </w:rPr>
        <w:t>го</w:t>
      </w:r>
      <w:r w:rsidRPr="009272FB">
        <w:rPr>
          <w:rFonts w:ascii="Times New Roman" w:hAnsi="Times New Roman" w:cs="Times New Roman"/>
          <w:bCs/>
          <w:sz w:val="28"/>
          <w:szCs w:val="28"/>
        </w:rPr>
        <w:t xml:space="preserve"> анализа и синтеза многофункционально</w:t>
      </w:r>
      <w:r w:rsidR="000202FE" w:rsidRPr="009272FB">
        <w:rPr>
          <w:rFonts w:ascii="Times New Roman" w:hAnsi="Times New Roman" w:cs="Times New Roman"/>
          <w:bCs/>
          <w:sz w:val="28"/>
          <w:szCs w:val="28"/>
        </w:rPr>
        <w:t>й</w:t>
      </w:r>
      <w:r w:rsidRPr="009272FB">
        <w:rPr>
          <w:rFonts w:ascii="Times New Roman" w:hAnsi="Times New Roman" w:cs="Times New Roman"/>
          <w:bCs/>
          <w:sz w:val="28"/>
          <w:szCs w:val="28"/>
        </w:rPr>
        <w:t xml:space="preserve"> </w:t>
      </w:r>
      <w:r w:rsidR="000202FE" w:rsidRPr="009272FB">
        <w:rPr>
          <w:rFonts w:ascii="Times New Roman" w:hAnsi="Times New Roman" w:cs="Times New Roman"/>
          <w:bCs/>
          <w:sz w:val="28"/>
          <w:szCs w:val="28"/>
        </w:rPr>
        <w:t>сущности</w:t>
      </w:r>
      <w:r w:rsidRPr="009272FB">
        <w:rPr>
          <w:rFonts w:ascii="Times New Roman" w:hAnsi="Times New Roman" w:cs="Times New Roman"/>
          <w:bCs/>
          <w:sz w:val="28"/>
          <w:szCs w:val="28"/>
        </w:rPr>
        <w:t xml:space="preserve"> объекта дизайна</w:t>
      </w:r>
      <w:r w:rsidR="003A28E3" w:rsidRPr="009272FB">
        <w:rPr>
          <w:rFonts w:ascii="Times New Roman" w:hAnsi="Times New Roman" w:cs="Times New Roman"/>
          <w:bCs/>
          <w:sz w:val="28"/>
          <w:szCs w:val="28"/>
        </w:rPr>
        <w:t>. П</w:t>
      </w:r>
      <w:r w:rsidR="000202FE" w:rsidRPr="009272FB">
        <w:rPr>
          <w:rFonts w:ascii="Times New Roman" w:hAnsi="Times New Roman" w:cs="Times New Roman"/>
          <w:bCs/>
          <w:sz w:val="28"/>
          <w:szCs w:val="28"/>
        </w:rPr>
        <w:t>утем</w:t>
      </w:r>
      <w:r w:rsidRPr="009272FB">
        <w:rPr>
          <w:rFonts w:ascii="Times New Roman" w:hAnsi="Times New Roman" w:cs="Times New Roman"/>
          <w:bCs/>
          <w:sz w:val="28"/>
          <w:szCs w:val="28"/>
        </w:rPr>
        <w:t xml:space="preserve"> </w:t>
      </w:r>
      <w:r w:rsidR="000202FE" w:rsidRPr="009272FB">
        <w:rPr>
          <w:rFonts w:ascii="Times New Roman" w:hAnsi="Times New Roman" w:cs="Times New Roman"/>
          <w:bCs/>
          <w:sz w:val="28"/>
          <w:szCs w:val="28"/>
        </w:rPr>
        <w:t>преобразования</w:t>
      </w:r>
      <w:r w:rsidRPr="009272FB">
        <w:rPr>
          <w:rFonts w:ascii="Times New Roman" w:hAnsi="Times New Roman" w:cs="Times New Roman"/>
          <w:bCs/>
          <w:sz w:val="28"/>
          <w:szCs w:val="28"/>
        </w:rPr>
        <w:t xml:space="preserve"> сущностного содержания </w:t>
      </w:r>
      <w:r w:rsidR="003A28E3" w:rsidRPr="009272FB">
        <w:rPr>
          <w:rFonts w:ascii="Times New Roman" w:hAnsi="Times New Roman" w:cs="Times New Roman"/>
          <w:bCs/>
          <w:sz w:val="28"/>
          <w:szCs w:val="28"/>
        </w:rPr>
        <w:t>проекта в практическую реализацию, посредством</w:t>
      </w:r>
      <w:r w:rsidRPr="009272FB">
        <w:rPr>
          <w:rFonts w:ascii="Times New Roman" w:hAnsi="Times New Roman" w:cs="Times New Roman"/>
          <w:bCs/>
          <w:sz w:val="28"/>
          <w:szCs w:val="28"/>
        </w:rPr>
        <w:t xml:space="preserve"> культурно-значим</w:t>
      </w:r>
      <w:r w:rsidR="003A28E3" w:rsidRPr="009272FB">
        <w:rPr>
          <w:rFonts w:ascii="Times New Roman" w:hAnsi="Times New Roman" w:cs="Times New Roman"/>
          <w:bCs/>
          <w:sz w:val="28"/>
          <w:szCs w:val="28"/>
        </w:rPr>
        <w:t>ой</w:t>
      </w:r>
      <w:r w:rsidRPr="009272FB">
        <w:rPr>
          <w:rFonts w:ascii="Times New Roman" w:hAnsi="Times New Roman" w:cs="Times New Roman"/>
          <w:bCs/>
          <w:sz w:val="28"/>
          <w:szCs w:val="28"/>
        </w:rPr>
        <w:t>, эстетически-ценн</w:t>
      </w:r>
      <w:r w:rsidR="003A28E3" w:rsidRPr="009272FB">
        <w:rPr>
          <w:rFonts w:ascii="Times New Roman" w:hAnsi="Times New Roman" w:cs="Times New Roman"/>
          <w:bCs/>
          <w:sz w:val="28"/>
          <w:szCs w:val="28"/>
        </w:rPr>
        <w:t>ой</w:t>
      </w:r>
      <w:r w:rsidRPr="009272FB">
        <w:rPr>
          <w:rFonts w:ascii="Times New Roman" w:hAnsi="Times New Roman" w:cs="Times New Roman"/>
          <w:bCs/>
          <w:sz w:val="28"/>
          <w:szCs w:val="28"/>
        </w:rPr>
        <w:t xml:space="preserve"> и художественно-выразительн</w:t>
      </w:r>
      <w:r w:rsidR="003A28E3" w:rsidRPr="009272FB">
        <w:rPr>
          <w:rFonts w:ascii="Times New Roman" w:hAnsi="Times New Roman" w:cs="Times New Roman"/>
          <w:bCs/>
          <w:sz w:val="28"/>
          <w:szCs w:val="28"/>
        </w:rPr>
        <w:t>ой</w:t>
      </w:r>
      <w:r w:rsidRPr="009272FB">
        <w:rPr>
          <w:rFonts w:ascii="Times New Roman" w:hAnsi="Times New Roman" w:cs="Times New Roman"/>
          <w:bCs/>
          <w:sz w:val="28"/>
          <w:szCs w:val="28"/>
        </w:rPr>
        <w:t xml:space="preserve"> форм</w:t>
      </w:r>
      <w:r w:rsidR="003A28E3" w:rsidRPr="009272FB">
        <w:rPr>
          <w:rFonts w:ascii="Times New Roman" w:hAnsi="Times New Roman" w:cs="Times New Roman"/>
          <w:bCs/>
          <w:sz w:val="28"/>
          <w:szCs w:val="28"/>
        </w:rPr>
        <w:t xml:space="preserve">ы. Метод проектов </w:t>
      </w:r>
      <w:r w:rsidR="00027D16" w:rsidRPr="009272FB">
        <w:rPr>
          <w:rFonts w:ascii="Times New Roman" w:hAnsi="Times New Roman" w:cs="Times New Roman"/>
          <w:bCs/>
          <w:sz w:val="28"/>
          <w:szCs w:val="28"/>
        </w:rPr>
        <w:t>представляется</w:t>
      </w:r>
      <w:r w:rsidR="003A28E3" w:rsidRPr="009272FB">
        <w:rPr>
          <w:rFonts w:ascii="Times New Roman" w:hAnsi="Times New Roman" w:cs="Times New Roman"/>
          <w:bCs/>
          <w:sz w:val="28"/>
          <w:szCs w:val="28"/>
        </w:rPr>
        <w:t xml:space="preserve"> </w:t>
      </w:r>
      <w:r w:rsidR="00027D16" w:rsidRPr="009272FB">
        <w:rPr>
          <w:rFonts w:ascii="Times New Roman" w:hAnsi="Times New Roman" w:cs="Times New Roman"/>
          <w:bCs/>
          <w:sz w:val="28"/>
          <w:szCs w:val="28"/>
        </w:rPr>
        <w:t>достаточно эффективным</w:t>
      </w:r>
      <w:r w:rsidR="003A28E3" w:rsidRPr="009272FB">
        <w:rPr>
          <w:rFonts w:ascii="Times New Roman" w:hAnsi="Times New Roman" w:cs="Times New Roman"/>
          <w:bCs/>
          <w:sz w:val="28"/>
          <w:szCs w:val="28"/>
        </w:rPr>
        <w:t xml:space="preserve"> </w:t>
      </w:r>
      <w:r w:rsidR="00027D16" w:rsidRPr="009272FB">
        <w:rPr>
          <w:rFonts w:ascii="Times New Roman" w:hAnsi="Times New Roman" w:cs="Times New Roman"/>
          <w:bCs/>
          <w:sz w:val="28"/>
          <w:szCs w:val="28"/>
        </w:rPr>
        <w:t>методом</w:t>
      </w:r>
      <w:r w:rsidRPr="009272FB">
        <w:rPr>
          <w:rFonts w:ascii="Times New Roman" w:hAnsi="Times New Roman" w:cs="Times New Roman"/>
          <w:bCs/>
          <w:sz w:val="28"/>
          <w:szCs w:val="28"/>
        </w:rPr>
        <w:t xml:space="preserve"> достижения дидактической цели</w:t>
      </w:r>
      <w:r w:rsidR="00027D16" w:rsidRPr="009272FB">
        <w:rPr>
          <w:rFonts w:ascii="Times New Roman" w:hAnsi="Times New Roman" w:cs="Times New Roman"/>
          <w:bCs/>
          <w:sz w:val="28"/>
          <w:szCs w:val="28"/>
        </w:rPr>
        <w:t xml:space="preserve"> за счет</w:t>
      </w:r>
      <w:r w:rsidRPr="009272FB">
        <w:rPr>
          <w:rFonts w:ascii="Times New Roman" w:hAnsi="Times New Roman" w:cs="Times New Roman"/>
          <w:bCs/>
          <w:sz w:val="28"/>
          <w:szCs w:val="28"/>
        </w:rPr>
        <w:t xml:space="preserve"> </w:t>
      </w:r>
      <w:r w:rsidR="00027D16" w:rsidRPr="009272FB">
        <w:rPr>
          <w:rFonts w:ascii="Times New Roman" w:hAnsi="Times New Roman" w:cs="Times New Roman"/>
          <w:bCs/>
          <w:sz w:val="28"/>
          <w:szCs w:val="28"/>
        </w:rPr>
        <w:t>подробного</w:t>
      </w:r>
      <w:r w:rsidRPr="009272FB">
        <w:rPr>
          <w:rFonts w:ascii="Times New Roman" w:hAnsi="Times New Roman" w:cs="Times New Roman"/>
          <w:bCs/>
          <w:sz w:val="28"/>
          <w:szCs w:val="28"/>
        </w:rPr>
        <w:t xml:space="preserve"> </w:t>
      </w:r>
      <w:r w:rsidR="00027D16" w:rsidRPr="009272FB">
        <w:rPr>
          <w:rFonts w:ascii="Times New Roman" w:hAnsi="Times New Roman" w:cs="Times New Roman"/>
          <w:bCs/>
          <w:sz w:val="28"/>
          <w:szCs w:val="28"/>
        </w:rPr>
        <w:t>исследования</w:t>
      </w:r>
      <w:r w:rsidR="00F55522" w:rsidRPr="009272FB">
        <w:rPr>
          <w:rFonts w:ascii="Times New Roman" w:hAnsi="Times New Roman" w:cs="Times New Roman"/>
          <w:bCs/>
          <w:sz w:val="28"/>
          <w:szCs w:val="28"/>
        </w:rPr>
        <w:t xml:space="preserve"> </w:t>
      </w:r>
      <w:r w:rsidR="00027D16" w:rsidRPr="009272FB">
        <w:rPr>
          <w:rFonts w:ascii="Times New Roman" w:hAnsi="Times New Roman" w:cs="Times New Roman"/>
          <w:bCs/>
          <w:sz w:val="28"/>
          <w:szCs w:val="28"/>
        </w:rPr>
        <w:lastRenderedPageBreak/>
        <w:t xml:space="preserve">поставленной </w:t>
      </w:r>
      <w:r w:rsidR="008752BA" w:rsidRPr="009272FB">
        <w:rPr>
          <w:rFonts w:ascii="Times New Roman" w:hAnsi="Times New Roman" w:cs="Times New Roman"/>
          <w:bCs/>
          <w:sz w:val="28"/>
          <w:szCs w:val="28"/>
        </w:rPr>
        <w:t>проблемы</w:t>
      </w:r>
      <w:r w:rsidR="00F55522" w:rsidRPr="009272FB">
        <w:rPr>
          <w:rFonts w:ascii="Times New Roman" w:hAnsi="Times New Roman" w:cs="Times New Roman"/>
          <w:bCs/>
          <w:sz w:val="28"/>
          <w:szCs w:val="28"/>
        </w:rPr>
        <w:t xml:space="preserve">, </w:t>
      </w:r>
      <w:r w:rsidR="008752BA" w:rsidRPr="009272FB">
        <w:rPr>
          <w:rFonts w:ascii="Times New Roman" w:hAnsi="Times New Roman" w:cs="Times New Roman"/>
          <w:bCs/>
          <w:sz w:val="28"/>
          <w:szCs w:val="28"/>
        </w:rPr>
        <w:t>завершившись</w:t>
      </w:r>
      <w:r w:rsidR="00027D16" w:rsidRPr="009272FB">
        <w:rPr>
          <w:rFonts w:ascii="Times New Roman" w:hAnsi="Times New Roman" w:cs="Times New Roman"/>
          <w:bCs/>
          <w:sz w:val="28"/>
          <w:szCs w:val="28"/>
        </w:rPr>
        <w:t xml:space="preserve"> </w:t>
      </w:r>
      <w:r w:rsidR="008752BA" w:rsidRPr="009272FB">
        <w:rPr>
          <w:rFonts w:ascii="Times New Roman" w:hAnsi="Times New Roman" w:cs="Times New Roman"/>
          <w:bCs/>
          <w:sz w:val="28"/>
          <w:szCs w:val="28"/>
        </w:rPr>
        <w:t>совершено</w:t>
      </w:r>
      <w:r w:rsidRPr="009272FB">
        <w:rPr>
          <w:rFonts w:ascii="Times New Roman" w:hAnsi="Times New Roman" w:cs="Times New Roman"/>
          <w:bCs/>
          <w:sz w:val="28"/>
          <w:szCs w:val="28"/>
        </w:rPr>
        <w:t xml:space="preserve"> </w:t>
      </w:r>
      <w:r w:rsidR="00F82E4D" w:rsidRPr="009272FB">
        <w:rPr>
          <w:rFonts w:ascii="Times New Roman" w:hAnsi="Times New Roman" w:cs="Times New Roman"/>
          <w:bCs/>
          <w:sz w:val="28"/>
          <w:szCs w:val="28"/>
        </w:rPr>
        <w:t>конкретным</w:t>
      </w:r>
      <w:r w:rsidRPr="009272FB">
        <w:rPr>
          <w:rFonts w:ascii="Times New Roman" w:hAnsi="Times New Roman" w:cs="Times New Roman"/>
          <w:bCs/>
          <w:sz w:val="28"/>
          <w:szCs w:val="28"/>
        </w:rPr>
        <w:t xml:space="preserve"> практическим результатом, </w:t>
      </w:r>
      <w:r w:rsidR="008752BA" w:rsidRPr="009272FB">
        <w:rPr>
          <w:rFonts w:ascii="Times New Roman" w:hAnsi="Times New Roman" w:cs="Times New Roman"/>
          <w:bCs/>
          <w:sz w:val="28"/>
          <w:szCs w:val="28"/>
        </w:rPr>
        <w:t>исполненным</w:t>
      </w:r>
      <w:r w:rsidRPr="009272FB">
        <w:rPr>
          <w:rFonts w:ascii="Times New Roman" w:hAnsi="Times New Roman" w:cs="Times New Roman"/>
          <w:bCs/>
          <w:sz w:val="28"/>
          <w:szCs w:val="28"/>
        </w:rPr>
        <w:t xml:space="preserve"> тем или иным </w:t>
      </w:r>
      <w:r w:rsidR="00F82E4D" w:rsidRPr="009272FB">
        <w:rPr>
          <w:rFonts w:ascii="Times New Roman" w:hAnsi="Times New Roman" w:cs="Times New Roman"/>
          <w:bCs/>
          <w:sz w:val="28"/>
          <w:szCs w:val="28"/>
        </w:rPr>
        <w:t>способом</w:t>
      </w:r>
      <w:r w:rsidRPr="009272FB">
        <w:rPr>
          <w:rFonts w:ascii="Times New Roman" w:hAnsi="Times New Roman" w:cs="Times New Roman"/>
          <w:bCs/>
          <w:sz w:val="28"/>
          <w:szCs w:val="28"/>
        </w:rPr>
        <w:t>.</w:t>
      </w:r>
    </w:p>
    <w:p w:rsidR="0069315A" w:rsidRPr="009272FB" w:rsidRDefault="00441693" w:rsidP="009272FB">
      <w:pPr>
        <w:pStyle w:val="a4"/>
        <w:spacing w:line="360" w:lineRule="auto"/>
        <w:ind w:left="0" w:firstLine="851"/>
        <w:jc w:val="both"/>
        <w:rPr>
          <w:rFonts w:ascii="Times New Roman" w:hAnsi="Times New Roman" w:cs="Times New Roman"/>
          <w:b/>
          <w:bCs/>
          <w:sz w:val="28"/>
          <w:szCs w:val="28"/>
        </w:rPr>
      </w:pPr>
      <w:r w:rsidRPr="009272FB">
        <w:rPr>
          <w:rFonts w:ascii="Times New Roman" w:hAnsi="Times New Roman" w:cs="Times New Roman"/>
          <w:bCs/>
          <w:sz w:val="28"/>
          <w:szCs w:val="28"/>
        </w:rPr>
        <w:t xml:space="preserve">Анализ </w:t>
      </w:r>
      <w:r w:rsidR="008752BA" w:rsidRPr="009272FB">
        <w:rPr>
          <w:rFonts w:ascii="Times New Roman" w:hAnsi="Times New Roman" w:cs="Times New Roman"/>
          <w:bCs/>
          <w:sz w:val="28"/>
          <w:szCs w:val="28"/>
        </w:rPr>
        <w:t>существующих</w:t>
      </w:r>
      <w:r w:rsidRPr="009272FB">
        <w:rPr>
          <w:rFonts w:ascii="Times New Roman" w:hAnsi="Times New Roman" w:cs="Times New Roman"/>
          <w:bCs/>
          <w:sz w:val="28"/>
          <w:szCs w:val="28"/>
        </w:rPr>
        <w:t xml:space="preserve"> </w:t>
      </w:r>
      <w:r w:rsidR="008752BA" w:rsidRPr="009272FB">
        <w:rPr>
          <w:rFonts w:ascii="Times New Roman" w:hAnsi="Times New Roman" w:cs="Times New Roman"/>
          <w:bCs/>
          <w:sz w:val="28"/>
          <w:szCs w:val="28"/>
        </w:rPr>
        <w:t>тенденций</w:t>
      </w:r>
      <w:r w:rsidRPr="009272FB">
        <w:rPr>
          <w:rFonts w:ascii="Times New Roman" w:hAnsi="Times New Roman" w:cs="Times New Roman"/>
          <w:bCs/>
          <w:sz w:val="28"/>
          <w:szCs w:val="28"/>
        </w:rPr>
        <w:t xml:space="preserve"> </w:t>
      </w:r>
      <w:r w:rsidR="007466D2" w:rsidRPr="009272FB">
        <w:rPr>
          <w:rFonts w:ascii="Times New Roman" w:hAnsi="Times New Roman" w:cs="Times New Roman"/>
          <w:bCs/>
          <w:sz w:val="28"/>
          <w:szCs w:val="28"/>
        </w:rPr>
        <w:t>для</w:t>
      </w:r>
      <w:r w:rsidRPr="009272FB">
        <w:rPr>
          <w:rFonts w:ascii="Times New Roman" w:hAnsi="Times New Roman" w:cs="Times New Roman"/>
          <w:bCs/>
          <w:sz w:val="28"/>
          <w:szCs w:val="28"/>
        </w:rPr>
        <w:t xml:space="preserve"> </w:t>
      </w:r>
      <w:r w:rsidR="00867E22" w:rsidRPr="009272FB">
        <w:rPr>
          <w:rFonts w:ascii="Times New Roman" w:hAnsi="Times New Roman" w:cs="Times New Roman"/>
          <w:bCs/>
          <w:sz w:val="28"/>
          <w:szCs w:val="28"/>
        </w:rPr>
        <w:t>формировани</w:t>
      </w:r>
      <w:r w:rsidR="007466D2" w:rsidRPr="009272FB">
        <w:rPr>
          <w:rFonts w:ascii="Times New Roman" w:hAnsi="Times New Roman" w:cs="Times New Roman"/>
          <w:bCs/>
          <w:sz w:val="28"/>
          <w:szCs w:val="28"/>
        </w:rPr>
        <w:t>я</w:t>
      </w:r>
      <w:r w:rsidRPr="009272FB">
        <w:rPr>
          <w:rFonts w:ascii="Times New Roman" w:hAnsi="Times New Roman" w:cs="Times New Roman"/>
          <w:bCs/>
          <w:sz w:val="28"/>
          <w:szCs w:val="28"/>
        </w:rPr>
        <w:t xml:space="preserve"> </w:t>
      </w:r>
      <w:r w:rsidR="00CD470A" w:rsidRPr="009272FB">
        <w:rPr>
          <w:rFonts w:ascii="Times New Roman" w:hAnsi="Times New Roman" w:cs="Times New Roman"/>
          <w:bCs/>
          <w:sz w:val="28"/>
          <w:szCs w:val="28"/>
        </w:rPr>
        <w:t>дизайнерского</w:t>
      </w:r>
      <w:r w:rsidRPr="009272FB">
        <w:rPr>
          <w:rFonts w:ascii="Times New Roman" w:hAnsi="Times New Roman" w:cs="Times New Roman"/>
          <w:bCs/>
          <w:sz w:val="28"/>
          <w:szCs w:val="28"/>
        </w:rPr>
        <w:t xml:space="preserve"> м</w:t>
      </w:r>
      <w:r w:rsidR="007466D2" w:rsidRPr="009272FB">
        <w:rPr>
          <w:rFonts w:ascii="Times New Roman" w:hAnsi="Times New Roman" w:cs="Times New Roman"/>
          <w:bCs/>
          <w:sz w:val="28"/>
          <w:szCs w:val="28"/>
        </w:rPr>
        <w:t>енталитета</w:t>
      </w:r>
      <w:r w:rsidRPr="009272FB">
        <w:rPr>
          <w:rFonts w:ascii="Times New Roman" w:hAnsi="Times New Roman" w:cs="Times New Roman"/>
          <w:bCs/>
          <w:sz w:val="28"/>
          <w:szCs w:val="28"/>
        </w:rPr>
        <w:t xml:space="preserve"> и </w:t>
      </w:r>
      <w:r w:rsidR="007466D2" w:rsidRPr="009272FB">
        <w:rPr>
          <w:rFonts w:ascii="Times New Roman" w:hAnsi="Times New Roman" w:cs="Times New Roman"/>
          <w:bCs/>
          <w:sz w:val="28"/>
          <w:szCs w:val="28"/>
        </w:rPr>
        <w:t>раскрытия творческих</w:t>
      </w:r>
      <w:r w:rsidRPr="009272FB">
        <w:rPr>
          <w:rFonts w:ascii="Times New Roman" w:hAnsi="Times New Roman" w:cs="Times New Roman"/>
          <w:bCs/>
          <w:sz w:val="28"/>
          <w:szCs w:val="28"/>
        </w:rPr>
        <w:t xml:space="preserve"> способностей, а также </w:t>
      </w:r>
      <w:r w:rsidR="007466D2" w:rsidRPr="009272FB">
        <w:rPr>
          <w:rFonts w:ascii="Times New Roman" w:hAnsi="Times New Roman" w:cs="Times New Roman"/>
          <w:bCs/>
          <w:sz w:val="28"/>
          <w:szCs w:val="28"/>
        </w:rPr>
        <w:t>освоение</w:t>
      </w:r>
      <w:r w:rsidRPr="009272FB">
        <w:rPr>
          <w:rFonts w:ascii="Times New Roman" w:hAnsi="Times New Roman" w:cs="Times New Roman"/>
          <w:bCs/>
          <w:sz w:val="28"/>
          <w:szCs w:val="28"/>
        </w:rPr>
        <w:t xml:space="preserve"> всех </w:t>
      </w:r>
      <w:r w:rsidR="007466D2" w:rsidRPr="009272FB">
        <w:rPr>
          <w:rFonts w:ascii="Times New Roman" w:hAnsi="Times New Roman" w:cs="Times New Roman"/>
          <w:bCs/>
          <w:sz w:val="28"/>
          <w:szCs w:val="28"/>
        </w:rPr>
        <w:t>этапов</w:t>
      </w:r>
      <w:r w:rsidRPr="009272FB">
        <w:rPr>
          <w:rFonts w:ascii="Times New Roman" w:hAnsi="Times New Roman" w:cs="Times New Roman"/>
          <w:bCs/>
          <w:sz w:val="28"/>
          <w:szCs w:val="28"/>
        </w:rPr>
        <w:t xml:space="preserve"> профессиональной деятельности дизайнера позволили выдвинуть </w:t>
      </w:r>
      <w:r w:rsidR="00CD470A" w:rsidRPr="009272FB">
        <w:rPr>
          <w:rFonts w:ascii="Times New Roman" w:hAnsi="Times New Roman" w:cs="Times New Roman"/>
          <w:bCs/>
          <w:sz w:val="28"/>
          <w:szCs w:val="28"/>
        </w:rPr>
        <w:t xml:space="preserve">определенные </w:t>
      </w:r>
      <w:r w:rsidRPr="009272FB">
        <w:rPr>
          <w:rFonts w:ascii="Times New Roman" w:hAnsi="Times New Roman" w:cs="Times New Roman"/>
          <w:bCs/>
          <w:sz w:val="28"/>
          <w:szCs w:val="28"/>
        </w:rPr>
        <w:t xml:space="preserve">требования к процессу </w:t>
      </w:r>
      <w:r w:rsidR="00CD470A" w:rsidRPr="009272FB">
        <w:rPr>
          <w:rFonts w:ascii="Times New Roman" w:hAnsi="Times New Roman" w:cs="Times New Roman"/>
          <w:bCs/>
          <w:sz w:val="28"/>
          <w:szCs w:val="28"/>
        </w:rPr>
        <w:t>создания</w:t>
      </w:r>
      <w:r w:rsidRPr="009272FB">
        <w:rPr>
          <w:rFonts w:ascii="Times New Roman" w:hAnsi="Times New Roman" w:cs="Times New Roman"/>
          <w:bCs/>
          <w:sz w:val="28"/>
          <w:szCs w:val="28"/>
        </w:rPr>
        <w:t xml:space="preserve"> творческого </w:t>
      </w:r>
      <w:r w:rsidR="00CD470A" w:rsidRPr="009272FB">
        <w:rPr>
          <w:rFonts w:ascii="Times New Roman" w:hAnsi="Times New Roman" w:cs="Times New Roman"/>
          <w:bCs/>
          <w:sz w:val="28"/>
          <w:szCs w:val="28"/>
        </w:rPr>
        <w:t>аспекта</w:t>
      </w:r>
      <w:r w:rsidRPr="009272FB">
        <w:rPr>
          <w:rFonts w:ascii="Times New Roman" w:hAnsi="Times New Roman" w:cs="Times New Roman"/>
          <w:bCs/>
          <w:sz w:val="28"/>
          <w:szCs w:val="28"/>
        </w:rPr>
        <w:t xml:space="preserve"> профессиональной компетенции </w:t>
      </w:r>
      <w:r w:rsidR="00CD470A" w:rsidRPr="009272FB">
        <w:rPr>
          <w:rFonts w:ascii="Times New Roman" w:hAnsi="Times New Roman" w:cs="Times New Roman"/>
          <w:bCs/>
          <w:sz w:val="28"/>
          <w:szCs w:val="28"/>
        </w:rPr>
        <w:t xml:space="preserve">будущих </w:t>
      </w:r>
      <w:r w:rsidRPr="009272FB">
        <w:rPr>
          <w:rFonts w:ascii="Times New Roman" w:hAnsi="Times New Roman" w:cs="Times New Roman"/>
          <w:bCs/>
          <w:sz w:val="28"/>
          <w:szCs w:val="28"/>
        </w:rPr>
        <w:t>дизайнеров. Устойчив</w:t>
      </w:r>
      <w:r w:rsidR="00CD470A" w:rsidRPr="009272FB">
        <w:rPr>
          <w:rFonts w:ascii="Times New Roman" w:hAnsi="Times New Roman" w:cs="Times New Roman"/>
          <w:bCs/>
          <w:sz w:val="28"/>
          <w:szCs w:val="28"/>
        </w:rPr>
        <w:t>ое</w:t>
      </w:r>
      <w:r w:rsidRPr="009272FB">
        <w:rPr>
          <w:rFonts w:ascii="Times New Roman" w:hAnsi="Times New Roman" w:cs="Times New Roman"/>
          <w:bCs/>
          <w:sz w:val="28"/>
          <w:szCs w:val="28"/>
        </w:rPr>
        <w:t xml:space="preserve"> </w:t>
      </w:r>
      <w:r w:rsidR="00CD470A" w:rsidRPr="009272FB">
        <w:rPr>
          <w:rFonts w:ascii="Times New Roman" w:hAnsi="Times New Roman" w:cs="Times New Roman"/>
          <w:bCs/>
          <w:sz w:val="28"/>
          <w:szCs w:val="28"/>
        </w:rPr>
        <w:t>стимулирование</w:t>
      </w:r>
      <w:r w:rsidRPr="009272FB">
        <w:rPr>
          <w:rFonts w:ascii="Times New Roman" w:hAnsi="Times New Roman" w:cs="Times New Roman"/>
          <w:bCs/>
          <w:sz w:val="28"/>
          <w:szCs w:val="28"/>
        </w:rPr>
        <w:t xml:space="preserve"> творческой </w:t>
      </w:r>
      <w:r w:rsidR="00CD470A" w:rsidRPr="009272FB">
        <w:rPr>
          <w:rFonts w:ascii="Times New Roman" w:hAnsi="Times New Roman" w:cs="Times New Roman"/>
          <w:bCs/>
          <w:sz w:val="28"/>
          <w:szCs w:val="28"/>
        </w:rPr>
        <w:t>активности</w:t>
      </w:r>
      <w:r w:rsidRPr="009272FB">
        <w:rPr>
          <w:rFonts w:ascii="Times New Roman" w:hAnsi="Times New Roman" w:cs="Times New Roman"/>
          <w:bCs/>
          <w:sz w:val="28"/>
          <w:szCs w:val="28"/>
        </w:rPr>
        <w:t xml:space="preserve"> студентов-дизайнеров и </w:t>
      </w:r>
      <w:r w:rsidR="004D6D24" w:rsidRPr="009272FB">
        <w:rPr>
          <w:rFonts w:ascii="Times New Roman" w:hAnsi="Times New Roman" w:cs="Times New Roman"/>
          <w:bCs/>
          <w:sz w:val="28"/>
          <w:szCs w:val="28"/>
        </w:rPr>
        <w:t xml:space="preserve">ее </w:t>
      </w:r>
      <w:r w:rsidRPr="009272FB">
        <w:rPr>
          <w:rFonts w:ascii="Times New Roman" w:hAnsi="Times New Roman" w:cs="Times New Roman"/>
          <w:bCs/>
          <w:sz w:val="28"/>
          <w:szCs w:val="28"/>
        </w:rPr>
        <w:t>применени</w:t>
      </w:r>
      <w:r w:rsidR="004D6D24" w:rsidRPr="009272FB">
        <w:rPr>
          <w:rFonts w:ascii="Times New Roman" w:hAnsi="Times New Roman" w:cs="Times New Roman"/>
          <w:bCs/>
          <w:sz w:val="28"/>
          <w:szCs w:val="28"/>
        </w:rPr>
        <w:t>я</w:t>
      </w:r>
      <w:r w:rsidRPr="009272FB">
        <w:rPr>
          <w:rFonts w:ascii="Times New Roman" w:hAnsi="Times New Roman" w:cs="Times New Roman"/>
          <w:bCs/>
          <w:sz w:val="28"/>
          <w:szCs w:val="28"/>
        </w:rPr>
        <w:t xml:space="preserve"> для </w:t>
      </w:r>
      <w:r w:rsidR="004D6D24" w:rsidRPr="009272FB">
        <w:rPr>
          <w:rFonts w:ascii="Times New Roman" w:hAnsi="Times New Roman" w:cs="Times New Roman"/>
          <w:bCs/>
          <w:sz w:val="28"/>
          <w:szCs w:val="28"/>
        </w:rPr>
        <w:t>генерирования</w:t>
      </w:r>
      <w:r w:rsidRPr="009272FB">
        <w:rPr>
          <w:rFonts w:ascii="Times New Roman" w:hAnsi="Times New Roman" w:cs="Times New Roman"/>
          <w:bCs/>
          <w:sz w:val="28"/>
          <w:szCs w:val="28"/>
        </w:rPr>
        <w:t xml:space="preserve"> не</w:t>
      </w:r>
      <w:r w:rsidR="004D6D24" w:rsidRPr="009272FB">
        <w:rPr>
          <w:rFonts w:ascii="Times New Roman" w:hAnsi="Times New Roman" w:cs="Times New Roman"/>
          <w:bCs/>
          <w:sz w:val="28"/>
          <w:szCs w:val="28"/>
        </w:rPr>
        <w:t>стандартных</w:t>
      </w:r>
      <w:r w:rsidRPr="009272FB">
        <w:rPr>
          <w:rFonts w:ascii="Times New Roman" w:hAnsi="Times New Roman" w:cs="Times New Roman"/>
          <w:bCs/>
          <w:sz w:val="28"/>
          <w:szCs w:val="28"/>
        </w:rPr>
        <w:t xml:space="preserve"> идей, рассматривается </w:t>
      </w:r>
      <w:r w:rsidR="004D6D24" w:rsidRPr="009272FB">
        <w:rPr>
          <w:rFonts w:ascii="Times New Roman" w:hAnsi="Times New Roman" w:cs="Times New Roman"/>
          <w:bCs/>
          <w:sz w:val="28"/>
          <w:szCs w:val="28"/>
        </w:rPr>
        <w:t xml:space="preserve">в исследовании, </w:t>
      </w:r>
      <w:r w:rsidRPr="009272FB">
        <w:rPr>
          <w:rFonts w:ascii="Times New Roman" w:hAnsi="Times New Roman" w:cs="Times New Roman"/>
          <w:bCs/>
          <w:sz w:val="28"/>
          <w:szCs w:val="28"/>
        </w:rPr>
        <w:t xml:space="preserve">в соответствии с </w:t>
      </w:r>
      <w:r w:rsidR="004D6D24" w:rsidRPr="009272FB">
        <w:rPr>
          <w:rFonts w:ascii="Times New Roman" w:hAnsi="Times New Roman" w:cs="Times New Roman"/>
          <w:bCs/>
          <w:sz w:val="28"/>
          <w:szCs w:val="28"/>
        </w:rPr>
        <w:t>теорией трех эстетик В.Ф. Сидоренко</w:t>
      </w:r>
      <w:r w:rsidR="00063F50" w:rsidRPr="009272FB">
        <w:rPr>
          <w:rFonts w:ascii="Times New Roman" w:hAnsi="Times New Roman" w:cs="Times New Roman"/>
          <w:sz w:val="28"/>
          <w:szCs w:val="28"/>
        </w:rPr>
        <w:t xml:space="preserve"> </w:t>
      </w:r>
      <w:r w:rsidR="00AC05ED" w:rsidRPr="009272FB">
        <w:rPr>
          <w:rFonts w:ascii="Times New Roman" w:hAnsi="Times New Roman" w:cs="Times New Roman"/>
          <w:bCs/>
          <w:sz w:val="28"/>
          <w:szCs w:val="28"/>
        </w:rPr>
        <w:t>и</w:t>
      </w:r>
      <w:r w:rsidR="004D6D24" w:rsidRPr="009272FB">
        <w:rPr>
          <w:rFonts w:ascii="Times New Roman" w:hAnsi="Times New Roman" w:cs="Times New Roman"/>
          <w:bCs/>
          <w:sz w:val="28"/>
          <w:szCs w:val="28"/>
        </w:rPr>
        <w:t xml:space="preserve"> работами С.И. Серова, в котор</w:t>
      </w:r>
      <w:r w:rsidR="00AC05ED" w:rsidRPr="009272FB">
        <w:rPr>
          <w:rFonts w:ascii="Times New Roman" w:hAnsi="Times New Roman" w:cs="Times New Roman"/>
          <w:bCs/>
          <w:sz w:val="28"/>
          <w:szCs w:val="28"/>
        </w:rPr>
        <w:t>ых</w:t>
      </w:r>
      <w:r w:rsidR="004D6D24" w:rsidRPr="009272FB">
        <w:rPr>
          <w:rFonts w:ascii="Times New Roman" w:hAnsi="Times New Roman" w:cs="Times New Roman"/>
          <w:bCs/>
          <w:sz w:val="28"/>
          <w:szCs w:val="28"/>
        </w:rPr>
        <w:t xml:space="preserve"> были </w:t>
      </w:r>
      <w:r w:rsidR="00BE2113" w:rsidRPr="009272FB">
        <w:rPr>
          <w:rFonts w:ascii="Times New Roman" w:hAnsi="Times New Roman" w:cs="Times New Roman"/>
          <w:bCs/>
          <w:sz w:val="28"/>
          <w:szCs w:val="28"/>
        </w:rPr>
        <w:t xml:space="preserve">подробно </w:t>
      </w:r>
      <w:r w:rsidR="004D6D24" w:rsidRPr="009272FB">
        <w:rPr>
          <w:rFonts w:ascii="Times New Roman" w:hAnsi="Times New Roman" w:cs="Times New Roman"/>
          <w:bCs/>
          <w:sz w:val="28"/>
          <w:szCs w:val="28"/>
        </w:rPr>
        <w:t xml:space="preserve">описаны </w:t>
      </w:r>
      <w:r w:rsidR="00867E22" w:rsidRPr="009272FB">
        <w:rPr>
          <w:rFonts w:ascii="Times New Roman" w:hAnsi="Times New Roman" w:cs="Times New Roman"/>
          <w:bCs/>
          <w:sz w:val="28"/>
          <w:szCs w:val="28"/>
        </w:rPr>
        <w:t xml:space="preserve">эстетики </w:t>
      </w:r>
      <w:r w:rsidR="004D6D24" w:rsidRPr="009272FB">
        <w:rPr>
          <w:rFonts w:ascii="Times New Roman" w:hAnsi="Times New Roman" w:cs="Times New Roman"/>
          <w:bCs/>
          <w:sz w:val="28"/>
          <w:szCs w:val="28"/>
        </w:rPr>
        <w:t xml:space="preserve">графического дизайна </w:t>
      </w:r>
      <w:r w:rsidR="004D6D24" w:rsidRPr="009272FB">
        <w:rPr>
          <w:rFonts w:ascii="Times New Roman" w:hAnsi="Times New Roman" w:cs="Times New Roman"/>
          <w:color w:val="000000"/>
          <w:sz w:val="28"/>
          <w:szCs w:val="28"/>
        </w:rPr>
        <w:t xml:space="preserve">– </w:t>
      </w:r>
      <w:r w:rsidR="004D6D24" w:rsidRPr="009272FB">
        <w:rPr>
          <w:rFonts w:ascii="Times New Roman" w:hAnsi="Times New Roman" w:cs="Times New Roman"/>
          <w:bCs/>
          <w:sz w:val="28"/>
          <w:szCs w:val="28"/>
        </w:rPr>
        <w:t xml:space="preserve">классическая, модернистская и постмодернистская. </w:t>
      </w:r>
    </w:p>
    <w:p w:rsidR="007466D2" w:rsidRDefault="007466D2" w:rsidP="00F937B0">
      <w:pPr>
        <w:spacing w:line="360" w:lineRule="auto"/>
        <w:jc w:val="both"/>
        <w:rPr>
          <w:rFonts w:ascii="Times New Roman" w:hAnsi="Times New Roman" w:cs="Times New Roman"/>
          <w:bCs/>
          <w:sz w:val="28"/>
          <w:szCs w:val="28"/>
        </w:rPr>
      </w:pPr>
    </w:p>
    <w:p w:rsidR="007466D2" w:rsidRDefault="007466D2"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DA2B48" w:rsidRDefault="00DA2B48" w:rsidP="00F937B0">
      <w:pPr>
        <w:spacing w:line="360" w:lineRule="auto"/>
        <w:jc w:val="both"/>
        <w:rPr>
          <w:rFonts w:ascii="Times New Roman" w:hAnsi="Times New Roman" w:cs="Times New Roman"/>
          <w:bCs/>
          <w:sz w:val="28"/>
          <w:szCs w:val="28"/>
        </w:rPr>
      </w:pPr>
    </w:p>
    <w:p w:rsidR="008B0394" w:rsidRPr="007466D2" w:rsidRDefault="008B0394" w:rsidP="00F937B0">
      <w:pPr>
        <w:spacing w:line="360" w:lineRule="auto"/>
        <w:jc w:val="both"/>
        <w:rPr>
          <w:rFonts w:ascii="Times New Roman" w:hAnsi="Times New Roman" w:cs="Times New Roman"/>
          <w:bCs/>
          <w:sz w:val="28"/>
          <w:szCs w:val="28"/>
        </w:rPr>
      </w:pPr>
    </w:p>
    <w:p w:rsidR="0046754B" w:rsidRPr="00F90DAB" w:rsidRDefault="0046754B" w:rsidP="00F937B0">
      <w:pPr>
        <w:pStyle w:val="a4"/>
        <w:spacing w:line="360" w:lineRule="auto"/>
        <w:ind w:left="0"/>
        <w:jc w:val="center"/>
        <w:rPr>
          <w:rStyle w:val="a5"/>
          <w:rFonts w:ascii="Times New Roman" w:hAnsi="Times New Roman" w:cs="Times New Roman"/>
          <w:color w:val="000000"/>
          <w:sz w:val="28"/>
          <w:szCs w:val="28"/>
          <w:shd w:val="clear" w:color="auto" w:fill="FFFFFF"/>
        </w:rPr>
      </w:pPr>
      <w:r w:rsidRPr="00F90DAB">
        <w:rPr>
          <w:rStyle w:val="a5"/>
          <w:rFonts w:ascii="Times New Roman" w:hAnsi="Times New Roman" w:cs="Times New Roman"/>
          <w:color w:val="000000"/>
          <w:sz w:val="28"/>
          <w:szCs w:val="28"/>
          <w:shd w:val="clear" w:color="auto" w:fill="FFFFFF"/>
        </w:rPr>
        <w:lastRenderedPageBreak/>
        <w:t>ГЛАВА 2.</w:t>
      </w:r>
    </w:p>
    <w:p w:rsidR="00471D90" w:rsidRDefault="00471D90" w:rsidP="008B0394">
      <w:pPr>
        <w:pStyle w:val="a4"/>
        <w:spacing w:after="0" w:line="360" w:lineRule="auto"/>
        <w:ind w:left="0"/>
        <w:jc w:val="center"/>
        <w:rPr>
          <w:rStyle w:val="a5"/>
          <w:rFonts w:ascii="Times New Roman" w:hAnsi="Times New Roman" w:cs="Times New Roman"/>
          <w:color w:val="000000"/>
          <w:sz w:val="28"/>
          <w:szCs w:val="28"/>
          <w:shd w:val="clear" w:color="auto" w:fill="FFFFFF"/>
        </w:rPr>
      </w:pPr>
      <w:r w:rsidRPr="00471D90">
        <w:rPr>
          <w:rStyle w:val="a5"/>
          <w:rFonts w:ascii="Times New Roman" w:hAnsi="Times New Roman" w:cs="Times New Roman"/>
          <w:color w:val="000000"/>
          <w:sz w:val="28"/>
          <w:szCs w:val="28"/>
          <w:shd w:val="clear" w:color="auto" w:fill="FFFFFF"/>
        </w:rPr>
        <w:t xml:space="preserve">ОПЫТНО-ЭКСПЕРЕМЕНТАЛЬНЫЕ ИССЛЕДОВАНИЯ ПО ФОРМИРОВАНИЮ ПРОФЕССИОНАЛЬНЫХ КОМПЕТЕНЦИЙ СТУДЕНТОВ-ДИЗАЙНЕРОВ </w:t>
      </w:r>
      <w:r w:rsidR="00321FDB">
        <w:rPr>
          <w:rStyle w:val="a5"/>
          <w:rFonts w:ascii="Times New Roman" w:hAnsi="Times New Roman" w:cs="Times New Roman"/>
          <w:color w:val="000000"/>
          <w:sz w:val="28"/>
          <w:szCs w:val="28"/>
          <w:shd w:val="clear" w:color="auto" w:fill="FFFFFF"/>
        </w:rPr>
        <w:t>В ПРОЦЕССЕ</w:t>
      </w:r>
      <w:r w:rsidRPr="00471D90">
        <w:rPr>
          <w:rStyle w:val="a5"/>
          <w:rFonts w:ascii="Times New Roman" w:hAnsi="Times New Roman" w:cs="Times New Roman"/>
          <w:color w:val="000000"/>
          <w:sz w:val="28"/>
          <w:szCs w:val="28"/>
          <w:shd w:val="clear" w:color="auto" w:fill="FFFFFF"/>
        </w:rPr>
        <w:t xml:space="preserve"> ПРОЕКТНОЙ ДЕЯТЕЛЬНОСТИ </w:t>
      </w:r>
    </w:p>
    <w:p w:rsidR="0046754B" w:rsidRDefault="0046754B" w:rsidP="008B0394">
      <w:pPr>
        <w:pStyle w:val="a4"/>
        <w:spacing w:after="0" w:line="360" w:lineRule="auto"/>
        <w:ind w:left="0"/>
        <w:jc w:val="center"/>
        <w:rPr>
          <w:rStyle w:val="a5"/>
          <w:rFonts w:ascii="Times New Roman" w:hAnsi="Times New Roman" w:cs="Times New Roman"/>
          <w:color w:val="000000"/>
          <w:sz w:val="28"/>
          <w:szCs w:val="28"/>
          <w:shd w:val="clear" w:color="auto" w:fill="FFFFFF"/>
        </w:rPr>
      </w:pPr>
      <w:r w:rsidRPr="00F16EE7">
        <w:rPr>
          <w:rStyle w:val="a5"/>
          <w:rFonts w:ascii="Times New Roman" w:hAnsi="Times New Roman" w:cs="Times New Roman"/>
          <w:color w:val="000000"/>
          <w:sz w:val="28"/>
          <w:szCs w:val="28"/>
          <w:shd w:val="clear" w:color="auto" w:fill="FFFFFF"/>
        </w:rPr>
        <w:t>2.1. Выявление актуально</w:t>
      </w:r>
      <w:r w:rsidR="009F6972">
        <w:rPr>
          <w:rStyle w:val="a5"/>
          <w:rFonts w:ascii="Times New Roman" w:hAnsi="Times New Roman" w:cs="Times New Roman"/>
          <w:color w:val="000000"/>
          <w:sz w:val="28"/>
          <w:szCs w:val="28"/>
          <w:shd w:val="clear" w:color="auto" w:fill="FFFFFF"/>
        </w:rPr>
        <w:t>го</w:t>
      </w:r>
      <w:r w:rsidRPr="00F16EE7">
        <w:rPr>
          <w:rStyle w:val="a5"/>
          <w:rFonts w:ascii="Times New Roman" w:hAnsi="Times New Roman" w:cs="Times New Roman"/>
          <w:color w:val="000000"/>
          <w:sz w:val="28"/>
          <w:szCs w:val="28"/>
          <w:shd w:val="clear" w:color="auto" w:fill="FFFFFF"/>
        </w:rPr>
        <w:t xml:space="preserve"> уровня сформированности профессиональных компетенций студентов дизайнеров</w:t>
      </w:r>
    </w:p>
    <w:p w:rsidR="008B0394" w:rsidRPr="00F16EE7" w:rsidRDefault="008B0394" w:rsidP="008B0394">
      <w:pPr>
        <w:pStyle w:val="a4"/>
        <w:spacing w:after="0" w:line="360" w:lineRule="auto"/>
        <w:ind w:left="0"/>
        <w:jc w:val="center"/>
        <w:rPr>
          <w:rFonts w:ascii="Times New Roman" w:hAnsi="Times New Roman" w:cs="Times New Roman"/>
          <w:b/>
          <w:bCs/>
          <w:color w:val="000000"/>
          <w:sz w:val="28"/>
          <w:szCs w:val="28"/>
          <w:shd w:val="clear" w:color="auto" w:fill="FFFFFF"/>
        </w:rPr>
      </w:pPr>
    </w:p>
    <w:p w:rsidR="0046754B" w:rsidRDefault="0046754B" w:rsidP="008B0394">
      <w:pPr>
        <w:pStyle w:val="Default"/>
        <w:spacing w:line="360" w:lineRule="auto"/>
        <w:ind w:firstLine="851"/>
        <w:jc w:val="both"/>
        <w:rPr>
          <w:sz w:val="28"/>
          <w:szCs w:val="28"/>
        </w:rPr>
      </w:pPr>
      <w:r w:rsidRPr="00765639">
        <w:rPr>
          <w:sz w:val="28"/>
          <w:szCs w:val="28"/>
        </w:rPr>
        <w:t>Экспериментальная</w:t>
      </w:r>
      <w:r>
        <w:rPr>
          <w:sz w:val="28"/>
          <w:szCs w:val="28"/>
        </w:rPr>
        <w:t xml:space="preserve"> </w:t>
      </w:r>
      <w:r w:rsidRPr="00765639">
        <w:rPr>
          <w:sz w:val="28"/>
          <w:szCs w:val="28"/>
        </w:rPr>
        <w:t>работа</w:t>
      </w:r>
      <w:r>
        <w:rPr>
          <w:sz w:val="28"/>
          <w:szCs w:val="28"/>
        </w:rPr>
        <w:t xml:space="preserve"> была проведена </w:t>
      </w:r>
      <w:r w:rsidRPr="00765639">
        <w:rPr>
          <w:sz w:val="28"/>
          <w:szCs w:val="28"/>
        </w:rPr>
        <w:t>на</w:t>
      </w:r>
      <w:r>
        <w:rPr>
          <w:sz w:val="28"/>
          <w:szCs w:val="28"/>
        </w:rPr>
        <w:t xml:space="preserve"> </w:t>
      </w:r>
      <w:r w:rsidRPr="00765639">
        <w:rPr>
          <w:sz w:val="28"/>
          <w:szCs w:val="28"/>
        </w:rPr>
        <w:t>базе</w:t>
      </w:r>
      <w:r>
        <w:rPr>
          <w:sz w:val="28"/>
          <w:szCs w:val="28"/>
        </w:rPr>
        <w:t xml:space="preserve"> </w:t>
      </w:r>
      <w:r w:rsidRPr="00765639">
        <w:rPr>
          <w:sz w:val="28"/>
          <w:szCs w:val="28"/>
        </w:rPr>
        <w:t xml:space="preserve">ФГБОУ </w:t>
      </w:r>
      <w:proofErr w:type="gramStart"/>
      <w:r w:rsidRPr="00765639">
        <w:rPr>
          <w:sz w:val="28"/>
          <w:szCs w:val="28"/>
        </w:rPr>
        <w:t>ВО</w:t>
      </w:r>
      <w:proofErr w:type="gramEnd"/>
      <w:r w:rsidRPr="00765639">
        <w:rPr>
          <w:sz w:val="28"/>
          <w:szCs w:val="28"/>
        </w:rPr>
        <w:t xml:space="preserve"> «Сибирский государственный институт искусств имени Дмитрия Хворостовского»</w:t>
      </w:r>
      <w:r>
        <w:rPr>
          <w:sz w:val="28"/>
          <w:szCs w:val="28"/>
        </w:rPr>
        <w:t xml:space="preserve"> г. Красноярска. В исследовании приняло участие 2 группы </w:t>
      </w:r>
      <w:r w:rsidRPr="00765639">
        <w:rPr>
          <w:sz w:val="28"/>
          <w:szCs w:val="28"/>
        </w:rPr>
        <w:t xml:space="preserve">студентов 2 курса </w:t>
      </w:r>
      <w:r>
        <w:rPr>
          <w:sz w:val="28"/>
          <w:szCs w:val="28"/>
        </w:rPr>
        <w:t>кафедры</w:t>
      </w:r>
      <w:r w:rsidRPr="00765639">
        <w:rPr>
          <w:sz w:val="28"/>
          <w:szCs w:val="28"/>
        </w:rPr>
        <w:t xml:space="preserve"> «</w:t>
      </w:r>
      <w:r>
        <w:rPr>
          <w:sz w:val="28"/>
          <w:szCs w:val="28"/>
        </w:rPr>
        <w:t>Дизайн</w:t>
      </w:r>
      <w:r w:rsidRPr="00765639">
        <w:rPr>
          <w:sz w:val="28"/>
          <w:szCs w:val="28"/>
        </w:rPr>
        <w:t>» в количестве</w:t>
      </w:r>
      <w:r>
        <w:rPr>
          <w:sz w:val="28"/>
          <w:szCs w:val="28"/>
        </w:rPr>
        <w:t xml:space="preserve"> 22</w:t>
      </w:r>
      <w:r w:rsidRPr="00765639">
        <w:rPr>
          <w:sz w:val="28"/>
          <w:szCs w:val="28"/>
        </w:rPr>
        <w:t xml:space="preserve"> человек</w:t>
      </w:r>
      <w:r>
        <w:rPr>
          <w:sz w:val="28"/>
          <w:szCs w:val="28"/>
        </w:rPr>
        <w:t xml:space="preserve"> по дисциплине «Проектирование» – 12 человек профиля подготовки «Графический дизайн и анимация» и 10 человек профиля «Коммуникативный дизайн».</w:t>
      </w:r>
    </w:p>
    <w:p w:rsidR="0046754B" w:rsidRDefault="0046754B" w:rsidP="00DA2B48">
      <w:pPr>
        <w:pStyle w:val="aa"/>
        <w:spacing w:after="0" w:line="360" w:lineRule="auto"/>
        <w:ind w:left="20" w:firstLine="851"/>
        <w:jc w:val="both"/>
        <w:rPr>
          <w:rFonts w:ascii="Times New Roman" w:hAnsi="Times New Roman" w:cs="Times New Roman"/>
          <w:color w:val="000000"/>
          <w:sz w:val="28"/>
          <w:szCs w:val="28"/>
        </w:rPr>
      </w:pPr>
      <w:r w:rsidRPr="001D33A6">
        <w:rPr>
          <w:rFonts w:ascii="Times New Roman" w:hAnsi="Times New Roman" w:cs="Times New Roman"/>
          <w:color w:val="000000"/>
          <w:sz w:val="28"/>
          <w:szCs w:val="28"/>
        </w:rPr>
        <w:t>Констатирующий эксперимент яв</w:t>
      </w:r>
      <w:r>
        <w:rPr>
          <w:rFonts w:ascii="Times New Roman" w:hAnsi="Times New Roman" w:cs="Times New Roman"/>
          <w:color w:val="000000"/>
          <w:sz w:val="28"/>
          <w:szCs w:val="28"/>
        </w:rPr>
        <w:t>ился</w:t>
      </w:r>
      <w:r w:rsidRPr="001D33A6">
        <w:rPr>
          <w:rFonts w:ascii="Times New Roman" w:hAnsi="Times New Roman" w:cs="Times New Roman"/>
          <w:color w:val="000000"/>
          <w:sz w:val="28"/>
          <w:szCs w:val="28"/>
        </w:rPr>
        <w:t xml:space="preserve"> начальной точкой мониторинга результативности формирования профессионально-значимых качеств у студентов специальности «Дизайн». Мониторинг – процесс непрекращающийся и цикличный и именно констатирующий эксперимент является логичным звеном для начала мониторинга. </w:t>
      </w:r>
    </w:p>
    <w:p w:rsidR="008E4FFF" w:rsidRDefault="0046754B" w:rsidP="00BC13D0">
      <w:pPr>
        <w:pStyle w:val="Default"/>
        <w:spacing w:line="360" w:lineRule="auto"/>
        <w:ind w:firstLine="851"/>
        <w:jc w:val="both"/>
        <w:rPr>
          <w:sz w:val="28"/>
          <w:szCs w:val="28"/>
        </w:rPr>
      </w:pPr>
      <w:r w:rsidRPr="009272FB">
        <w:rPr>
          <w:sz w:val="28"/>
          <w:szCs w:val="28"/>
        </w:rPr>
        <w:t>Цель</w:t>
      </w:r>
      <w:r w:rsidRPr="00765639">
        <w:rPr>
          <w:sz w:val="28"/>
          <w:szCs w:val="28"/>
        </w:rPr>
        <w:t xml:space="preserve"> констатирующего эксперимента </w:t>
      </w:r>
      <w:r w:rsidR="00562865" w:rsidRPr="001D33A6">
        <w:rPr>
          <w:sz w:val="28"/>
          <w:szCs w:val="28"/>
        </w:rPr>
        <w:t>–</w:t>
      </w:r>
      <w:r w:rsidR="00562865">
        <w:rPr>
          <w:sz w:val="28"/>
          <w:szCs w:val="28"/>
        </w:rPr>
        <w:t xml:space="preserve"> </w:t>
      </w:r>
      <w:r w:rsidRPr="00765639">
        <w:rPr>
          <w:sz w:val="28"/>
          <w:szCs w:val="28"/>
        </w:rPr>
        <w:t xml:space="preserve">определение </w:t>
      </w:r>
      <w:r w:rsidRPr="008B6155">
        <w:rPr>
          <w:sz w:val="28"/>
          <w:szCs w:val="28"/>
        </w:rPr>
        <w:t>актуального уровня развития</w:t>
      </w:r>
      <w:r>
        <w:rPr>
          <w:sz w:val="28"/>
          <w:szCs w:val="28"/>
        </w:rPr>
        <w:t xml:space="preserve"> </w:t>
      </w:r>
      <w:r w:rsidRPr="008B6155">
        <w:rPr>
          <w:sz w:val="28"/>
          <w:szCs w:val="28"/>
        </w:rPr>
        <w:t>профессиональных компетенций студентов через проектную деятельность</w:t>
      </w:r>
      <w:r>
        <w:rPr>
          <w:sz w:val="28"/>
          <w:szCs w:val="28"/>
        </w:rPr>
        <w:t xml:space="preserve"> по специальности «Дизайн</w:t>
      </w:r>
      <w:r w:rsidRPr="00765639">
        <w:rPr>
          <w:sz w:val="28"/>
          <w:szCs w:val="28"/>
        </w:rPr>
        <w:t>», а также выявление уровня формирован</w:t>
      </w:r>
      <w:r>
        <w:rPr>
          <w:sz w:val="28"/>
          <w:szCs w:val="28"/>
        </w:rPr>
        <w:t xml:space="preserve">ия </w:t>
      </w:r>
      <w:r w:rsidRPr="00765639">
        <w:rPr>
          <w:sz w:val="28"/>
          <w:szCs w:val="28"/>
        </w:rPr>
        <w:t>данных качеств на начальном этапе проводимого мониторинга. Выявление</w:t>
      </w:r>
      <w:r>
        <w:rPr>
          <w:sz w:val="28"/>
          <w:szCs w:val="28"/>
        </w:rPr>
        <w:t xml:space="preserve"> </w:t>
      </w:r>
      <w:r w:rsidRPr="00765639">
        <w:rPr>
          <w:sz w:val="28"/>
          <w:szCs w:val="28"/>
        </w:rPr>
        <w:t>первоначального</w:t>
      </w:r>
      <w:r>
        <w:rPr>
          <w:sz w:val="28"/>
          <w:szCs w:val="28"/>
        </w:rPr>
        <w:t xml:space="preserve"> </w:t>
      </w:r>
      <w:r w:rsidRPr="00765639">
        <w:rPr>
          <w:sz w:val="28"/>
          <w:szCs w:val="28"/>
        </w:rPr>
        <w:t>уровня</w:t>
      </w:r>
      <w:r>
        <w:rPr>
          <w:sz w:val="28"/>
          <w:szCs w:val="28"/>
        </w:rPr>
        <w:t xml:space="preserve"> </w:t>
      </w:r>
      <w:r w:rsidRPr="00765639">
        <w:rPr>
          <w:sz w:val="28"/>
          <w:szCs w:val="28"/>
        </w:rPr>
        <w:t>формирован</w:t>
      </w:r>
      <w:r>
        <w:rPr>
          <w:sz w:val="28"/>
          <w:szCs w:val="28"/>
        </w:rPr>
        <w:t xml:space="preserve">ия </w:t>
      </w:r>
      <w:r w:rsidRPr="00765639">
        <w:rPr>
          <w:sz w:val="28"/>
          <w:szCs w:val="28"/>
        </w:rPr>
        <w:t>профессионально-значимых</w:t>
      </w:r>
      <w:r>
        <w:rPr>
          <w:sz w:val="28"/>
          <w:szCs w:val="28"/>
        </w:rPr>
        <w:t xml:space="preserve"> </w:t>
      </w:r>
      <w:r w:rsidRPr="00765639">
        <w:rPr>
          <w:sz w:val="28"/>
          <w:szCs w:val="28"/>
        </w:rPr>
        <w:t>качеств позволит отследить динамику роста навыков в процессе обучения и</w:t>
      </w:r>
      <w:r>
        <w:rPr>
          <w:sz w:val="28"/>
          <w:szCs w:val="28"/>
        </w:rPr>
        <w:t xml:space="preserve"> </w:t>
      </w:r>
      <w:r w:rsidRPr="00765639">
        <w:rPr>
          <w:sz w:val="28"/>
          <w:szCs w:val="28"/>
        </w:rPr>
        <w:t>позволит определить качественный уровень получаемых знаний.</w:t>
      </w:r>
    </w:p>
    <w:p w:rsidR="005178CC" w:rsidRDefault="0046754B" w:rsidP="005178CC">
      <w:pPr>
        <w:pStyle w:val="Default"/>
        <w:spacing w:line="360" w:lineRule="auto"/>
        <w:ind w:firstLine="851"/>
        <w:jc w:val="both"/>
        <w:rPr>
          <w:sz w:val="28"/>
          <w:szCs w:val="28"/>
        </w:rPr>
      </w:pPr>
      <w:r w:rsidRPr="009272FB">
        <w:rPr>
          <w:sz w:val="28"/>
          <w:szCs w:val="28"/>
        </w:rPr>
        <w:t>Задачи</w:t>
      </w:r>
      <w:r w:rsidRPr="00765639">
        <w:rPr>
          <w:sz w:val="28"/>
          <w:szCs w:val="28"/>
        </w:rPr>
        <w:t xml:space="preserve"> констатирующего эксперимента:</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EB6792">
        <w:rPr>
          <w:sz w:val="28"/>
          <w:szCs w:val="28"/>
        </w:rPr>
        <w:t>сформировать</w:t>
      </w:r>
      <w:r w:rsidR="0046754B" w:rsidRPr="00765639">
        <w:rPr>
          <w:sz w:val="28"/>
          <w:szCs w:val="28"/>
        </w:rPr>
        <w:t xml:space="preserve"> критерии компетенций, </w:t>
      </w:r>
      <w:r w:rsidR="00DC7000">
        <w:rPr>
          <w:sz w:val="28"/>
          <w:szCs w:val="28"/>
        </w:rPr>
        <w:t>обеспечивающие</w:t>
      </w:r>
      <w:r w:rsidR="0046754B" w:rsidRPr="00765639">
        <w:rPr>
          <w:sz w:val="28"/>
          <w:szCs w:val="28"/>
        </w:rPr>
        <w:t xml:space="preserve"> </w:t>
      </w:r>
      <w:r w:rsidR="00EB6792">
        <w:rPr>
          <w:sz w:val="28"/>
          <w:szCs w:val="28"/>
        </w:rPr>
        <w:t>развитие</w:t>
      </w:r>
      <w:r w:rsidR="0046754B" w:rsidRPr="001D3E7D">
        <w:rPr>
          <w:sz w:val="28"/>
          <w:szCs w:val="28"/>
        </w:rPr>
        <w:t xml:space="preserve"> профессионально-значимых качеств;</w:t>
      </w:r>
    </w:p>
    <w:p w:rsidR="005178CC" w:rsidRDefault="005178CC" w:rsidP="005178CC">
      <w:pPr>
        <w:pStyle w:val="Default"/>
        <w:spacing w:line="360" w:lineRule="auto"/>
        <w:ind w:firstLine="851"/>
        <w:jc w:val="both"/>
        <w:rPr>
          <w:sz w:val="28"/>
          <w:szCs w:val="28"/>
        </w:rPr>
      </w:pPr>
      <w:r w:rsidRPr="00B06F41">
        <w:rPr>
          <w:b/>
          <w:color w:val="auto"/>
          <w:sz w:val="28"/>
          <w:szCs w:val="28"/>
        </w:rPr>
        <w:lastRenderedPageBreak/>
        <w:t xml:space="preserve">– </w:t>
      </w:r>
      <w:r w:rsidR="00DC7000">
        <w:rPr>
          <w:sz w:val="28"/>
          <w:szCs w:val="28"/>
        </w:rPr>
        <w:t>про</w:t>
      </w:r>
      <w:r w:rsidR="0046754B">
        <w:rPr>
          <w:sz w:val="28"/>
          <w:szCs w:val="28"/>
        </w:rPr>
        <w:t>работать</w:t>
      </w:r>
      <w:r w:rsidR="0046754B" w:rsidRPr="001D3E7D">
        <w:rPr>
          <w:sz w:val="28"/>
          <w:szCs w:val="28"/>
        </w:rPr>
        <w:t xml:space="preserve"> п</w:t>
      </w:r>
      <w:r w:rsidR="00DC7000">
        <w:rPr>
          <w:sz w:val="28"/>
          <w:szCs w:val="28"/>
        </w:rPr>
        <w:t>араметры</w:t>
      </w:r>
      <w:r w:rsidR="0046754B" w:rsidRPr="001D3E7D">
        <w:rPr>
          <w:sz w:val="28"/>
          <w:szCs w:val="28"/>
        </w:rPr>
        <w:t xml:space="preserve"> формирован</w:t>
      </w:r>
      <w:r w:rsidR="00DC7000">
        <w:rPr>
          <w:sz w:val="28"/>
          <w:szCs w:val="28"/>
        </w:rPr>
        <w:t>ия</w:t>
      </w:r>
      <w:r w:rsidR="0046754B" w:rsidRPr="001D3E7D">
        <w:rPr>
          <w:sz w:val="28"/>
          <w:szCs w:val="28"/>
        </w:rPr>
        <w:t xml:space="preserve"> каждого критерия;</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C741C5">
        <w:rPr>
          <w:sz w:val="28"/>
          <w:szCs w:val="28"/>
        </w:rPr>
        <w:t>выбрать</w:t>
      </w:r>
      <w:r w:rsidR="0046754B" w:rsidRPr="001D3E7D">
        <w:rPr>
          <w:sz w:val="28"/>
          <w:szCs w:val="28"/>
        </w:rPr>
        <w:t xml:space="preserve"> методики, </w:t>
      </w:r>
      <w:r w:rsidR="00C741C5">
        <w:rPr>
          <w:sz w:val="28"/>
          <w:szCs w:val="28"/>
        </w:rPr>
        <w:t>ориентированные</w:t>
      </w:r>
      <w:r w:rsidR="0046754B" w:rsidRPr="001D3E7D">
        <w:rPr>
          <w:sz w:val="28"/>
          <w:szCs w:val="28"/>
        </w:rPr>
        <w:t xml:space="preserve"> на </w:t>
      </w:r>
      <w:r w:rsidR="00C741C5">
        <w:rPr>
          <w:sz w:val="28"/>
          <w:szCs w:val="28"/>
        </w:rPr>
        <w:t>оценку эффективности</w:t>
      </w:r>
      <w:r w:rsidR="0046754B" w:rsidRPr="001D3E7D">
        <w:rPr>
          <w:sz w:val="28"/>
          <w:szCs w:val="28"/>
        </w:rPr>
        <w:t xml:space="preserve"> </w:t>
      </w:r>
      <w:r w:rsidR="00C741C5">
        <w:rPr>
          <w:sz w:val="28"/>
          <w:szCs w:val="28"/>
        </w:rPr>
        <w:t>формирования</w:t>
      </w:r>
      <w:r w:rsidR="0046754B" w:rsidRPr="001D3E7D">
        <w:rPr>
          <w:sz w:val="28"/>
          <w:szCs w:val="28"/>
        </w:rPr>
        <w:t xml:space="preserve"> профессионально-значимых качеств;</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C741C5">
        <w:rPr>
          <w:sz w:val="28"/>
          <w:szCs w:val="28"/>
        </w:rPr>
        <w:t>разработать</w:t>
      </w:r>
      <w:r w:rsidR="0046754B" w:rsidRPr="00CD2E2A">
        <w:rPr>
          <w:sz w:val="28"/>
          <w:szCs w:val="28"/>
        </w:rPr>
        <w:t xml:space="preserve"> </w:t>
      </w:r>
      <w:r w:rsidR="00C741C5">
        <w:rPr>
          <w:sz w:val="28"/>
          <w:szCs w:val="28"/>
        </w:rPr>
        <w:t>механизм</w:t>
      </w:r>
      <w:r w:rsidR="0046754B" w:rsidRPr="00CD2E2A">
        <w:rPr>
          <w:sz w:val="28"/>
          <w:szCs w:val="28"/>
        </w:rPr>
        <w:t xml:space="preserve"> обработки и анализа </w:t>
      </w:r>
      <w:r w:rsidR="00C741C5">
        <w:rPr>
          <w:sz w:val="28"/>
          <w:szCs w:val="28"/>
        </w:rPr>
        <w:t>данных, собранных</w:t>
      </w:r>
      <w:r w:rsidR="0046754B" w:rsidRPr="00CD2E2A">
        <w:rPr>
          <w:sz w:val="28"/>
          <w:szCs w:val="28"/>
        </w:rPr>
        <w:t xml:space="preserve"> в </w:t>
      </w:r>
      <w:r w:rsidR="00C741C5">
        <w:rPr>
          <w:sz w:val="28"/>
          <w:szCs w:val="28"/>
        </w:rPr>
        <w:t>процессе</w:t>
      </w:r>
      <w:r w:rsidR="009272FB">
        <w:rPr>
          <w:sz w:val="28"/>
          <w:szCs w:val="28"/>
        </w:rPr>
        <w:t xml:space="preserve"> диагностики;</w:t>
      </w:r>
    </w:p>
    <w:p w:rsidR="0046754B" w:rsidRDefault="005178CC" w:rsidP="005178CC">
      <w:pPr>
        <w:pStyle w:val="Default"/>
        <w:spacing w:line="360" w:lineRule="auto"/>
        <w:ind w:firstLine="851"/>
        <w:jc w:val="both"/>
        <w:rPr>
          <w:sz w:val="28"/>
          <w:szCs w:val="28"/>
        </w:rPr>
      </w:pPr>
      <w:r w:rsidRPr="00B06F41">
        <w:rPr>
          <w:b/>
          <w:color w:val="auto"/>
          <w:sz w:val="28"/>
          <w:szCs w:val="28"/>
        </w:rPr>
        <w:t xml:space="preserve">– </w:t>
      </w:r>
      <w:r>
        <w:rPr>
          <w:b/>
          <w:color w:val="auto"/>
          <w:sz w:val="28"/>
          <w:szCs w:val="28"/>
        </w:rPr>
        <w:t xml:space="preserve"> </w:t>
      </w:r>
      <w:r w:rsidR="001F10A7">
        <w:rPr>
          <w:sz w:val="28"/>
          <w:szCs w:val="28"/>
        </w:rPr>
        <w:t>о</w:t>
      </w:r>
      <w:r w:rsidR="00C741C5">
        <w:rPr>
          <w:sz w:val="28"/>
          <w:szCs w:val="28"/>
        </w:rPr>
        <w:t>рганизовать</w:t>
      </w:r>
      <w:r w:rsidR="001F10A7">
        <w:rPr>
          <w:sz w:val="28"/>
          <w:szCs w:val="28"/>
        </w:rPr>
        <w:t xml:space="preserve"> и осуществить</w:t>
      </w:r>
      <w:r w:rsidR="0046754B">
        <w:rPr>
          <w:sz w:val="28"/>
          <w:szCs w:val="28"/>
        </w:rPr>
        <w:t xml:space="preserve"> констатирующий эксперимент</w:t>
      </w:r>
      <w:r w:rsidR="001F10A7">
        <w:rPr>
          <w:sz w:val="28"/>
          <w:szCs w:val="28"/>
        </w:rPr>
        <w:t>,</w:t>
      </w:r>
      <w:r w:rsidR="0046754B">
        <w:rPr>
          <w:sz w:val="28"/>
          <w:szCs w:val="28"/>
        </w:rPr>
        <w:t xml:space="preserve"> </w:t>
      </w:r>
      <w:r w:rsidR="001F10A7">
        <w:rPr>
          <w:sz w:val="28"/>
          <w:szCs w:val="28"/>
        </w:rPr>
        <w:t>оценить</w:t>
      </w:r>
      <w:r w:rsidR="0046754B">
        <w:rPr>
          <w:sz w:val="28"/>
          <w:szCs w:val="28"/>
        </w:rPr>
        <w:t xml:space="preserve"> его </w:t>
      </w:r>
      <w:r w:rsidR="001F10A7">
        <w:rPr>
          <w:sz w:val="28"/>
          <w:szCs w:val="28"/>
        </w:rPr>
        <w:t>результаты</w:t>
      </w:r>
      <w:r w:rsidR="0046754B" w:rsidRPr="00CD2E2A">
        <w:rPr>
          <w:sz w:val="28"/>
          <w:szCs w:val="28"/>
        </w:rPr>
        <w:t>.</w:t>
      </w:r>
    </w:p>
    <w:p w:rsidR="000E7194" w:rsidRDefault="0046754B" w:rsidP="000E7194">
      <w:pPr>
        <w:pStyle w:val="Default"/>
        <w:spacing w:line="360" w:lineRule="auto"/>
        <w:ind w:firstLine="851"/>
        <w:jc w:val="both"/>
        <w:rPr>
          <w:sz w:val="28"/>
          <w:szCs w:val="28"/>
        </w:rPr>
      </w:pPr>
      <w:r w:rsidRPr="00A4419D">
        <w:rPr>
          <w:sz w:val="28"/>
          <w:szCs w:val="28"/>
        </w:rPr>
        <w:t xml:space="preserve">Констатирующий эксперимент </w:t>
      </w:r>
      <w:r w:rsidR="001F10A7">
        <w:rPr>
          <w:sz w:val="28"/>
          <w:szCs w:val="28"/>
        </w:rPr>
        <w:t>лежит в основе</w:t>
      </w:r>
      <w:r w:rsidRPr="00D614C7">
        <w:rPr>
          <w:sz w:val="28"/>
          <w:szCs w:val="28"/>
        </w:rPr>
        <w:t xml:space="preserve"> </w:t>
      </w:r>
      <w:r w:rsidR="001F10A7">
        <w:rPr>
          <w:sz w:val="28"/>
          <w:szCs w:val="28"/>
        </w:rPr>
        <w:t>создания</w:t>
      </w:r>
      <w:r w:rsidRPr="00D614C7">
        <w:rPr>
          <w:sz w:val="28"/>
          <w:szCs w:val="28"/>
        </w:rPr>
        <w:t xml:space="preserve"> системы для обработки и анализа</w:t>
      </w:r>
      <w:r>
        <w:rPr>
          <w:sz w:val="28"/>
          <w:szCs w:val="28"/>
        </w:rPr>
        <w:t>,</w:t>
      </w:r>
      <w:r w:rsidRPr="00D614C7">
        <w:rPr>
          <w:sz w:val="28"/>
          <w:szCs w:val="28"/>
        </w:rPr>
        <w:t xml:space="preserve"> </w:t>
      </w:r>
      <w:r w:rsidR="001F10A7">
        <w:rPr>
          <w:sz w:val="28"/>
          <w:szCs w:val="28"/>
        </w:rPr>
        <w:t>собранных</w:t>
      </w:r>
      <w:r w:rsidRPr="00D614C7">
        <w:rPr>
          <w:sz w:val="28"/>
          <w:szCs w:val="28"/>
        </w:rPr>
        <w:t xml:space="preserve"> в </w:t>
      </w:r>
      <w:r w:rsidR="001F10A7">
        <w:rPr>
          <w:sz w:val="28"/>
          <w:szCs w:val="28"/>
        </w:rPr>
        <w:t>процессе</w:t>
      </w:r>
      <w:r w:rsidRPr="00D614C7">
        <w:rPr>
          <w:sz w:val="28"/>
          <w:szCs w:val="28"/>
        </w:rPr>
        <w:t xml:space="preserve"> диагностики</w:t>
      </w:r>
      <w:r>
        <w:rPr>
          <w:sz w:val="28"/>
          <w:szCs w:val="28"/>
        </w:rPr>
        <w:t xml:space="preserve"> </w:t>
      </w:r>
      <w:r w:rsidRPr="00D614C7">
        <w:rPr>
          <w:sz w:val="28"/>
          <w:szCs w:val="28"/>
        </w:rPr>
        <w:t>данных, а также выявления первоначального уровня сформированности</w:t>
      </w:r>
      <w:r>
        <w:rPr>
          <w:sz w:val="28"/>
          <w:szCs w:val="28"/>
        </w:rPr>
        <w:t xml:space="preserve"> </w:t>
      </w:r>
      <w:r w:rsidRPr="00D614C7">
        <w:rPr>
          <w:sz w:val="28"/>
          <w:szCs w:val="28"/>
        </w:rPr>
        <w:t>профессионально-значимых к</w:t>
      </w:r>
      <w:r>
        <w:rPr>
          <w:sz w:val="28"/>
          <w:szCs w:val="28"/>
        </w:rPr>
        <w:t>омпетенций</w:t>
      </w:r>
      <w:r w:rsidRPr="00D614C7">
        <w:rPr>
          <w:sz w:val="28"/>
          <w:szCs w:val="28"/>
        </w:rPr>
        <w:t xml:space="preserve"> студентов.</w:t>
      </w:r>
      <w:r>
        <w:rPr>
          <w:sz w:val="28"/>
          <w:szCs w:val="28"/>
        </w:rPr>
        <w:t xml:space="preserve"> </w:t>
      </w:r>
    </w:p>
    <w:p w:rsidR="0046754B" w:rsidRDefault="001F10A7" w:rsidP="00DA2B48">
      <w:pPr>
        <w:pStyle w:val="Default"/>
        <w:spacing w:line="360" w:lineRule="auto"/>
        <w:ind w:firstLine="851"/>
        <w:jc w:val="both"/>
        <w:rPr>
          <w:sz w:val="28"/>
          <w:szCs w:val="28"/>
        </w:rPr>
      </w:pPr>
      <w:r>
        <w:rPr>
          <w:sz w:val="28"/>
          <w:szCs w:val="28"/>
        </w:rPr>
        <w:t>Отобранные</w:t>
      </w:r>
      <w:r w:rsidR="0046754B" w:rsidRPr="00A4419D">
        <w:rPr>
          <w:sz w:val="28"/>
          <w:szCs w:val="28"/>
        </w:rPr>
        <w:t xml:space="preserve"> критерии </w:t>
      </w:r>
      <w:r w:rsidR="0046754B">
        <w:rPr>
          <w:sz w:val="28"/>
          <w:szCs w:val="28"/>
        </w:rPr>
        <w:t>трех профессиональных</w:t>
      </w:r>
      <w:r w:rsidR="0046754B" w:rsidRPr="00A4419D">
        <w:rPr>
          <w:sz w:val="28"/>
          <w:szCs w:val="28"/>
        </w:rPr>
        <w:t xml:space="preserve"> компетенций – ПК-1</w:t>
      </w:r>
      <w:r w:rsidR="0046754B">
        <w:rPr>
          <w:sz w:val="28"/>
          <w:szCs w:val="28"/>
        </w:rPr>
        <w:t xml:space="preserve">, ПК-2 </w:t>
      </w:r>
      <w:r w:rsidR="0046754B" w:rsidRPr="00A4419D">
        <w:rPr>
          <w:sz w:val="28"/>
          <w:szCs w:val="28"/>
        </w:rPr>
        <w:t>и ПК-1</w:t>
      </w:r>
      <w:r w:rsidR="00D027E7">
        <w:rPr>
          <w:sz w:val="28"/>
          <w:szCs w:val="28"/>
        </w:rPr>
        <w:t>2</w:t>
      </w:r>
      <w:r w:rsidR="0046754B" w:rsidRPr="00A4419D">
        <w:rPr>
          <w:sz w:val="28"/>
          <w:szCs w:val="28"/>
        </w:rPr>
        <w:t>.</w:t>
      </w:r>
    </w:p>
    <w:p w:rsidR="000E7194" w:rsidRDefault="000E7194" w:rsidP="00A7047B">
      <w:pPr>
        <w:pStyle w:val="Default"/>
        <w:spacing w:line="360" w:lineRule="auto"/>
        <w:ind w:firstLine="851"/>
        <w:jc w:val="both"/>
        <w:rPr>
          <w:sz w:val="28"/>
          <w:szCs w:val="28"/>
        </w:rPr>
      </w:pPr>
      <w:r w:rsidRPr="009272FB">
        <w:rPr>
          <w:sz w:val="28"/>
          <w:szCs w:val="28"/>
        </w:rPr>
        <w:t xml:space="preserve">Показатели уровня </w:t>
      </w:r>
      <w:proofErr w:type="spellStart"/>
      <w:r w:rsidRPr="009272FB">
        <w:rPr>
          <w:sz w:val="28"/>
          <w:szCs w:val="28"/>
        </w:rPr>
        <w:t>сформированности</w:t>
      </w:r>
      <w:proofErr w:type="spellEnd"/>
      <w:r w:rsidRPr="009272FB">
        <w:rPr>
          <w:sz w:val="28"/>
          <w:szCs w:val="28"/>
        </w:rPr>
        <w:t xml:space="preserve"> критериев, отвечающих за формирование ПК-1</w:t>
      </w:r>
      <w:r>
        <w:rPr>
          <w:sz w:val="28"/>
          <w:szCs w:val="28"/>
        </w:rPr>
        <w:t>,</w:t>
      </w:r>
      <w:r w:rsidRPr="000E7194">
        <w:rPr>
          <w:sz w:val="28"/>
          <w:szCs w:val="28"/>
        </w:rPr>
        <w:t xml:space="preserve"> </w:t>
      </w:r>
      <w:r>
        <w:rPr>
          <w:sz w:val="28"/>
          <w:szCs w:val="28"/>
        </w:rPr>
        <w:t xml:space="preserve">ПК-2 </w:t>
      </w:r>
      <w:r w:rsidRPr="00A4419D">
        <w:rPr>
          <w:sz w:val="28"/>
          <w:szCs w:val="28"/>
        </w:rPr>
        <w:t>и ПК-1</w:t>
      </w:r>
      <w:r>
        <w:rPr>
          <w:sz w:val="28"/>
          <w:szCs w:val="28"/>
        </w:rPr>
        <w:t>2 (Приложение А).</w:t>
      </w:r>
    </w:p>
    <w:p w:rsidR="0046754B" w:rsidRDefault="0046754B" w:rsidP="00DA2B48">
      <w:pPr>
        <w:pStyle w:val="Default"/>
        <w:spacing w:line="360" w:lineRule="auto"/>
        <w:ind w:firstLine="851"/>
        <w:jc w:val="both"/>
        <w:rPr>
          <w:i/>
          <w:sz w:val="28"/>
          <w:szCs w:val="28"/>
        </w:rPr>
      </w:pPr>
      <w:r w:rsidRPr="00EA1231">
        <w:rPr>
          <w:sz w:val="28"/>
          <w:szCs w:val="28"/>
        </w:rPr>
        <w:t>ПК-1.</w:t>
      </w:r>
      <w:r w:rsidRPr="004C6BFE">
        <w:rPr>
          <w:i/>
          <w:sz w:val="28"/>
          <w:szCs w:val="28"/>
        </w:rPr>
        <w:t xml:space="preserve"> </w:t>
      </w:r>
      <w:r w:rsidRPr="00EA1231">
        <w:rPr>
          <w:sz w:val="28"/>
          <w:szCs w:val="28"/>
        </w:rPr>
        <w:t xml:space="preserve">Способность владеть рисунком и приемами работы, с обоснованием художественного замысла </w:t>
      </w:r>
      <w:proofErr w:type="spellStart"/>
      <w:proofErr w:type="gramStart"/>
      <w:r w:rsidRPr="00EA1231">
        <w:rPr>
          <w:sz w:val="28"/>
          <w:szCs w:val="28"/>
        </w:rPr>
        <w:t>дизайн-проекта</w:t>
      </w:r>
      <w:proofErr w:type="spellEnd"/>
      <w:proofErr w:type="gramEnd"/>
      <w:r w:rsidRPr="00EA1231">
        <w:rPr>
          <w:sz w:val="28"/>
          <w:szCs w:val="28"/>
        </w:rPr>
        <w:t>, в макетировании и моделировании, с цветом и цветовыми композициями.</w:t>
      </w:r>
    </w:p>
    <w:p w:rsidR="008E4FFF" w:rsidRDefault="0046754B" w:rsidP="00BC13D0">
      <w:pPr>
        <w:pStyle w:val="Default"/>
        <w:spacing w:line="360" w:lineRule="auto"/>
        <w:ind w:firstLine="851"/>
        <w:jc w:val="both"/>
        <w:rPr>
          <w:sz w:val="28"/>
          <w:szCs w:val="28"/>
        </w:rPr>
      </w:pPr>
      <w:r w:rsidRPr="00D614C7">
        <w:rPr>
          <w:sz w:val="28"/>
          <w:szCs w:val="28"/>
        </w:rPr>
        <w:t>Для</w:t>
      </w:r>
      <w:r>
        <w:rPr>
          <w:sz w:val="28"/>
          <w:szCs w:val="28"/>
        </w:rPr>
        <w:t xml:space="preserve"> </w:t>
      </w:r>
      <w:r w:rsidRPr="00D614C7">
        <w:rPr>
          <w:sz w:val="28"/>
          <w:szCs w:val="28"/>
        </w:rPr>
        <w:t>о</w:t>
      </w:r>
      <w:r w:rsidR="001F10A7">
        <w:rPr>
          <w:sz w:val="28"/>
          <w:szCs w:val="28"/>
        </w:rPr>
        <w:t>пределения</w:t>
      </w:r>
      <w:r>
        <w:rPr>
          <w:sz w:val="28"/>
          <w:szCs w:val="28"/>
        </w:rPr>
        <w:t xml:space="preserve"> </w:t>
      </w:r>
      <w:r w:rsidR="001F10A7">
        <w:rPr>
          <w:sz w:val="28"/>
          <w:szCs w:val="28"/>
        </w:rPr>
        <w:t>показателя</w:t>
      </w:r>
      <w:r>
        <w:rPr>
          <w:sz w:val="28"/>
          <w:szCs w:val="28"/>
        </w:rPr>
        <w:t xml:space="preserve"> </w:t>
      </w:r>
      <w:r w:rsidR="00094DDC">
        <w:rPr>
          <w:sz w:val="28"/>
          <w:szCs w:val="28"/>
        </w:rPr>
        <w:t xml:space="preserve">выполнения </w:t>
      </w:r>
      <w:r w:rsidRPr="00D614C7">
        <w:rPr>
          <w:sz w:val="28"/>
          <w:szCs w:val="28"/>
        </w:rPr>
        <w:t xml:space="preserve">критериев, </w:t>
      </w:r>
      <w:r w:rsidR="000748CB">
        <w:rPr>
          <w:sz w:val="28"/>
          <w:szCs w:val="28"/>
        </w:rPr>
        <w:t xml:space="preserve">ответственных </w:t>
      </w:r>
      <w:r w:rsidRPr="00D614C7">
        <w:rPr>
          <w:sz w:val="28"/>
          <w:szCs w:val="28"/>
        </w:rPr>
        <w:t>за</w:t>
      </w:r>
      <w:r>
        <w:rPr>
          <w:sz w:val="28"/>
          <w:szCs w:val="28"/>
        </w:rPr>
        <w:t xml:space="preserve"> </w:t>
      </w:r>
      <w:r w:rsidRPr="00D614C7">
        <w:rPr>
          <w:sz w:val="28"/>
          <w:szCs w:val="28"/>
        </w:rPr>
        <w:t xml:space="preserve">формирование ПК-1, </w:t>
      </w:r>
      <w:r w:rsidR="00094DDC">
        <w:rPr>
          <w:sz w:val="28"/>
          <w:szCs w:val="28"/>
        </w:rPr>
        <w:t>взят</w:t>
      </w:r>
      <w:r w:rsidR="000748CB">
        <w:rPr>
          <w:sz w:val="28"/>
          <w:szCs w:val="28"/>
        </w:rPr>
        <w:t>а</w:t>
      </w:r>
      <w:r w:rsidR="00094DDC" w:rsidRPr="00D614C7">
        <w:rPr>
          <w:sz w:val="28"/>
          <w:szCs w:val="28"/>
        </w:rPr>
        <w:t xml:space="preserve"> </w:t>
      </w:r>
      <w:r w:rsidR="000748CB">
        <w:rPr>
          <w:sz w:val="28"/>
          <w:szCs w:val="28"/>
        </w:rPr>
        <w:t>система классификации</w:t>
      </w:r>
      <w:r w:rsidRPr="00D614C7">
        <w:rPr>
          <w:sz w:val="28"/>
          <w:szCs w:val="28"/>
        </w:rPr>
        <w:t xml:space="preserve"> универсальных</w:t>
      </w:r>
      <w:r>
        <w:rPr>
          <w:sz w:val="28"/>
          <w:szCs w:val="28"/>
        </w:rPr>
        <w:t xml:space="preserve"> </w:t>
      </w:r>
      <w:r w:rsidRPr="00D614C7">
        <w:rPr>
          <w:sz w:val="28"/>
          <w:szCs w:val="28"/>
        </w:rPr>
        <w:t>компетентностей и требовани</w:t>
      </w:r>
      <w:r w:rsidR="000748CB">
        <w:rPr>
          <w:sz w:val="28"/>
          <w:szCs w:val="28"/>
        </w:rPr>
        <w:t>й к степени</w:t>
      </w:r>
      <w:r w:rsidRPr="00D614C7">
        <w:rPr>
          <w:sz w:val="28"/>
          <w:szCs w:val="28"/>
        </w:rPr>
        <w:t xml:space="preserve"> </w:t>
      </w:r>
      <w:proofErr w:type="spellStart"/>
      <w:r w:rsidRPr="00D614C7">
        <w:rPr>
          <w:sz w:val="28"/>
          <w:szCs w:val="28"/>
        </w:rPr>
        <w:t>сформированности</w:t>
      </w:r>
      <w:proofErr w:type="spellEnd"/>
      <w:r w:rsidRPr="00D614C7">
        <w:rPr>
          <w:sz w:val="28"/>
          <w:szCs w:val="28"/>
        </w:rPr>
        <w:t xml:space="preserve"> компетенций,</w:t>
      </w:r>
      <w:r>
        <w:rPr>
          <w:sz w:val="28"/>
          <w:szCs w:val="28"/>
        </w:rPr>
        <w:t xml:space="preserve"> </w:t>
      </w:r>
      <w:r w:rsidR="00094DDC">
        <w:rPr>
          <w:sz w:val="28"/>
          <w:szCs w:val="28"/>
        </w:rPr>
        <w:t xml:space="preserve">которая была </w:t>
      </w:r>
      <w:r w:rsidR="00094DDC" w:rsidRPr="00D614C7">
        <w:rPr>
          <w:sz w:val="28"/>
          <w:szCs w:val="28"/>
        </w:rPr>
        <w:t>предложена</w:t>
      </w:r>
      <w:r w:rsidRPr="00D614C7">
        <w:rPr>
          <w:sz w:val="28"/>
          <w:szCs w:val="28"/>
        </w:rPr>
        <w:t xml:space="preserve"> Г</w:t>
      </w:r>
      <w:r>
        <w:rPr>
          <w:sz w:val="28"/>
          <w:szCs w:val="28"/>
        </w:rPr>
        <w:t xml:space="preserve">.Б. </w:t>
      </w:r>
      <w:proofErr w:type="gramStart"/>
      <w:r>
        <w:rPr>
          <w:sz w:val="28"/>
          <w:szCs w:val="28"/>
        </w:rPr>
        <w:t>Голубом</w:t>
      </w:r>
      <w:proofErr w:type="gramEnd"/>
      <w:r>
        <w:rPr>
          <w:sz w:val="28"/>
          <w:szCs w:val="28"/>
        </w:rPr>
        <w:t>, Е.</w:t>
      </w:r>
      <w:r w:rsidRPr="00D614C7">
        <w:rPr>
          <w:sz w:val="28"/>
          <w:szCs w:val="28"/>
        </w:rPr>
        <w:t>Я.</w:t>
      </w:r>
      <w:r>
        <w:rPr>
          <w:sz w:val="28"/>
          <w:szCs w:val="28"/>
        </w:rPr>
        <w:t xml:space="preserve"> Коганом и В.А. Продниковой</w:t>
      </w:r>
      <w:r w:rsidRPr="00D614C7">
        <w:rPr>
          <w:sz w:val="28"/>
          <w:szCs w:val="28"/>
        </w:rPr>
        <w:t>. Система</w:t>
      </w:r>
      <w:r>
        <w:rPr>
          <w:sz w:val="28"/>
          <w:szCs w:val="28"/>
        </w:rPr>
        <w:t xml:space="preserve"> </w:t>
      </w:r>
      <w:r w:rsidR="000748CB">
        <w:rPr>
          <w:sz w:val="28"/>
          <w:szCs w:val="28"/>
        </w:rPr>
        <w:t>была модифицирована</w:t>
      </w:r>
      <w:r w:rsidRPr="00D614C7">
        <w:rPr>
          <w:sz w:val="28"/>
          <w:szCs w:val="28"/>
        </w:rPr>
        <w:t xml:space="preserve"> под формирование компетенций дизайнера, критерии которых</w:t>
      </w:r>
      <w:r>
        <w:rPr>
          <w:sz w:val="28"/>
          <w:szCs w:val="28"/>
        </w:rPr>
        <w:t xml:space="preserve"> </w:t>
      </w:r>
      <w:r w:rsidRPr="00D614C7">
        <w:rPr>
          <w:sz w:val="28"/>
          <w:szCs w:val="28"/>
        </w:rPr>
        <w:t>о</w:t>
      </w:r>
      <w:r>
        <w:rPr>
          <w:sz w:val="28"/>
          <w:szCs w:val="28"/>
        </w:rPr>
        <w:t>снованы на трудах А.М. Савинова</w:t>
      </w:r>
      <w:r w:rsidR="009F6972">
        <w:rPr>
          <w:sz w:val="28"/>
          <w:szCs w:val="28"/>
        </w:rPr>
        <w:t xml:space="preserve"> </w:t>
      </w:r>
      <w:r w:rsidR="009F6972" w:rsidRPr="00063F50">
        <w:rPr>
          <w:sz w:val="28"/>
          <w:szCs w:val="28"/>
        </w:rPr>
        <w:t>[</w:t>
      </w:r>
      <w:r w:rsidR="009A12E7">
        <w:rPr>
          <w:sz w:val="28"/>
          <w:szCs w:val="28"/>
        </w:rPr>
        <w:t>45, 46, 47</w:t>
      </w:r>
      <w:r w:rsidR="009F6972" w:rsidRPr="00063F50">
        <w:rPr>
          <w:sz w:val="28"/>
          <w:szCs w:val="28"/>
        </w:rPr>
        <w:t>]</w:t>
      </w:r>
      <w:r w:rsidRPr="00063F50">
        <w:rPr>
          <w:sz w:val="28"/>
          <w:szCs w:val="28"/>
        </w:rPr>
        <w:t>.</w:t>
      </w:r>
    </w:p>
    <w:p w:rsidR="00EC0657" w:rsidRDefault="00EC0657" w:rsidP="00BC13D0">
      <w:pPr>
        <w:pStyle w:val="Default"/>
        <w:spacing w:line="360" w:lineRule="auto"/>
        <w:ind w:firstLine="851"/>
        <w:jc w:val="both"/>
        <w:rPr>
          <w:sz w:val="28"/>
          <w:szCs w:val="28"/>
        </w:rPr>
      </w:pPr>
    </w:p>
    <w:p w:rsidR="00EC0657" w:rsidRDefault="00EC0657" w:rsidP="00BC13D0">
      <w:pPr>
        <w:pStyle w:val="Default"/>
        <w:spacing w:line="360" w:lineRule="auto"/>
        <w:ind w:firstLine="851"/>
        <w:jc w:val="both"/>
        <w:rPr>
          <w:sz w:val="28"/>
          <w:szCs w:val="28"/>
        </w:rPr>
      </w:pPr>
    </w:p>
    <w:p w:rsidR="00EC0657" w:rsidRDefault="00EC0657" w:rsidP="00BC13D0">
      <w:pPr>
        <w:pStyle w:val="Default"/>
        <w:spacing w:line="360" w:lineRule="auto"/>
        <w:ind w:firstLine="851"/>
        <w:jc w:val="both"/>
        <w:rPr>
          <w:sz w:val="28"/>
          <w:szCs w:val="28"/>
        </w:rPr>
      </w:pPr>
    </w:p>
    <w:p w:rsidR="00EC0657" w:rsidRDefault="00EC0657" w:rsidP="00BC13D0">
      <w:pPr>
        <w:pStyle w:val="Default"/>
        <w:spacing w:line="360" w:lineRule="auto"/>
        <w:ind w:firstLine="851"/>
        <w:jc w:val="both"/>
        <w:rPr>
          <w:sz w:val="28"/>
          <w:szCs w:val="28"/>
        </w:rPr>
      </w:pPr>
    </w:p>
    <w:p w:rsidR="00EC0657" w:rsidRDefault="00EC0657" w:rsidP="00BC13D0">
      <w:pPr>
        <w:pStyle w:val="Default"/>
        <w:spacing w:line="360" w:lineRule="auto"/>
        <w:ind w:firstLine="851"/>
        <w:jc w:val="both"/>
        <w:rPr>
          <w:sz w:val="28"/>
          <w:szCs w:val="28"/>
        </w:rPr>
      </w:pPr>
    </w:p>
    <w:p w:rsidR="00EC0657" w:rsidRDefault="00EC0657" w:rsidP="00BC13D0">
      <w:pPr>
        <w:pStyle w:val="Default"/>
        <w:spacing w:line="360" w:lineRule="auto"/>
        <w:ind w:firstLine="851"/>
        <w:jc w:val="both"/>
        <w:rPr>
          <w:sz w:val="28"/>
          <w:szCs w:val="28"/>
        </w:rPr>
      </w:pPr>
    </w:p>
    <w:p w:rsidR="00EA1231" w:rsidRDefault="00AD7842" w:rsidP="00AD7842">
      <w:pPr>
        <w:pStyle w:val="Default"/>
        <w:spacing w:line="360" w:lineRule="auto"/>
        <w:ind w:firstLine="851"/>
        <w:jc w:val="right"/>
        <w:rPr>
          <w:sz w:val="28"/>
          <w:szCs w:val="28"/>
        </w:rPr>
      </w:pPr>
      <w:r>
        <w:rPr>
          <w:sz w:val="28"/>
          <w:szCs w:val="28"/>
        </w:rPr>
        <w:lastRenderedPageBreak/>
        <w:t>Таблица 4</w:t>
      </w:r>
    </w:p>
    <w:p w:rsidR="00AD7842" w:rsidRDefault="0046754B" w:rsidP="00AD7842">
      <w:pPr>
        <w:pStyle w:val="Default"/>
        <w:spacing w:line="360" w:lineRule="auto"/>
        <w:ind w:firstLine="851"/>
        <w:jc w:val="center"/>
        <w:rPr>
          <w:sz w:val="28"/>
          <w:szCs w:val="28"/>
        </w:rPr>
      </w:pPr>
      <w:r w:rsidRPr="009272FB">
        <w:rPr>
          <w:sz w:val="28"/>
          <w:szCs w:val="28"/>
        </w:rPr>
        <w:t xml:space="preserve">Показатели уровня </w:t>
      </w:r>
      <w:proofErr w:type="spellStart"/>
      <w:r w:rsidRPr="009272FB">
        <w:rPr>
          <w:sz w:val="28"/>
          <w:szCs w:val="28"/>
        </w:rPr>
        <w:t>сформированности</w:t>
      </w:r>
      <w:proofErr w:type="spellEnd"/>
      <w:r w:rsidRPr="009272FB">
        <w:rPr>
          <w:sz w:val="28"/>
          <w:szCs w:val="28"/>
        </w:rPr>
        <w:t xml:space="preserve"> критериев, </w:t>
      </w:r>
    </w:p>
    <w:p w:rsidR="0046754B" w:rsidRPr="00EA1231" w:rsidRDefault="0046754B" w:rsidP="00AD7842">
      <w:pPr>
        <w:pStyle w:val="Default"/>
        <w:spacing w:line="360" w:lineRule="auto"/>
        <w:ind w:firstLine="851"/>
        <w:jc w:val="center"/>
        <w:rPr>
          <w:sz w:val="28"/>
          <w:szCs w:val="28"/>
        </w:rPr>
      </w:pPr>
      <w:proofErr w:type="gramStart"/>
      <w:r w:rsidRPr="009272FB">
        <w:rPr>
          <w:sz w:val="28"/>
          <w:szCs w:val="28"/>
        </w:rPr>
        <w:t>отвечающих</w:t>
      </w:r>
      <w:proofErr w:type="gramEnd"/>
      <w:r w:rsidRPr="009272FB">
        <w:rPr>
          <w:sz w:val="28"/>
          <w:szCs w:val="28"/>
        </w:rPr>
        <w:t xml:space="preserve"> за формирование ПК-1</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2268"/>
        <w:gridCol w:w="2411"/>
        <w:gridCol w:w="2843"/>
      </w:tblGrid>
      <w:tr w:rsidR="0046754B" w:rsidRPr="00D64975" w:rsidTr="00994D46">
        <w:trPr>
          <w:cantSplit/>
          <w:trHeight w:val="615"/>
        </w:trPr>
        <w:tc>
          <w:tcPr>
            <w:tcW w:w="984"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ПК-1</w:t>
            </w:r>
          </w:p>
        </w:tc>
        <w:tc>
          <w:tcPr>
            <w:tcW w:w="121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Базовый показатель сформированности критерия</w:t>
            </w:r>
          </w:p>
        </w:tc>
        <w:tc>
          <w:tcPr>
            <w:tcW w:w="1287"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Продвинутый показатель сформированности критерия</w:t>
            </w:r>
          </w:p>
        </w:tc>
        <w:tc>
          <w:tcPr>
            <w:tcW w:w="1518"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46754B" w:rsidRPr="00D64975" w:rsidTr="00994D46">
        <w:trPr>
          <w:trHeight w:val="357"/>
        </w:trPr>
        <w:tc>
          <w:tcPr>
            <w:tcW w:w="984" w:type="pct"/>
            <w:shd w:val="clear" w:color="auto" w:fill="auto"/>
          </w:tcPr>
          <w:p w:rsidR="0046754B" w:rsidRPr="00DC67D3" w:rsidRDefault="0046754B" w:rsidP="00F937B0">
            <w:pPr>
              <w:pStyle w:val="3"/>
              <w:spacing w:line="276" w:lineRule="auto"/>
              <w:ind w:left="0" w:firstLine="0"/>
              <w:jc w:val="left"/>
              <w:rPr>
                <w:rFonts w:eastAsia="Calibri"/>
                <w:sz w:val="24"/>
                <w:szCs w:val="24"/>
                <w:lang w:val="en-US" w:eastAsia="en-US"/>
              </w:rPr>
            </w:pPr>
            <w:r w:rsidRPr="000A719A">
              <w:rPr>
                <w:rFonts w:eastAsia="Calibri"/>
                <w:sz w:val="24"/>
                <w:szCs w:val="24"/>
                <w:lang w:eastAsia="en-US"/>
              </w:rPr>
              <w:t>Композиция</w:t>
            </w:r>
          </w:p>
        </w:tc>
        <w:tc>
          <w:tcPr>
            <w:tcW w:w="121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Грамотно компонует изображения </w:t>
            </w:r>
          </w:p>
        </w:tc>
        <w:tc>
          <w:tcPr>
            <w:tcW w:w="1287"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Грамотно компонует изображения, для создания единого гармонич</w:t>
            </w:r>
            <w:r>
              <w:rPr>
                <w:rFonts w:eastAsia="Calibri"/>
                <w:sz w:val="24"/>
                <w:szCs w:val="24"/>
                <w:lang w:eastAsia="en-US"/>
              </w:rPr>
              <w:t>но</w:t>
            </w:r>
            <w:r w:rsidRPr="000A719A">
              <w:rPr>
                <w:rFonts w:eastAsia="Calibri"/>
                <w:sz w:val="24"/>
                <w:szCs w:val="24"/>
                <w:lang w:eastAsia="en-US"/>
              </w:rPr>
              <w:t>го целого</w:t>
            </w:r>
          </w:p>
        </w:tc>
        <w:tc>
          <w:tcPr>
            <w:tcW w:w="1518"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Грамотно компонует изображения, для создания единого гармонич</w:t>
            </w:r>
            <w:r>
              <w:rPr>
                <w:rFonts w:eastAsia="Calibri"/>
                <w:sz w:val="24"/>
                <w:szCs w:val="24"/>
                <w:lang w:eastAsia="en-US"/>
              </w:rPr>
              <w:t>ного</w:t>
            </w:r>
            <w:r w:rsidRPr="000A719A">
              <w:rPr>
                <w:rFonts w:eastAsia="Calibri"/>
                <w:sz w:val="24"/>
                <w:szCs w:val="24"/>
                <w:lang w:eastAsia="en-US"/>
              </w:rPr>
              <w:t xml:space="preserve"> целого с учетом тематики работы</w:t>
            </w:r>
          </w:p>
        </w:tc>
      </w:tr>
      <w:tr w:rsidR="0046754B" w:rsidRPr="00D64975" w:rsidTr="00994D46">
        <w:tc>
          <w:tcPr>
            <w:tcW w:w="984" w:type="pct"/>
            <w:shd w:val="clear" w:color="auto" w:fill="auto"/>
          </w:tcPr>
          <w:p w:rsidR="0046754B" w:rsidRPr="00D64975" w:rsidRDefault="0046754B" w:rsidP="00F937B0">
            <w:pPr>
              <w:pStyle w:val="3"/>
              <w:spacing w:line="276" w:lineRule="auto"/>
              <w:ind w:left="0" w:firstLine="0"/>
              <w:jc w:val="left"/>
              <w:rPr>
                <w:sz w:val="24"/>
                <w:szCs w:val="24"/>
              </w:rPr>
            </w:pPr>
            <w:r>
              <w:rPr>
                <w:rFonts w:eastAsia="Calibri"/>
                <w:sz w:val="24"/>
                <w:szCs w:val="24"/>
                <w:lang w:eastAsia="en-US"/>
              </w:rPr>
              <w:t>Владение средствами и приемами переработки рисунка</w:t>
            </w:r>
          </w:p>
        </w:tc>
        <w:tc>
          <w:tcPr>
            <w:tcW w:w="121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Владеет приемами</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трансформации,</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стилизации,</w:t>
            </w:r>
          </w:p>
          <w:p w:rsidR="0046754B" w:rsidRPr="000A719A" w:rsidRDefault="0046754B"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деконструкции</w:t>
            </w:r>
            <w:proofErr w:type="spellEnd"/>
          </w:p>
        </w:tc>
        <w:tc>
          <w:tcPr>
            <w:tcW w:w="1287"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Самостоятельно</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проводит исследование по подбору </w:t>
            </w:r>
            <w:proofErr w:type="gramStart"/>
            <w:r w:rsidRPr="000A719A">
              <w:rPr>
                <w:rFonts w:eastAsia="Calibri"/>
                <w:sz w:val="24"/>
                <w:szCs w:val="24"/>
                <w:lang w:eastAsia="en-US"/>
              </w:rPr>
              <w:t>изобразительных</w:t>
            </w:r>
            <w:proofErr w:type="gramEnd"/>
          </w:p>
          <w:p w:rsidR="000748C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мет</w:t>
            </w:r>
            <w:r>
              <w:rPr>
                <w:rFonts w:eastAsia="Calibri"/>
                <w:sz w:val="24"/>
                <w:szCs w:val="24"/>
                <w:lang w:eastAsia="en-US"/>
              </w:rPr>
              <w:t xml:space="preserve">одов, </w:t>
            </w:r>
            <w:r w:rsidR="00B00F0D">
              <w:rPr>
                <w:rFonts w:eastAsia="Calibri"/>
                <w:sz w:val="24"/>
                <w:szCs w:val="24"/>
                <w:lang w:eastAsia="en-US"/>
              </w:rPr>
              <w:t>нацеленных</w:t>
            </w:r>
            <w:r w:rsidR="000748CB" w:rsidRPr="000A719A">
              <w:rPr>
                <w:rFonts w:eastAsia="Calibri"/>
                <w:sz w:val="24"/>
                <w:szCs w:val="24"/>
                <w:lang w:eastAsia="en-US"/>
              </w:rPr>
              <w:t xml:space="preserve"> на </w:t>
            </w:r>
            <w:r w:rsidR="000748CB">
              <w:rPr>
                <w:rFonts w:eastAsia="Calibri"/>
                <w:sz w:val="24"/>
                <w:szCs w:val="24"/>
                <w:lang w:eastAsia="en-US"/>
              </w:rPr>
              <w:t>выполнение</w:t>
            </w:r>
            <w:r w:rsidR="00FA43E8">
              <w:rPr>
                <w:rFonts w:eastAsia="Calibri"/>
                <w:sz w:val="24"/>
                <w:szCs w:val="24"/>
                <w:lang w:eastAsia="en-US"/>
              </w:rPr>
              <w:t xml:space="preserve"> </w:t>
            </w:r>
            <w:proofErr w:type="gramStart"/>
            <w:r w:rsidR="00FA43E8">
              <w:rPr>
                <w:rFonts w:eastAsia="Calibri"/>
                <w:sz w:val="24"/>
                <w:szCs w:val="24"/>
                <w:lang w:eastAsia="en-US"/>
              </w:rPr>
              <w:t>основной</w:t>
            </w:r>
            <w:proofErr w:type="gramEnd"/>
            <w:r w:rsidR="000748CB" w:rsidRPr="000A719A">
              <w:rPr>
                <w:rFonts w:eastAsia="Calibri"/>
                <w:sz w:val="24"/>
                <w:szCs w:val="24"/>
                <w:lang w:eastAsia="en-US"/>
              </w:rPr>
              <w:t xml:space="preserve"> </w:t>
            </w:r>
          </w:p>
          <w:p w:rsidR="0046754B" w:rsidRPr="000A719A" w:rsidRDefault="000748CB" w:rsidP="00F937B0">
            <w:pPr>
              <w:pStyle w:val="3"/>
              <w:spacing w:line="276" w:lineRule="auto"/>
              <w:ind w:left="0" w:firstLine="0"/>
              <w:jc w:val="left"/>
              <w:rPr>
                <w:rFonts w:eastAsia="Calibri"/>
                <w:sz w:val="24"/>
                <w:szCs w:val="24"/>
                <w:lang w:eastAsia="en-US"/>
              </w:rPr>
            </w:pPr>
            <w:r>
              <w:rPr>
                <w:rFonts w:eastAsia="Calibri"/>
                <w:sz w:val="24"/>
                <w:szCs w:val="24"/>
                <w:lang w:eastAsia="en-US"/>
              </w:rPr>
              <w:t>идеи проекта</w:t>
            </w:r>
            <w:r w:rsidR="0046754B" w:rsidRPr="000A719A">
              <w:rPr>
                <w:rFonts w:eastAsia="Calibri"/>
                <w:sz w:val="24"/>
                <w:szCs w:val="24"/>
                <w:lang w:eastAsia="en-US"/>
              </w:rPr>
              <w:t>.</w:t>
            </w:r>
          </w:p>
        </w:tc>
        <w:tc>
          <w:tcPr>
            <w:tcW w:w="1518"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Самостоятельно</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проводит исследование по подбору </w:t>
            </w:r>
            <w:proofErr w:type="gramStart"/>
            <w:r w:rsidRPr="000A719A">
              <w:rPr>
                <w:rFonts w:eastAsia="Calibri"/>
                <w:sz w:val="24"/>
                <w:szCs w:val="24"/>
                <w:lang w:eastAsia="en-US"/>
              </w:rPr>
              <w:t>изобразительных</w:t>
            </w:r>
            <w:proofErr w:type="gramEnd"/>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методов, направленных на </w:t>
            </w:r>
            <w:r w:rsidR="000748CB">
              <w:rPr>
                <w:rFonts w:eastAsia="Calibri"/>
                <w:sz w:val="24"/>
                <w:szCs w:val="24"/>
                <w:lang w:eastAsia="en-US"/>
              </w:rPr>
              <w:t>выполнение</w:t>
            </w:r>
            <w:r w:rsidR="00B00F0D">
              <w:rPr>
                <w:rFonts w:eastAsia="Calibri"/>
                <w:sz w:val="24"/>
                <w:szCs w:val="24"/>
                <w:lang w:eastAsia="en-US"/>
              </w:rPr>
              <w:t xml:space="preserve"> </w:t>
            </w:r>
            <w:proofErr w:type="gramStart"/>
            <w:r w:rsidR="00B00F0D">
              <w:rPr>
                <w:rFonts w:eastAsia="Calibri"/>
                <w:sz w:val="24"/>
                <w:szCs w:val="24"/>
                <w:lang w:eastAsia="en-US"/>
              </w:rPr>
              <w:t>основной</w:t>
            </w:r>
            <w:proofErr w:type="gramEnd"/>
            <w:r w:rsidRPr="000A719A">
              <w:rPr>
                <w:rFonts w:eastAsia="Calibri"/>
                <w:sz w:val="24"/>
                <w:szCs w:val="24"/>
                <w:lang w:eastAsia="en-US"/>
              </w:rPr>
              <w:t xml:space="preserve"> </w:t>
            </w:r>
          </w:p>
          <w:p w:rsidR="0046754B" w:rsidRPr="000A719A" w:rsidRDefault="0046754B" w:rsidP="00F937B0">
            <w:pPr>
              <w:pStyle w:val="3"/>
              <w:spacing w:line="276" w:lineRule="auto"/>
              <w:ind w:left="0" w:firstLine="0"/>
              <w:jc w:val="left"/>
              <w:rPr>
                <w:rFonts w:eastAsia="Calibri"/>
                <w:sz w:val="24"/>
                <w:szCs w:val="24"/>
                <w:lang w:eastAsia="en-US"/>
              </w:rPr>
            </w:pPr>
            <w:r>
              <w:rPr>
                <w:rFonts w:eastAsia="Calibri"/>
                <w:sz w:val="24"/>
                <w:szCs w:val="24"/>
                <w:lang w:eastAsia="en-US"/>
              </w:rPr>
              <w:t>идеи</w:t>
            </w:r>
            <w:r w:rsidR="000748CB">
              <w:rPr>
                <w:rFonts w:eastAsia="Calibri"/>
                <w:sz w:val="24"/>
                <w:szCs w:val="24"/>
                <w:lang w:eastAsia="en-US"/>
              </w:rPr>
              <w:t xml:space="preserve"> проекта</w:t>
            </w:r>
            <w:r>
              <w:rPr>
                <w:rFonts w:eastAsia="Calibri"/>
                <w:sz w:val="24"/>
                <w:szCs w:val="24"/>
                <w:lang w:eastAsia="en-US"/>
              </w:rPr>
              <w:t xml:space="preserve">. Владеет </w:t>
            </w:r>
            <w:r w:rsidRPr="000A719A">
              <w:rPr>
                <w:rFonts w:eastAsia="Calibri"/>
                <w:sz w:val="24"/>
                <w:szCs w:val="24"/>
                <w:lang w:eastAsia="en-US"/>
              </w:rPr>
              <w:t>средствами образной характеристики формы и художественными приемами выразительности</w:t>
            </w:r>
          </w:p>
        </w:tc>
      </w:tr>
      <w:tr w:rsidR="0046754B" w:rsidRPr="00D64975" w:rsidTr="00994D46">
        <w:trPr>
          <w:trHeight w:val="195"/>
        </w:trPr>
        <w:tc>
          <w:tcPr>
            <w:tcW w:w="984" w:type="pct"/>
            <w:shd w:val="clear" w:color="auto" w:fill="auto"/>
          </w:tcPr>
          <w:p w:rsidR="0046754B" w:rsidRPr="007D55AD" w:rsidRDefault="0046754B" w:rsidP="00F937B0">
            <w:pPr>
              <w:pStyle w:val="3"/>
              <w:spacing w:line="276" w:lineRule="auto"/>
              <w:ind w:left="0" w:firstLine="0"/>
              <w:jc w:val="left"/>
              <w:rPr>
                <w:rFonts w:eastAsia="Calibri"/>
                <w:sz w:val="24"/>
                <w:szCs w:val="24"/>
                <w:lang w:eastAsia="en-US"/>
              </w:rPr>
            </w:pPr>
            <w:r>
              <w:rPr>
                <w:rFonts w:eastAsia="Calibri"/>
                <w:sz w:val="24"/>
                <w:szCs w:val="24"/>
                <w:lang w:eastAsia="en-US"/>
              </w:rPr>
              <w:t>Целостность работы</w:t>
            </w:r>
          </w:p>
        </w:tc>
        <w:tc>
          <w:tcPr>
            <w:tcW w:w="121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работу, имеющ</w:t>
            </w:r>
            <w:r>
              <w:rPr>
                <w:rFonts w:eastAsia="Calibri"/>
                <w:sz w:val="24"/>
                <w:szCs w:val="24"/>
                <w:lang w:eastAsia="en-US"/>
              </w:rPr>
              <w:t>ую</w:t>
            </w:r>
            <w:r w:rsidRPr="000A719A">
              <w:rPr>
                <w:rFonts w:eastAsia="Calibri"/>
                <w:sz w:val="24"/>
                <w:szCs w:val="24"/>
                <w:lang w:eastAsia="en-US"/>
              </w:rPr>
              <w:t xml:space="preserve"> единый образ на плоскости</w:t>
            </w:r>
          </w:p>
        </w:tc>
        <w:tc>
          <w:tcPr>
            <w:tcW w:w="1287"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работу таким</w:t>
            </w:r>
            <w:r>
              <w:rPr>
                <w:rFonts w:eastAsia="Calibri"/>
                <w:sz w:val="24"/>
                <w:szCs w:val="24"/>
                <w:lang w:eastAsia="en-US"/>
              </w:rPr>
              <w:t xml:space="preserve"> </w:t>
            </w:r>
            <w:r w:rsidRPr="000A719A">
              <w:rPr>
                <w:rFonts w:eastAsia="Calibri"/>
                <w:sz w:val="24"/>
                <w:szCs w:val="24"/>
                <w:lang w:eastAsia="en-US"/>
              </w:rPr>
              <w:t>образом, что все</w:t>
            </w:r>
            <w:r>
              <w:rPr>
                <w:rFonts w:eastAsia="Calibri"/>
                <w:sz w:val="24"/>
                <w:szCs w:val="24"/>
                <w:lang w:eastAsia="en-US"/>
              </w:rPr>
              <w:t xml:space="preserve"> детали и </w:t>
            </w:r>
            <w:r w:rsidRPr="000A719A">
              <w:rPr>
                <w:rFonts w:eastAsia="Calibri"/>
                <w:sz w:val="24"/>
                <w:szCs w:val="24"/>
                <w:lang w:eastAsia="en-US"/>
              </w:rPr>
              <w:t>фрагменты</w:t>
            </w:r>
            <w:r>
              <w:rPr>
                <w:rFonts w:eastAsia="Calibri"/>
                <w:sz w:val="24"/>
                <w:szCs w:val="24"/>
                <w:lang w:eastAsia="en-US"/>
              </w:rPr>
              <w:t xml:space="preserve"> </w:t>
            </w:r>
            <w:r w:rsidRPr="000A719A">
              <w:rPr>
                <w:rFonts w:eastAsia="Calibri"/>
                <w:sz w:val="24"/>
                <w:szCs w:val="24"/>
                <w:lang w:eastAsia="en-US"/>
              </w:rPr>
              <w:t>рисунка подчиня</w:t>
            </w:r>
            <w:r>
              <w:rPr>
                <w:rFonts w:eastAsia="Calibri"/>
                <w:sz w:val="24"/>
                <w:szCs w:val="24"/>
                <w:lang w:eastAsia="en-US"/>
              </w:rPr>
              <w:t xml:space="preserve">ются </w:t>
            </w:r>
            <w:r w:rsidRPr="000A719A">
              <w:rPr>
                <w:rFonts w:eastAsia="Calibri"/>
                <w:sz w:val="24"/>
                <w:szCs w:val="24"/>
                <w:lang w:eastAsia="en-US"/>
              </w:rPr>
              <w:t>целому, общей идее</w:t>
            </w:r>
            <w:r>
              <w:rPr>
                <w:rFonts w:eastAsia="Calibri"/>
                <w:sz w:val="24"/>
                <w:szCs w:val="24"/>
                <w:lang w:eastAsia="en-US"/>
              </w:rPr>
              <w:t xml:space="preserve"> </w:t>
            </w:r>
            <w:r w:rsidRPr="000A719A">
              <w:rPr>
                <w:rFonts w:eastAsia="Calibri"/>
                <w:sz w:val="24"/>
                <w:szCs w:val="24"/>
                <w:lang w:eastAsia="en-US"/>
              </w:rPr>
              <w:t>проекта</w:t>
            </w:r>
          </w:p>
        </w:tc>
        <w:tc>
          <w:tcPr>
            <w:tcW w:w="1518"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Выполняет работу с учетом специфики объекта проектирования</w:t>
            </w:r>
          </w:p>
        </w:tc>
      </w:tr>
    </w:tbl>
    <w:p w:rsidR="0046754B" w:rsidRPr="00C2090C" w:rsidRDefault="0046754B" w:rsidP="00F937B0">
      <w:pPr>
        <w:rPr>
          <w:bCs/>
          <w:i/>
          <w:szCs w:val="28"/>
        </w:rPr>
      </w:pPr>
    </w:p>
    <w:p w:rsidR="0046754B" w:rsidRPr="00F3582C" w:rsidRDefault="0046754B" w:rsidP="00DA2B48">
      <w:pPr>
        <w:pStyle w:val="Default"/>
        <w:spacing w:line="360" w:lineRule="auto"/>
        <w:ind w:firstLine="851"/>
        <w:jc w:val="both"/>
        <w:rPr>
          <w:sz w:val="28"/>
          <w:szCs w:val="28"/>
        </w:rPr>
      </w:pPr>
      <w:r w:rsidRPr="00EA1231">
        <w:rPr>
          <w:sz w:val="28"/>
          <w:szCs w:val="28"/>
        </w:rPr>
        <w:t>Базовый показатель</w:t>
      </w:r>
      <w:r w:rsidRPr="00F3582C">
        <w:rPr>
          <w:sz w:val="28"/>
          <w:szCs w:val="28"/>
        </w:rPr>
        <w:t xml:space="preserve"> сформиров</w:t>
      </w:r>
      <w:r>
        <w:rPr>
          <w:sz w:val="28"/>
          <w:szCs w:val="28"/>
        </w:rPr>
        <w:t xml:space="preserve">анности критерия говорит о том, </w:t>
      </w:r>
      <w:r w:rsidRPr="00F3582C">
        <w:rPr>
          <w:sz w:val="28"/>
          <w:szCs w:val="28"/>
        </w:rPr>
        <w:t>что</w:t>
      </w:r>
      <w:r>
        <w:rPr>
          <w:sz w:val="28"/>
          <w:szCs w:val="28"/>
        </w:rPr>
        <w:t xml:space="preserve"> </w:t>
      </w:r>
      <w:r w:rsidRPr="00F3582C">
        <w:rPr>
          <w:sz w:val="28"/>
          <w:szCs w:val="28"/>
        </w:rPr>
        <w:t>студент знаком с теоретическими основами дисциплины, знает алгоритм</w:t>
      </w:r>
      <w:r>
        <w:rPr>
          <w:sz w:val="28"/>
          <w:szCs w:val="28"/>
        </w:rPr>
        <w:t xml:space="preserve"> </w:t>
      </w:r>
      <w:r w:rsidRPr="00F3582C">
        <w:rPr>
          <w:sz w:val="28"/>
          <w:szCs w:val="28"/>
        </w:rPr>
        <w:t>создания макета и в целом выполняет поставленную преподавателем или</w:t>
      </w:r>
      <w:r>
        <w:rPr>
          <w:sz w:val="28"/>
          <w:szCs w:val="28"/>
        </w:rPr>
        <w:t xml:space="preserve"> </w:t>
      </w:r>
      <w:r w:rsidRPr="00F3582C">
        <w:rPr>
          <w:sz w:val="28"/>
          <w:szCs w:val="28"/>
        </w:rPr>
        <w:t>заказчиком задачу.</w:t>
      </w:r>
    </w:p>
    <w:p w:rsidR="0046754B" w:rsidRPr="00F3582C" w:rsidRDefault="0046754B" w:rsidP="00DA2B48">
      <w:pPr>
        <w:pStyle w:val="Default"/>
        <w:spacing w:line="360" w:lineRule="auto"/>
        <w:ind w:firstLine="851"/>
        <w:jc w:val="both"/>
        <w:rPr>
          <w:sz w:val="28"/>
          <w:szCs w:val="28"/>
        </w:rPr>
      </w:pPr>
      <w:r w:rsidRPr="00EA1231">
        <w:rPr>
          <w:sz w:val="28"/>
          <w:szCs w:val="28"/>
        </w:rPr>
        <w:t>Продвинутый показатель</w:t>
      </w:r>
      <w:r w:rsidRPr="00F3582C">
        <w:rPr>
          <w:sz w:val="28"/>
          <w:szCs w:val="28"/>
        </w:rPr>
        <w:t xml:space="preserve"> отражает более высокий уровень владения</w:t>
      </w:r>
      <w:r>
        <w:rPr>
          <w:sz w:val="28"/>
          <w:szCs w:val="28"/>
        </w:rPr>
        <w:t xml:space="preserve"> </w:t>
      </w:r>
      <w:r w:rsidRPr="00F3582C">
        <w:rPr>
          <w:sz w:val="28"/>
          <w:szCs w:val="28"/>
        </w:rPr>
        <w:t>компетенцией.</w:t>
      </w:r>
      <w:r>
        <w:rPr>
          <w:sz w:val="28"/>
          <w:szCs w:val="28"/>
        </w:rPr>
        <w:t xml:space="preserve"> </w:t>
      </w:r>
      <w:r w:rsidRPr="00F3582C">
        <w:rPr>
          <w:sz w:val="28"/>
          <w:szCs w:val="28"/>
        </w:rPr>
        <w:t>На</w:t>
      </w:r>
      <w:r>
        <w:rPr>
          <w:sz w:val="28"/>
          <w:szCs w:val="28"/>
        </w:rPr>
        <w:t xml:space="preserve"> </w:t>
      </w:r>
      <w:r w:rsidRPr="00F3582C">
        <w:rPr>
          <w:sz w:val="28"/>
          <w:szCs w:val="28"/>
        </w:rPr>
        <w:t>данном</w:t>
      </w:r>
      <w:r>
        <w:rPr>
          <w:sz w:val="28"/>
          <w:szCs w:val="28"/>
        </w:rPr>
        <w:t xml:space="preserve"> </w:t>
      </w:r>
      <w:r w:rsidRPr="00F3582C">
        <w:rPr>
          <w:sz w:val="28"/>
          <w:szCs w:val="28"/>
        </w:rPr>
        <w:t>уровне</w:t>
      </w:r>
      <w:r>
        <w:rPr>
          <w:sz w:val="28"/>
          <w:szCs w:val="28"/>
        </w:rPr>
        <w:t xml:space="preserve"> </w:t>
      </w:r>
      <w:proofErr w:type="gramStart"/>
      <w:r w:rsidRPr="00F3582C">
        <w:rPr>
          <w:sz w:val="28"/>
          <w:szCs w:val="28"/>
        </w:rPr>
        <w:t>обучающему</w:t>
      </w:r>
      <w:r>
        <w:rPr>
          <w:sz w:val="28"/>
          <w:szCs w:val="28"/>
        </w:rPr>
        <w:t>ся</w:t>
      </w:r>
      <w:proofErr w:type="gramEnd"/>
      <w:r>
        <w:rPr>
          <w:sz w:val="28"/>
          <w:szCs w:val="28"/>
        </w:rPr>
        <w:t xml:space="preserve"> </w:t>
      </w:r>
      <w:r w:rsidRPr="00F3582C">
        <w:rPr>
          <w:sz w:val="28"/>
          <w:szCs w:val="28"/>
        </w:rPr>
        <w:t>присущи</w:t>
      </w:r>
      <w:r>
        <w:rPr>
          <w:sz w:val="28"/>
          <w:szCs w:val="28"/>
        </w:rPr>
        <w:t xml:space="preserve"> </w:t>
      </w:r>
      <w:r w:rsidRPr="00F3582C">
        <w:rPr>
          <w:sz w:val="28"/>
          <w:szCs w:val="28"/>
        </w:rPr>
        <w:t>качества</w:t>
      </w:r>
      <w:r>
        <w:rPr>
          <w:sz w:val="28"/>
          <w:szCs w:val="28"/>
        </w:rPr>
        <w:t xml:space="preserve"> </w:t>
      </w:r>
      <w:r w:rsidRPr="00F3582C">
        <w:rPr>
          <w:sz w:val="28"/>
          <w:szCs w:val="28"/>
        </w:rPr>
        <w:lastRenderedPageBreak/>
        <w:t>инициативности, развернутости действий, возможности студента выходят за</w:t>
      </w:r>
      <w:r>
        <w:rPr>
          <w:sz w:val="28"/>
          <w:szCs w:val="28"/>
        </w:rPr>
        <w:t xml:space="preserve"> </w:t>
      </w:r>
      <w:r w:rsidRPr="00F3582C">
        <w:rPr>
          <w:sz w:val="28"/>
          <w:szCs w:val="28"/>
        </w:rPr>
        <w:t>рамки поставленной преподавателем задачи.</w:t>
      </w:r>
    </w:p>
    <w:p w:rsidR="0046754B" w:rsidRDefault="0046754B" w:rsidP="00EA1231">
      <w:pPr>
        <w:pStyle w:val="Default"/>
        <w:spacing w:line="360" w:lineRule="auto"/>
        <w:ind w:firstLine="851"/>
        <w:jc w:val="both"/>
        <w:rPr>
          <w:sz w:val="28"/>
          <w:szCs w:val="28"/>
        </w:rPr>
      </w:pPr>
      <w:proofErr w:type="spellStart"/>
      <w:r w:rsidRPr="00EA1231">
        <w:rPr>
          <w:sz w:val="28"/>
          <w:szCs w:val="28"/>
        </w:rPr>
        <w:t>Креативный</w:t>
      </w:r>
      <w:proofErr w:type="spellEnd"/>
      <w:r w:rsidRPr="00EA1231">
        <w:rPr>
          <w:sz w:val="28"/>
          <w:szCs w:val="28"/>
        </w:rPr>
        <w:t xml:space="preserve"> показатель</w:t>
      </w:r>
      <w:r w:rsidRPr="00F3582C">
        <w:rPr>
          <w:sz w:val="28"/>
          <w:szCs w:val="28"/>
        </w:rPr>
        <w:t xml:space="preserve"> – самый прогрессивный. Студент владеет всеми</w:t>
      </w:r>
      <w:r>
        <w:rPr>
          <w:sz w:val="28"/>
          <w:szCs w:val="28"/>
        </w:rPr>
        <w:t xml:space="preserve"> </w:t>
      </w:r>
      <w:r w:rsidRPr="00F3582C">
        <w:rPr>
          <w:sz w:val="28"/>
          <w:szCs w:val="28"/>
        </w:rPr>
        <w:t>аспектами</w:t>
      </w:r>
      <w:r>
        <w:rPr>
          <w:sz w:val="28"/>
          <w:szCs w:val="28"/>
        </w:rPr>
        <w:t xml:space="preserve"> </w:t>
      </w:r>
      <w:r w:rsidRPr="00F3582C">
        <w:rPr>
          <w:sz w:val="28"/>
          <w:szCs w:val="28"/>
        </w:rPr>
        <w:t>компетенции,</w:t>
      </w:r>
      <w:r>
        <w:rPr>
          <w:sz w:val="28"/>
          <w:szCs w:val="28"/>
        </w:rPr>
        <w:t xml:space="preserve"> </w:t>
      </w:r>
      <w:r w:rsidRPr="00F3582C">
        <w:rPr>
          <w:sz w:val="28"/>
          <w:szCs w:val="28"/>
        </w:rPr>
        <w:t>проводит</w:t>
      </w:r>
      <w:r>
        <w:rPr>
          <w:sz w:val="28"/>
          <w:szCs w:val="28"/>
        </w:rPr>
        <w:t xml:space="preserve"> </w:t>
      </w:r>
      <w:r w:rsidRPr="00F3582C">
        <w:rPr>
          <w:sz w:val="28"/>
          <w:szCs w:val="28"/>
        </w:rPr>
        <w:t>каждый</w:t>
      </w:r>
      <w:r>
        <w:rPr>
          <w:sz w:val="28"/>
          <w:szCs w:val="28"/>
        </w:rPr>
        <w:t xml:space="preserve"> </w:t>
      </w:r>
      <w:r w:rsidRPr="00F3582C">
        <w:rPr>
          <w:sz w:val="28"/>
          <w:szCs w:val="28"/>
        </w:rPr>
        <w:t>этап</w:t>
      </w:r>
      <w:r>
        <w:rPr>
          <w:sz w:val="28"/>
          <w:szCs w:val="28"/>
        </w:rPr>
        <w:t xml:space="preserve"> </w:t>
      </w:r>
      <w:r w:rsidRPr="00F3582C">
        <w:rPr>
          <w:sz w:val="28"/>
          <w:szCs w:val="28"/>
        </w:rPr>
        <w:t>проектирования</w:t>
      </w:r>
      <w:r>
        <w:rPr>
          <w:sz w:val="28"/>
          <w:szCs w:val="28"/>
        </w:rPr>
        <w:t xml:space="preserve"> </w:t>
      </w:r>
      <w:r w:rsidRPr="00F3582C">
        <w:rPr>
          <w:sz w:val="28"/>
          <w:szCs w:val="28"/>
        </w:rPr>
        <w:t>на</w:t>
      </w:r>
      <w:r>
        <w:rPr>
          <w:sz w:val="28"/>
          <w:szCs w:val="28"/>
        </w:rPr>
        <w:t xml:space="preserve"> </w:t>
      </w:r>
      <w:r w:rsidRPr="00F3582C">
        <w:rPr>
          <w:sz w:val="28"/>
          <w:szCs w:val="28"/>
        </w:rPr>
        <w:t xml:space="preserve">профессиональном уровне, предлагает дополнительные </w:t>
      </w:r>
      <w:r>
        <w:rPr>
          <w:sz w:val="28"/>
          <w:szCs w:val="28"/>
        </w:rPr>
        <w:t xml:space="preserve">самостоятельные </w:t>
      </w:r>
      <w:r w:rsidRPr="00F3582C">
        <w:rPr>
          <w:sz w:val="28"/>
          <w:szCs w:val="28"/>
        </w:rPr>
        <w:t>варианты решения</w:t>
      </w:r>
      <w:r>
        <w:rPr>
          <w:sz w:val="28"/>
          <w:szCs w:val="28"/>
        </w:rPr>
        <w:t xml:space="preserve"> </w:t>
      </w:r>
      <w:r w:rsidR="00E637A2">
        <w:rPr>
          <w:sz w:val="28"/>
          <w:szCs w:val="28"/>
        </w:rPr>
        <w:t xml:space="preserve">поставленной </w:t>
      </w:r>
      <w:r w:rsidRPr="00F3582C">
        <w:rPr>
          <w:sz w:val="28"/>
          <w:szCs w:val="28"/>
        </w:rPr>
        <w:t>задачи.</w:t>
      </w:r>
    </w:p>
    <w:p w:rsidR="0046754B" w:rsidRPr="00EA1231" w:rsidRDefault="0046754B" w:rsidP="00DA2B48">
      <w:pPr>
        <w:pStyle w:val="Default"/>
        <w:spacing w:line="360" w:lineRule="auto"/>
        <w:ind w:firstLine="851"/>
        <w:jc w:val="both"/>
        <w:rPr>
          <w:sz w:val="28"/>
          <w:szCs w:val="28"/>
        </w:rPr>
      </w:pPr>
      <w:r w:rsidRPr="00EA1231">
        <w:rPr>
          <w:sz w:val="28"/>
          <w:szCs w:val="28"/>
        </w:rPr>
        <w:t>ПК-2. Способность обосновать свои предложения при разработке проектной идеи, основанной на концептуальном, творческом подходе к решению дизайнерской задачи.</w:t>
      </w:r>
    </w:p>
    <w:p w:rsidR="00EA1231" w:rsidRDefault="00FA43E8" w:rsidP="00BC13D0">
      <w:pPr>
        <w:pStyle w:val="Default"/>
        <w:spacing w:line="360" w:lineRule="auto"/>
        <w:ind w:firstLine="851"/>
        <w:jc w:val="both"/>
        <w:rPr>
          <w:sz w:val="28"/>
          <w:szCs w:val="28"/>
        </w:rPr>
      </w:pPr>
      <w:r w:rsidRPr="00D614C7">
        <w:rPr>
          <w:sz w:val="28"/>
          <w:szCs w:val="28"/>
        </w:rPr>
        <w:t>Для</w:t>
      </w:r>
      <w:r>
        <w:rPr>
          <w:sz w:val="28"/>
          <w:szCs w:val="28"/>
        </w:rPr>
        <w:t xml:space="preserve"> </w:t>
      </w:r>
      <w:r w:rsidRPr="00D614C7">
        <w:rPr>
          <w:sz w:val="28"/>
          <w:szCs w:val="28"/>
        </w:rPr>
        <w:t>о</w:t>
      </w:r>
      <w:r>
        <w:rPr>
          <w:sz w:val="28"/>
          <w:szCs w:val="28"/>
        </w:rPr>
        <w:t xml:space="preserve">пределения показателя выполнения </w:t>
      </w:r>
      <w:r w:rsidRPr="00D614C7">
        <w:rPr>
          <w:sz w:val="28"/>
          <w:szCs w:val="28"/>
        </w:rPr>
        <w:t xml:space="preserve">критериев, </w:t>
      </w:r>
      <w:r>
        <w:rPr>
          <w:sz w:val="28"/>
          <w:szCs w:val="28"/>
        </w:rPr>
        <w:t xml:space="preserve">ответственных </w:t>
      </w:r>
      <w:r w:rsidRPr="00D614C7">
        <w:rPr>
          <w:sz w:val="28"/>
          <w:szCs w:val="28"/>
        </w:rPr>
        <w:t>за</w:t>
      </w:r>
      <w:r>
        <w:rPr>
          <w:sz w:val="28"/>
          <w:szCs w:val="28"/>
        </w:rPr>
        <w:t xml:space="preserve"> формирование ПК-2</w:t>
      </w:r>
      <w:r w:rsidRPr="00D614C7">
        <w:rPr>
          <w:sz w:val="28"/>
          <w:szCs w:val="28"/>
        </w:rPr>
        <w:t xml:space="preserve">, </w:t>
      </w:r>
      <w:r>
        <w:rPr>
          <w:sz w:val="28"/>
          <w:szCs w:val="28"/>
        </w:rPr>
        <w:t>также взята</w:t>
      </w:r>
      <w:r w:rsidRPr="00D614C7">
        <w:rPr>
          <w:sz w:val="28"/>
          <w:szCs w:val="28"/>
        </w:rPr>
        <w:t xml:space="preserve"> </w:t>
      </w:r>
      <w:r>
        <w:rPr>
          <w:sz w:val="28"/>
          <w:szCs w:val="28"/>
        </w:rPr>
        <w:t>система классификации</w:t>
      </w:r>
      <w:r w:rsidRPr="00D614C7">
        <w:rPr>
          <w:sz w:val="28"/>
          <w:szCs w:val="28"/>
        </w:rPr>
        <w:t xml:space="preserve"> универсальных</w:t>
      </w:r>
      <w:r>
        <w:rPr>
          <w:sz w:val="28"/>
          <w:szCs w:val="28"/>
        </w:rPr>
        <w:t xml:space="preserve"> </w:t>
      </w:r>
      <w:r w:rsidRPr="00D614C7">
        <w:rPr>
          <w:sz w:val="28"/>
          <w:szCs w:val="28"/>
        </w:rPr>
        <w:t>компетентностей и требовани</w:t>
      </w:r>
      <w:r>
        <w:rPr>
          <w:sz w:val="28"/>
          <w:szCs w:val="28"/>
        </w:rPr>
        <w:t>й к степени</w:t>
      </w:r>
      <w:r w:rsidRPr="00D614C7">
        <w:rPr>
          <w:sz w:val="28"/>
          <w:szCs w:val="28"/>
        </w:rPr>
        <w:t xml:space="preserve"> </w:t>
      </w:r>
      <w:proofErr w:type="spellStart"/>
      <w:r w:rsidRPr="00D614C7">
        <w:rPr>
          <w:sz w:val="28"/>
          <w:szCs w:val="28"/>
        </w:rPr>
        <w:t>сформированности</w:t>
      </w:r>
      <w:proofErr w:type="spellEnd"/>
      <w:r w:rsidRPr="00D614C7">
        <w:rPr>
          <w:sz w:val="28"/>
          <w:szCs w:val="28"/>
        </w:rPr>
        <w:t xml:space="preserve"> компетенций,</w:t>
      </w:r>
      <w:r>
        <w:rPr>
          <w:sz w:val="28"/>
          <w:szCs w:val="28"/>
        </w:rPr>
        <w:t xml:space="preserve"> которая была </w:t>
      </w:r>
      <w:r w:rsidRPr="00D614C7">
        <w:rPr>
          <w:sz w:val="28"/>
          <w:szCs w:val="28"/>
        </w:rPr>
        <w:t>предложена Г</w:t>
      </w:r>
      <w:r>
        <w:rPr>
          <w:sz w:val="28"/>
          <w:szCs w:val="28"/>
        </w:rPr>
        <w:t xml:space="preserve">.Б. </w:t>
      </w:r>
      <w:proofErr w:type="gramStart"/>
      <w:r>
        <w:rPr>
          <w:sz w:val="28"/>
          <w:szCs w:val="28"/>
        </w:rPr>
        <w:t>Голубом</w:t>
      </w:r>
      <w:proofErr w:type="gramEnd"/>
      <w:r>
        <w:rPr>
          <w:sz w:val="28"/>
          <w:szCs w:val="28"/>
        </w:rPr>
        <w:t>, Е.</w:t>
      </w:r>
      <w:r w:rsidRPr="00D614C7">
        <w:rPr>
          <w:sz w:val="28"/>
          <w:szCs w:val="28"/>
        </w:rPr>
        <w:t>Я.</w:t>
      </w:r>
      <w:r>
        <w:rPr>
          <w:sz w:val="28"/>
          <w:szCs w:val="28"/>
        </w:rPr>
        <w:t xml:space="preserve"> Коганом и В.А. </w:t>
      </w:r>
      <w:proofErr w:type="spellStart"/>
      <w:r>
        <w:rPr>
          <w:sz w:val="28"/>
          <w:szCs w:val="28"/>
        </w:rPr>
        <w:t>Продниковой</w:t>
      </w:r>
      <w:proofErr w:type="spellEnd"/>
      <w:r w:rsidRPr="00D614C7">
        <w:rPr>
          <w:sz w:val="28"/>
          <w:szCs w:val="28"/>
        </w:rPr>
        <w:t>. Система</w:t>
      </w:r>
      <w:r>
        <w:rPr>
          <w:sz w:val="28"/>
          <w:szCs w:val="28"/>
        </w:rPr>
        <w:t xml:space="preserve"> была модифицирована</w:t>
      </w:r>
      <w:r w:rsidRPr="00D614C7">
        <w:rPr>
          <w:sz w:val="28"/>
          <w:szCs w:val="28"/>
        </w:rPr>
        <w:t xml:space="preserve"> под формирование компетенций дизайнера</w:t>
      </w:r>
      <w:r>
        <w:rPr>
          <w:sz w:val="28"/>
          <w:szCs w:val="28"/>
        </w:rPr>
        <w:t>.</w:t>
      </w:r>
      <w:r w:rsidR="0046754B">
        <w:rPr>
          <w:sz w:val="28"/>
          <w:szCs w:val="28"/>
        </w:rPr>
        <w:t xml:space="preserve"> </w:t>
      </w:r>
      <w:r w:rsidR="0046754B" w:rsidRPr="00B93014">
        <w:rPr>
          <w:sz w:val="28"/>
          <w:szCs w:val="28"/>
        </w:rPr>
        <w:t xml:space="preserve"> </w:t>
      </w:r>
    </w:p>
    <w:p w:rsidR="00BC13D0" w:rsidRPr="00D614C7" w:rsidRDefault="00BC13D0" w:rsidP="00BC13D0">
      <w:pPr>
        <w:pStyle w:val="Default"/>
        <w:spacing w:line="360" w:lineRule="auto"/>
        <w:ind w:firstLine="851"/>
        <w:jc w:val="both"/>
        <w:rPr>
          <w:sz w:val="28"/>
          <w:szCs w:val="28"/>
        </w:rPr>
      </w:pPr>
    </w:p>
    <w:p w:rsidR="00AD7842" w:rsidRDefault="00AD7842" w:rsidP="00AD7842">
      <w:pPr>
        <w:pStyle w:val="Default"/>
        <w:spacing w:line="360" w:lineRule="auto"/>
        <w:ind w:firstLine="851"/>
        <w:jc w:val="right"/>
        <w:rPr>
          <w:sz w:val="28"/>
          <w:szCs w:val="28"/>
        </w:rPr>
      </w:pPr>
      <w:r>
        <w:rPr>
          <w:sz w:val="28"/>
          <w:szCs w:val="28"/>
        </w:rPr>
        <w:t>Таблица 5</w:t>
      </w:r>
    </w:p>
    <w:p w:rsidR="00044764" w:rsidRPr="0060532D" w:rsidRDefault="0046754B" w:rsidP="00AD7842">
      <w:pPr>
        <w:pStyle w:val="Default"/>
        <w:spacing w:line="360" w:lineRule="auto"/>
        <w:ind w:firstLine="851"/>
        <w:jc w:val="center"/>
        <w:rPr>
          <w:sz w:val="28"/>
          <w:szCs w:val="28"/>
        </w:rPr>
      </w:pPr>
      <w:r w:rsidRPr="00EA1231">
        <w:rPr>
          <w:sz w:val="28"/>
          <w:szCs w:val="28"/>
        </w:rPr>
        <w:t xml:space="preserve">Показатели уровня </w:t>
      </w:r>
      <w:proofErr w:type="spellStart"/>
      <w:r w:rsidRPr="00EA1231">
        <w:rPr>
          <w:sz w:val="28"/>
          <w:szCs w:val="28"/>
        </w:rPr>
        <w:t>сформированности</w:t>
      </w:r>
      <w:proofErr w:type="spellEnd"/>
      <w:r w:rsidRPr="00EA1231">
        <w:rPr>
          <w:sz w:val="28"/>
          <w:szCs w:val="28"/>
        </w:rPr>
        <w:t xml:space="preserve"> критериев, </w:t>
      </w:r>
    </w:p>
    <w:p w:rsidR="0046754B" w:rsidRPr="00EA1231" w:rsidRDefault="0046754B" w:rsidP="00AD7842">
      <w:pPr>
        <w:pStyle w:val="Default"/>
        <w:spacing w:line="360" w:lineRule="auto"/>
        <w:ind w:firstLine="851"/>
        <w:jc w:val="center"/>
        <w:rPr>
          <w:sz w:val="28"/>
          <w:szCs w:val="28"/>
        </w:rPr>
      </w:pPr>
      <w:proofErr w:type="gramStart"/>
      <w:r w:rsidRPr="00EA1231">
        <w:rPr>
          <w:sz w:val="28"/>
          <w:szCs w:val="28"/>
        </w:rPr>
        <w:t>отвечающих</w:t>
      </w:r>
      <w:proofErr w:type="gramEnd"/>
      <w:r w:rsidRPr="00EA1231">
        <w:rPr>
          <w:sz w:val="28"/>
          <w:szCs w:val="28"/>
        </w:rPr>
        <w:t xml:space="preserve"> за формирование ПК-2</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2"/>
        <w:gridCol w:w="2233"/>
        <w:gridCol w:w="2441"/>
        <w:gridCol w:w="2849"/>
      </w:tblGrid>
      <w:tr w:rsidR="0046754B" w:rsidRPr="00D64975" w:rsidTr="00994D46">
        <w:trPr>
          <w:cantSplit/>
          <w:trHeight w:val="615"/>
        </w:trPr>
        <w:tc>
          <w:tcPr>
            <w:tcW w:w="984"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ПК-2</w:t>
            </w:r>
          </w:p>
        </w:tc>
        <w:tc>
          <w:tcPr>
            <w:tcW w:w="1192"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Базовый показатель сформированности критерия</w:t>
            </w:r>
          </w:p>
        </w:tc>
        <w:tc>
          <w:tcPr>
            <w:tcW w:w="1303"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Продвинутый показатель сформированности критерия</w:t>
            </w:r>
          </w:p>
        </w:tc>
        <w:tc>
          <w:tcPr>
            <w:tcW w:w="152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46754B" w:rsidRPr="00D64975" w:rsidTr="00994D46">
        <w:trPr>
          <w:trHeight w:val="357"/>
        </w:trPr>
        <w:tc>
          <w:tcPr>
            <w:tcW w:w="984"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Поиск проектной идеи </w:t>
            </w:r>
          </w:p>
        </w:tc>
        <w:tc>
          <w:tcPr>
            <w:tcW w:w="1192" w:type="pct"/>
            <w:shd w:val="clear" w:color="auto" w:fill="auto"/>
          </w:tcPr>
          <w:p w:rsidR="0046754B" w:rsidRPr="000A719A" w:rsidRDefault="00AB34A2"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находить посредством основных приемов визуализации проектное решение</w:t>
            </w:r>
          </w:p>
        </w:tc>
        <w:tc>
          <w:tcPr>
            <w:tcW w:w="1303" w:type="pct"/>
            <w:shd w:val="clear" w:color="auto" w:fill="auto"/>
          </w:tcPr>
          <w:p w:rsidR="0046754B" w:rsidRPr="000A719A" w:rsidRDefault="00AB34A2"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актуализировать и отбирать те направления ассоциаций, которые наиболее точно и полно подлежат визуальному выражению</w:t>
            </w:r>
          </w:p>
        </w:tc>
        <w:tc>
          <w:tcPr>
            <w:tcW w:w="1521" w:type="pct"/>
            <w:shd w:val="clear" w:color="auto" w:fill="auto"/>
          </w:tcPr>
          <w:p w:rsidR="0046754B" w:rsidRPr="000A719A" w:rsidRDefault="00AB34A2"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быстро находить среди множества ассоциаций проектное решение, которое наиболее полно раскрывает основной замысел проекта</w:t>
            </w:r>
          </w:p>
        </w:tc>
      </w:tr>
      <w:tr w:rsidR="0046754B" w:rsidRPr="00D64975" w:rsidTr="00994D46">
        <w:tc>
          <w:tcPr>
            <w:tcW w:w="984"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Концептуальность </w:t>
            </w:r>
            <w:proofErr w:type="spellStart"/>
            <w:proofErr w:type="gramStart"/>
            <w:r w:rsidRPr="000A719A">
              <w:rPr>
                <w:rFonts w:eastAsia="Calibri"/>
                <w:sz w:val="24"/>
                <w:szCs w:val="24"/>
                <w:lang w:eastAsia="en-US"/>
              </w:rPr>
              <w:t>дизайн-проекта</w:t>
            </w:r>
            <w:proofErr w:type="spellEnd"/>
            <w:proofErr w:type="gramEnd"/>
          </w:p>
        </w:tc>
        <w:tc>
          <w:tcPr>
            <w:tcW w:w="1192"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Создает проект эстетически выразительный, т.е. находит </w:t>
            </w:r>
            <w:r w:rsidRPr="000A719A">
              <w:rPr>
                <w:rFonts w:eastAsia="Calibri"/>
                <w:sz w:val="24"/>
                <w:szCs w:val="24"/>
                <w:lang w:eastAsia="en-US"/>
              </w:rPr>
              <w:lastRenderedPageBreak/>
              <w:t>информационно-выразительную форму, целостную композиционно.</w:t>
            </w:r>
          </w:p>
        </w:tc>
        <w:tc>
          <w:tcPr>
            <w:tcW w:w="1303"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lastRenderedPageBreak/>
              <w:t xml:space="preserve">Создает концептуальный дизайн, который подразумевает поиск </w:t>
            </w:r>
            <w:r w:rsidRPr="000A719A">
              <w:rPr>
                <w:rFonts w:eastAsia="Calibri"/>
                <w:sz w:val="24"/>
                <w:szCs w:val="24"/>
                <w:lang w:eastAsia="en-US"/>
              </w:rPr>
              <w:lastRenderedPageBreak/>
              <w:t>принципиальных решений, а не проработку отдельных технических моментов. </w:t>
            </w:r>
          </w:p>
        </w:tc>
        <w:tc>
          <w:tcPr>
            <w:tcW w:w="152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lastRenderedPageBreak/>
              <w:t xml:space="preserve">Создает на </w:t>
            </w:r>
            <w:r w:rsidR="00CC742B">
              <w:rPr>
                <w:rFonts w:eastAsia="Calibri"/>
                <w:sz w:val="24"/>
                <w:szCs w:val="24"/>
                <w:lang w:eastAsia="en-US"/>
              </w:rPr>
              <w:t>базе</w:t>
            </w:r>
            <w:r w:rsidRPr="000A719A">
              <w:rPr>
                <w:rFonts w:eastAsia="Calibri"/>
                <w:sz w:val="24"/>
                <w:szCs w:val="24"/>
                <w:lang w:eastAsia="en-US"/>
              </w:rPr>
              <w:t xml:space="preserve"> </w:t>
            </w:r>
            <w:r w:rsidR="00FA43E8">
              <w:rPr>
                <w:rFonts w:eastAsia="Calibri"/>
                <w:sz w:val="24"/>
                <w:szCs w:val="24"/>
                <w:lang w:eastAsia="en-US"/>
              </w:rPr>
              <w:t>ключевой</w:t>
            </w:r>
            <w:r w:rsidRPr="000A719A">
              <w:rPr>
                <w:rFonts w:eastAsia="Calibri"/>
                <w:sz w:val="24"/>
                <w:szCs w:val="24"/>
                <w:lang w:eastAsia="en-US"/>
              </w:rPr>
              <w:t xml:space="preserve"> идеи, </w:t>
            </w:r>
            <w:r w:rsidR="00FA43E8">
              <w:rPr>
                <w:rFonts w:eastAsia="Calibri"/>
                <w:sz w:val="24"/>
                <w:szCs w:val="24"/>
                <w:lang w:eastAsia="en-US"/>
              </w:rPr>
              <w:t xml:space="preserve">наиболее выразительный визуальный </w:t>
            </w:r>
            <w:r w:rsidR="00FA43E8">
              <w:rPr>
                <w:rFonts w:eastAsia="Calibri"/>
                <w:sz w:val="24"/>
                <w:szCs w:val="24"/>
                <w:lang w:eastAsia="en-US"/>
              </w:rPr>
              <w:lastRenderedPageBreak/>
              <w:t>образ</w:t>
            </w:r>
            <w:r w:rsidRPr="000A719A">
              <w:rPr>
                <w:rFonts w:eastAsia="Calibri"/>
                <w:sz w:val="24"/>
                <w:szCs w:val="24"/>
                <w:lang w:eastAsia="en-US"/>
              </w:rPr>
              <w:t>, </w:t>
            </w:r>
            <w:r w:rsidR="00FA43E8">
              <w:rPr>
                <w:rFonts w:eastAsia="Calibri"/>
                <w:sz w:val="24"/>
                <w:szCs w:val="24"/>
                <w:lang w:eastAsia="en-US"/>
              </w:rPr>
              <w:t>используемый как</w:t>
            </w:r>
            <w:r w:rsidRPr="000A719A">
              <w:rPr>
                <w:rFonts w:eastAsia="Calibri"/>
                <w:sz w:val="24"/>
                <w:szCs w:val="24"/>
                <w:lang w:eastAsia="en-US"/>
              </w:rPr>
              <w:t xml:space="preserve"> для пр</w:t>
            </w:r>
            <w:r w:rsidR="00FA43E8">
              <w:rPr>
                <w:rFonts w:eastAsia="Calibri"/>
                <w:sz w:val="24"/>
                <w:szCs w:val="24"/>
                <w:lang w:eastAsia="en-US"/>
              </w:rPr>
              <w:t>оектирования, так и</w:t>
            </w:r>
            <w:r w:rsidRPr="000A719A">
              <w:rPr>
                <w:rFonts w:eastAsia="Calibri"/>
                <w:sz w:val="24"/>
                <w:szCs w:val="24"/>
                <w:lang w:eastAsia="en-US"/>
              </w:rPr>
              <w:t xml:space="preserve"> </w:t>
            </w:r>
            <w:r w:rsidR="00FA43E8">
              <w:rPr>
                <w:rFonts w:eastAsia="Calibri"/>
                <w:sz w:val="24"/>
                <w:szCs w:val="24"/>
                <w:lang w:eastAsia="en-US"/>
              </w:rPr>
              <w:t>для</w:t>
            </w:r>
            <w:r w:rsidRPr="000A719A">
              <w:rPr>
                <w:rFonts w:eastAsia="Calibri"/>
                <w:sz w:val="24"/>
                <w:szCs w:val="24"/>
                <w:lang w:eastAsia="en-US"/>
              </w:rPr>
              <w:t xml:space="preserve"> взаимодействия различных участников коммуникации. </w:t>
            </w:r>
            <w:proofErr w:type="gramStart"/>
            <w:r w:rsidRPr="000A719A">
              <w:rPr>
                <w:rFonts w:eastAsia="Calibri"/>
                <w:sz w:val="24"/>
                <w:szCs w:val="24"/>
                <w:lang w:eastAsia="en-US"/>
              </w:rPr>
              <w:t>Способен</w:t>
            </w:r>
            <w:proofErr w:type="gramEnd"/>
            <w:r w:rsidRPr="000A719A">
              <w:rPr>
                <w:rFonts w:eastAsia="Calibri"/>
                <w:sz w:val="24"/>
                <w:szCs w:val="24"/>
                <w:lang w:eastAsia="en-US"/>
              </w:rPr>
              <w:t xml:space="preserve"> определить главную проблему, зафиксировать на ней внимание и держать ее в фокусе на каждом этапе проектирования</w:t>
            </w:r>
          </w:p>
        </w:tc>
      </w:tr>
      <w:tr w:rsidR="0046754B" w:rsidRPr="00D64975" w:rsidTr="00994D46">
        <w:trPr>
          <w:trHeight w:val="195"/>
        </w:trPr>
        <w:tc>
          <w:tcPr>
            <w:tcW w:w="984" w:type="pct"/>
            <w:shd w:val="clear" w:color="auto" w:fill="auto"/>
          </w:tcPr>
          <w:p w:rsidR="0046754B" w:rsidRPr="007D55AD" w:rsidRDefault="0046754B" w:rsidP="00F937B0">
            <w:pPr>
              <w:pStyle w:val="3"/>
              <w:spacing w:line="276" w:lineRule="auto"/>
              <w:ind w:left="0" w:firstLine="0"/>
              <w:jc w:val="left"/>
              <w:rPr>
                <w:rFonts w:eastAsia="Calibri"/>
                <w:sz w:val="24"/>
                <w:szCs w:val="24"/>
                <w:lang w:eastAsia="en-US"/>
              </w:rPr>
            </w:pPr>
            <w:r>
              <w:rPr>
                <w:rFonts w:eastAsia="Calibri"/>
                <w:sz w:val="24"/>
                <w:szCs w:val="24"/>
                <w:lang w:eastAsia="en-US"/>
              </w:rPr>
              <w:lastRenderedPageBreak/>
              <w:t>Разработка и детализация проекта</w:t>
            </w:r>
          </w:p>
        </w:tc>
        <w:tc>
          <w:tcPr>
            <w:tcW w:w="1192"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Способен детализировать</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придуманные идеи.</w:t>
            </w:r>
          </w:p>
        </w:tc>
        <w:tc>
          <w:tcPr>
            <w:tcW w:w="1303"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proofErr w:type="gramStart"/>
            <w:r w:rsidRPr="000A719A">
              <w:rPr>
                <w:rFonts w:eastAsia="Calibri"/>
                <w:sz w:val="24"/>
                <w:szCs w:val="24"/>
                <w:lang w:eastAsia="en-US"/>
              </w:rPr>
              <w:t>Способен</w:t>
            </w:r>
            <w:proofErr w:type="gramEnd"/>
            <w:r w:rsidRPr="000A719A">
              <w:rPr>
                <w:rFonts w:eastAsia="Calibri"/>
                <w:sz w:val="24"/>
                <w:szCs w:val="24"/>
                <w:lang w:eastAsia="en-US"/>
              </w:rPr>
              <w:t xml:space="preserve"> выделять суть проблемы, определить главную задачу, зафиксировать на ней внимание и держать ее в фокусе на каждом этапе проектирования – </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изучение исходной ситуации, анализ</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аналогов, исходных</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данных, определение</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проблематики и</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проработка</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поставленных при проектировании задач.</w:t>
            </w:r>
          </w:p>
          <w:p w:rsidR="0046754B" w:rsidRPr="000A719A" w:rsidRDefault="0046754B" w:rsidP="00F937B0">
            <w:pPr>
              <w:pStyle w:val="3"/>
              <w:spacing w:line="276" w:lineRule="auto"/>
              <w:ind w:left="0" w:firstLine="0"/>
              <w:jc w:val="left"/>
              <w:rPr>
                <w:rFonts w:eastAsia="Calibri"/>
                <w:sz w:val="24"/>
                <w:szCs w:val="24"/>
                <w:lang w:eastAsia="en-US"/>
              </w:rPr>
            </w:pPr>
          </w:p>
        </w:tc>
        <w:tc>
          <w:tcPr>
            <w:tcW w:w="1521"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Способен детализировать</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придуманные идеи, к которым можно отнести не только качество и степень проработки визуальной составляющей проекта, но и информативное, функциональное наполнение. Критерий разработанности</w:t>
            </w:r>
          </w:p>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позволяет оценить, насколько студент погружается в проблему, как глубоко проанализирован материал и как он  адаптирован.</w:t>
            </w:r>
          </w:p>
        </w:tc>
      </w:tr>
    </w:tbl>
    <w:p w:rsidR="0046754B" w:rsidRPr="00F3582C" w:rsidRDefault="0046754B" w:rsidP="00F937B0">
      <w:pPr>
        <w:pStyle w:val="Default"/>
        <w:spacing w:line="360" w:lineRule="auto"/>
        <w:jc w:val="both"/>
        <w:rPr>
          <w:sz w:val="28"/>
          <w:szCs w:val="28"/>
        </w:rPr>
      </w:pPr>
    </w:p>
    <w:p w:rsidR="0046754B" w:rsidRPr="00EA1231" w:rsidRDefault="0046754B" w:rsidP="00DA2B48">
      <w:pPr>
        <w:pStyle w:val="Default"/>
        <w:spacing w:line="360" w:lineRule="auto"/>
        <w:ind w:firstLine="851"/>
        <w:jc w:val="both"/>
        <w:rPr>
          <w:sz w:val="28"/>
          <w:szCs w:val="28"/>
        </w:rPr>
      </w:pPr>
      <w:r w:rsidRPr="00EA1231">
        <w:rPr>
          <w:sz w:val="28"/>
          <w:szCs w:val="28"/>
        </w:rPr>
        <w:t>ПК-1</w:t>
      </w:r>
      <w:r w:rsidR="00D027E7" w:rsidRPr="00EA1231">
        <w:rPr>
          <w:sz w:val="28"/>
          <w:szCs w:val="28"/>
        </w:rPr>
        <w:t>2</w:t>
      </w:r>
      <w:r w:rsidRPr="00EA1231">
        <w:rPr>
          <w:sz w:val="28"/>
          <w:szCs w:val="28"/>
        </w:rPr>
        <w:t xml:space="preserve">. </w:t>
      </w:r>
      <w:proofErr w:type="gramStart"/>
      <w:r w:rsidR="00D027E7" w:rsidRPr="00EA1231">
        <w:rPr>
          <w:sz w:val="28"/>
          <w:szCs w:val="28"/>
        </w:rPr>
        <w:t>Способен</w:t>
      </w:r>
      <w:proofErr w:type="gramEnd"/>
      <w:r w:rsidR="00D027E7" w:rsidRPr="00EA1231">
        <w:rPr>
          <w:sz w:val="28"/>
          <w:szCs w:val="28"/>
        </w:rPr>
        <w:t xml:space="preserve"> применять методы научных исследований при создании  </w:t>
      </w:r>
      <w:proofErr w:type="spellStart"/>
      <w:r w:rsidR="00D027E7" w:rsidRPr="00EA1231">
        <w:rPr>
          <w:sz w:val="28"/>
          <w:szCs w:val="28"/>
        </w:rPr>
        <w:t>дизайн-проектов</w:t>
      </w:r>
      <w:proofErr w:type="spellEnd"/>
      <w:r w:rsidR="00D027E7" w:rsidRPr="00EA1231">
        <w:rPr>
          <w:sz w:val="28"/>
          <w:szCs w:val="28"/>
        </w:rPr>
        <w:t xml:space="preserve"> и обосновывать новизну собственных концептуальных решений</w:t>
      </w:r>
      <w:r w:rsidRPr="00EA1231">
        <w:rPr>
          <w:sz w:val="28"/>
          <w:szCs w:val="28"/>
        </w:rPr>
        <w:t xml:space="preserve">. </w:t>
      </w:r>
    </w:p>
    <w:p w:rsidR="008E4FFF" w:rsidRDefault="00FA43E8" w:rsidP="008B0394">
      <w:pPr>
        <w:pStyle w:val="Default"/>
        <w:spacing w:line="360" w:lineRule="auto"/>
        <w:ind w:firstLine="851"/>
        <w:jc w:val="both"/>
        <w:rPr>
          <w:sz w:val="28"/>
          <w:szCs w:val="28"/>
        </w:rPr>
      </w:pPr>
      <w:r w:rsidRPr="00D614C7">
        <w:rPr>
          <w:sz w:val="28"/>
          <w:szCs w:val="28"/>
        </w:rPr>
        <w:t>Для</w:t>
      </w:r>
      <w:r>
        <w:rPr>
          <w:sz w:val="28"/>
          <w:szCs w:val="28"/>
        </w:rPr>
        <w:t xml:space="preserve"> </w:t>
      </w:r>
      <w:r w:rsidRPr="00D614C7">
        <w:rPr>
          <w:sz w:val="28"/>
          <w:szCs w:val="28"/>
        </w:rPr>
        <w:t>о</w:t>
      </w:r>
      <w:r>
        <w:rPr>
          <w:sz w:val="28"/>
          <w:szCs w:val="28"/>
        </w:rPr>
        <w:t xml:space="preserve">пределения показателя выполнения </w:t>
      </w:r>
      <w:r w:rsidRPr="00D614C7">
        <w:rPr>
          <w:sz w:val="28"/>
          <w:szCs w:val="28"/>
        </w:rPr>
        <w:t xml:space="preserve">критериев, </w:t>
      </w:r>
      <w:r>
        <w:rPr>
          <w:sz w:val="28"/>
          <w:szCs w:val="28"/>
        </w:rPr>
        <w:t xml:space="preserve">ответственных </w:t>
      </w:r>
      <w:r w:rsidRPr="00D614C7">
        <w:rPr>
          <w:sz w:val="28"/>
          <w:szCs w:val="28"/>
        </w:rPr>
        <w:t>за</w:t>
      </w:r>
      <w:r>
        <w:rPr>
          <w:sz w:val="28"/>
          <w:szCs w:val="28"/>
        </w:rPr>
        <w:t xml:space="preserve"> формирование ПК-10</w:t>
      </w:r>
      <w:r w:rsidRPr="00D614C7">
        <w:rPr>
          <w:sz w:val="28"/>
          <w:szCs w:val="28"/>
        </w:rPr>
        <w:t xml:space="preserve">, </w:t>
      </w:r>
      <w:r>
        <w:rPr>
          <w:sz w:val="28"/>
          <w:szCs w:val="28"/>
        </w:rPr>
        <w:t>также взята</w:t>
      </w:r>
      <w:r w:rsidRPr="00D614C7">
        <w:rPr>
          <w:sz w:val="28"/>
          <w:szCs w:val="28"/>
        </w:rPr>
        <w:t xml:space="preserve"> </w:t>
      </w:r>
      <w:r>
        <w:rPr>
          <w:sz w:val="28"/>
          <w:szCs w:val="28"/>
        </w:rPr>
        <w:t>система классификации</w:t>
      </w:r>
      <w:r w:rsidRPr="00D614C7">
        <w:rPr>
          <w:sz w:val="28"/>
          <w:szCs w:val="28"/>
        </w:rPr>
        <w:t xml:space="preserve"> универсальных</w:t>
      </w:r>
      <w:r>
        <w:rPr>
          <w:sz w:val="28"/>
          <w:szCs w:val="28"/>
        </w:rPr>
        <w:t xml:space="preserve"> </w:t>
      </w:r>
      <w:r w:rsidRPr="00D614C7">
        <w:rPr>
          <w:sz w:val="28"/>
          <w:szCs w:val="28"/>
        </w:rPr>
        <w:t>компетентностей и требовани</w:t>
      </w:r>
      <w:r>
        <w:rPr>
          <w:sz w:val="28"/>
          <w:szCs w:val="28"/>
        </w:rPr>
        <w:t>й к степени</w:t>
      </w:r>
      <w:r w:rsidRPr="00D614C7">
        <w:rPr>
          <w:sz w:val="28"/>
          <w:szCs w:val="28"/>
        </w:rPr>
        <w:t xml:space="preserve"> </w:t>
      </w:r>
      <w:proofErr w:type="spellStart"/>
      <w:r w:rsidRPr="00D614C7">
        <w:rPr>
          <w:sz w:val="28"/>
          <w:szCs w:val="28"/>
        </w:rPr>
        <w:t>сформированности</w:t>
      </w:r>
      <w:proofErr w:type="spellEnd"/>
      <w:r w:rsidRPr="00D614C7">
        <w:rPr>
          <w:sz w:val="28"/>
          <w:szCs w:val="28"/>
        </w:rPr>
        <w:t xml:space="preserve"> компетенций,</w:t>
      </w:r>
      <w:r>
        <w:rPr>
          <w:sz w:val="28"/>
          <w:szCs w:val="28"/>
        </w:rPr>
        <w:t xml:space="preserve"> которая была </w:t>
      </w:r>
      <w:r w:rsidRPr="00D614C7">
        <w:rPr>
          <w:sz w:val="28"/>
          <w:szCs w:val="28"/>
        </w:rPr>
        <w:t>предложена Г</w:t>
      </w:r>
      <w:r>
        <w:rPr>
          <w:sz w:val="28"/>
          <w:szCs w:val="28"/>
        </w:rPr>
        <w:t xml:space="preserve">.Б. </w:t>
      </w:r>
      <w:proofErr w:type="gramStart"/>
      <w:r>
        <w:rPr>
          <w:sz w:val="28"/>
          <w:szCs w:val="28"/>
        </w:rPr>
        <w:t>Голубом</w:t>
      </w:r>
      <w:proofErr w:type="gramEnd"/>
      <w:r>
        <w:rPr>
          <w:sz w:val="28"/>
          <w:szCs w:val="28"/>
        </w:rPr>
        <w:t>, Е.</w:t>
      </w:r>
      <w:r w:rsidRPr="00D614C7">
        <w:rPr>
          <w:sz w:val="28"/>
          <w:szCs w:val="28"/>
        </w:rPr>
        <w:t>Я.</w:t>
      </w:r>
      <w:r>
        <w:rPr>
          <w:sz w:val="28"/>
          <w:szCs w:val="28"/>
        </w:rPr>
        <w:t xml:space="preserve"> Коганом и В.А. </w:t>
      </w:r>
      <w:proofErr w:type="spellStart"/>
      <w:r>
        <w:rPr>
          <w:sz w:val="28"/>
          <w:szCs w:val="28"/>
        </w:rPr>
        <w:t>Продниковой</w:t>
      </w:r>
      <w:proofErr w:type="spellEnd"/>
      <w:r w:rsidRPr="00D614C7">
        <w:rPr>
          <w:sz w:val="28"/>
          <w:szCs w:val="28"/>
        </w:rPr>
        <w:t>. Система</w:t>
      </w:r>
      <w:r>
        <w:rPr>
          <w:sz w:val="28"/>
          <w:szCs w:val="28"/>
        </w:rPr>
        <w:t xml:space="preserve"> была модифицирована</w:t>
      </w:r>
      <w:r w:rsidRPr="00D614C7">
        <w:rPr>
          <w:sz w:val="28"/>
          <w:szCs w:val="28"/>
        </w:rPr>
        <w:t xml:space="preserve"> под формирование компетенций дизайнера</w:t>
      </w:r>
      <w:r>
        <w:rPr>
          <w:sz w:val="28"/>
          <w:szCs w:val="28"/>
        </w:rPr>
        <w:t>.</w:t>
      </w:r>
    </w:p>
    <w:p w:rsidR="008E4FFF" w:rsidRDefault="008E4FFF" w:rsidP="00DA2B48">
      <w:pPr>
        <w:pStyle w:val="Default"/>
        <w:spacing w:line="360" w:lineRule="auto"/>
        <w:ind w:firstLine="851"/>
        <w:jc w:val="both"/>
        <w:rPr>
          <w:sz w:val="28"/>
          <w:szCs w:val="28"/>
        </w:rPr>
      </w:pPr>
    </w:p>
    <w:p w:rsidR="0046754B" w:rsidRDefault="00AD7842" w:rsidP="00AD7842">
      <w:pPr>
        <w:pStyle w:val="Default"/>
        <w:spacing w:line="360" w:lineRule="auto"/>
        <w:ind w:firstLine="851"/>
        <w:jc w:val="right"/>
        <w:rPr>
          <w:sz w:val="28"/>
          <w:szCs w:val="28"/>
        </w:rPr>
      </w:pPr>
      <w:r>
        <w:rPr>
          <w:sz w:val="28"/>
          <w:szCs w:val="28"/>
        </w:rPr>
        <w:lastRenderedPageBreak/>
        <w:t>Таблица 6</w:t>
      </w:r>
    </w:p>
    <w:p w:rsidR="00044764" w:rsidRPr="0060532D" w:rsidRDefault="0046754B" w:rsidP="00AD7842">
      <w:pPr>
        <w:pStyle w:val="Default"/>
        <w:spacing w:line="360" w:lineRule="auto"/>
        <w:ind w:firstLine="851"/>
        <w:jc w:val="center"/>
        <w:rPr>
          <w:sz w:val="28"/>
          <w:szCs w:val="28"/>
        </w:rPr>
      </w:pPr>
      <w:r w:rsidRPr="00EA1231">
        <w:rPr>
          <w:sz w:val="28"/>
          <w:szCs w:val="28"/>
        </w:rPr>
        <w:t xml:space="preserve">Показатели уровня сформированности критериев, </w:t>
      </w:r>
    </w:p>
    <w:p w:rsidR="0046754B" w:rsidRPr="00EA1231" w:rsidRDefault="0046754B" w:rsidP="00AD7842">
      <w:pPr>
        <w:pStyle w:val="Default"/>
        <w:spacing w:line="360" w:lineRule="auto"/>
        <w:ind w:firstLine="851"/>
        <w:jc w:val="center"/>
        <w:rPr>
          <w:sz w:val="28"/>
          <w:szCs w:val="28"/>
        </w:rPr>
      </w:pPr>
      <w:proofErr w:type="gramStart"/>
      <w:r w:rsidRPr="00EA1231">
        <w:rPr>
          <w:sz w:val="28"/>
          <w:szCs w:val="28"/>
        </w:rPr>
        <w:t>отвечающих</w:t>
      </w:r>
      <w:proofErr w:type="gramEnd"/>
      <w:r w:rsidRPr="00EA1231">
        <w:rPr>
          <w:sz w:val="28"/>
          <w:szCs w:val="28"/>
        </w:rPr>
        <w:t xml:space="preserve"> за формирование ПК-1</w:t>
      </w:r>
      <w:r w:rsidR="00D027E7" w:rsidRPr="00EA1231">
        <w:rPr>
          <w:sz w:val="28"/>
          <w:szCs w:val="28"/>
        </w:rPr>
        <w:t>2</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3"/>
        <w:gridCol w:w="2270"/>
        <w:gridCol w:w="2411"/>
        <w:gridCol w:w="2701"/>
      </w:tblGrid>
      <w:tr w:rsidR="0046754B" w:rsidRPr="00D64975" w:rsidTr="009377F7">
        <w:trPr>
          <w:cantSplit/>
          <w:trHeight w:val="615"/>
        </w:trPr>
        <w:tc>
          <w:tcPr>
            <w:tcW w:w="1059"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ПК-1</w:t>
            </w:r>
            <w:r w:rsidR="00D027E7">
              <w:rPr>
                <w:rFonts w:eastAsia="Calibri"/>
                <w:sz w:val="24"/>
                <w:szCs w:val="24"/>
                <w:lang w:eastAsia="en-US"/>
              </w:rPr>
              <w:t>2</w:t>
            </w:r>
          </w:p>
        </w:tc>
        <w:tc>
          <w:tcPr>
            <w:tcW w:w="1212"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Базовый показатель сформированности критерия</w:t>
            </w:r>
          </w:p>
        </w:tc>
        <w:tc>
          <w:tcPr>
            <w:tcW w:w="1287"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Продвинутый показатель сформированности критерия</w:t>
            </w:r>
          </w:p>
        </w:tc>
        <w:tc>
          <w:tcPr>
            <w:tcW w:w="1442" w:type="pct"/>
            <w:shd w:val="clear" w:color="auto" w:fill="auto"/>
          </w:tcPr>
          <w:p w:rsidR="0046754B" w:rsidRPr="000A719A" w:rsidRDefault="0046754B"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46754B" w:rsidRPr="00D64975" w:rsidTr="009377F7">
        <w:trPr>
          <w:trHeight w:val="357"/>
        </w:trPr>
        <w:tc>
          <w:tcPr>
            <w:tcW w:w="1059" w:type="pct"/>
            <w:shd w:val="clear" w:color="auto" w:fill="auto"/>
          </w:tcPr>
          <w:p w:rsidR="0046754B" w:rsidRPr="000A719A" w:rsidRDefault="00AB34A2" w:rsidP="00F937B0">
            <w:pPr>
              <w:pStyle w:val="3"/>
              <w:spacing w:line="276" w:lineRule="auto"/>
              <w:ind w:left="0" w:firstLine="0"/>
              <w:jc w:val="left"/>
              <w:rPr>
                <w:rFonts w:eastAsia="Calibri"/>
                <w:sz w:val="24"/>
                <w:szCs w:val="24"/>
                <w:lang w:eastAsia="en-US"/>
              </w:rPr>
            </w:pPr>
            <w:r>
              <w:rPr>
                <w:rFonts w:eastAsia="Calibri"/>
                <w:sz w:val="24"/>
                <w:szCs w:val="24"/>
                <w:lang w:eastAsia="en-US"/>
              </w:rPr>
              <w:t>Научные методы исследования</w:t>
            </w:r>
          </w:p>
        </w:tc>
        <w:tc>
          <w:tcPr>
            <w:tcW w:w="1212" w:type="pct"/>
            <w:shd w:val="clear" w:color="auto" w:fill="auto"/>
          </w:tcPr>
          <w:p w:rsidR="0046754B" w:rsidRPr="000A719A" w:rsidRDefault="00856011"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общенаучные методы исследования, знает тенденции развития зарубежного и отечественного дизайна</w:t>
            </w:r>
          </w:p>
        </w:tc>
        <w:tc>
          <w:tcPr>
            <w:tcW w:w="1287" w:type="pct"/>
            <w:shd w:val="clear" w:color="auto" w:fill="auto"/>
          </w:tcPr>
          <w:p w:rsidR="0046754B" w:rsidRPr="000A719A" w:rsidRDefault="00856011"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общенаучные и специализированные методы исследования, знает критерии и специфику концептуальных решений</w:t>
            </w:r>
          </w:p>
        </w:tc>
        <w:tc>
          <w:tcPr>
            <w:tcW w:w="1442" w:type="pct"/>
            <w:shd w:val="clear" w:color="auto" w:fill="auto"/>
          </w:tcPr>
          <w:p w:rsidR="0046754B" w:rsidRPr="000A719A" w:rsidRDefault="00856011"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междисциплинарные методы исследования, знает, как презентовать проектную идею и доказать правоту выбранного концептуального решения</w:t>
            </w:r>
          </w:p>
        </w:tc>
      </w:tr>
      <w:tr w:rsidR="0046754B" w:rsidRPr="00D64975" w:rsidTr="009377F7">
        <w:tc>
          <w:tcPr>
            <w:tcW w:w="1059" w:type="pct"/>
            <w:shd w:val="clear" w:color="auto" w:fill="auto"/>
          </w:tcPr>
          <w:p w:rsidR="0046754B" w:rsidRPr="00D64975" w:rsidRDefault="009377F7" w:rsidP="00F937B0">
            <w:pPr>
              <w:pStyle w:val="3"/>
              <w:spacing w:line="276" w:lineRule="auto"/>
              <w:ind w:left="0" w:firstLine="0"/>
              <w:jc w:val="left"/>
              <w:rPr>
                <w:sz w:val="24"/>
                <w:szCs w:val="24"/>
              </w:rPr>
            </w:pPr>
            <w:r>
              <w:rPr>
                <w:rFonts w:eastAsia="Calibri"/>
                <w:sz w:val="24"/>
                <w:szCs w:val="24"/>
                <w:lang w:eastAsia="en-US"/>
              </w:rPr>
              <w:t>Использование методов дизай</w:t>
            </w:r>
            <w:proofErr w:type="gramStart"/>
            <w:r>
              <w:rPr>
                <w:rFonts w:eastAsia="Calibri"/>
                <w:sz w:val="24"/>
                <w:szCs w:val="24"/>
                <w:lang w:eastAsia="en-US"/>
              </w:rPr>
              <w:t>н-</w:t>
            </w:r>
            <w:proofErr w:type="gramEnd"/>
            <w:r>
              <w:rPr>
                <w:rFonts w:eastAsia="Calibri"/>
                <w:sz w:val="24"/>
                <w:szCs w:val="24"/>
                <w:lang w:eastAsia="en-US"/>
              </w:rPr>
              <w:t xml:space="preserve"> проектирования</w:t>
            </w:r>
          </w:p>
        </w:tc>
        <w:tc>
          <w:tcPr>
            <w:tcW w:w="1212" w:type="pct"/>
            <w:shd w:val="clear" w:color="auto" w:fill="auto"/>
          </w:tcPr>
          <w:p w:rsidR="0046754B" w:rsidRPr="000A719A" w:rsidRDefault="00E55448"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раскрыть исследуемую проблему при поверхностной аргументации основных положений.</w:t>
            </w:r>
          </w:p>
        </w:tc>
        <w:tc>
          <w:tcPr>
            <w:tcW w:w="1287" w:type="pct"/>
            <w:shd w:val="clear" w:color="auto" w:fill="auto"/>
          </w:tcPr>
          <w:p w:rsidR="00B132BD" w:rsidRPr="00B132BD" w:rsidRDefault="00E55448"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выдвигать гипотезу научного исследования</w:t>
            </w:r>
            <w:r w:rsidR="00B132BD" w:rsidRPr="00B132BD">
              <w:rPr>
                <w:rFonts w:eastAsia="Calibri"/>
                <w:sz w:val="24"/>
                <w:szCs w:val="24"/>
                <w:lang w:eastAsia="en-US"/>
              </w:rPr>
              <w:t xml:space="preserve"> на основе обобщения определенного</w:t>
            </w:r>
          </w:p>
          <w:p w:rsidR="00B132BD" w:rsidRPr="00B132BD" w:rsidRDefault="00B132BD" w:rsidP="00F937B0">
            <w:pPr>
              <w:pStyle w:val="3"/>
              <w:spacing w:line="276" w:lineRule="auto"/>
              <w:ind w:left="0" w:firstLine="0"/>
              <w:jc w:val="left"/>
              <w:rPr>
                <w:rFonts w:eastAsia="Calibri"/>
                <w:sz w:val="24"/>
                <w:szCs w:val="24"/>
                <w:lang w:eastAsia="en-US"/>
              </w:rPr>
            </w:pPr>
            <w:r>
              <w:rPr>
                <w:rFonts w:eastAsia="Calibri"/>
                <w:sz w:val="24"/>
                <w:szCs w:val="24"/>
                <w:lang w:eastAsia="en-US"/>
              </w:rPr>
              <w:t>т</w:t>
            </w:r>
            <w:r w:rsidRPr="00B132BD">
              <w:rPr>
                <w:rFonts w:eastAsia="Calibri"/>
                <w:sz w:val="24"/>
                <w:szCs w:val="24"/>
                <w:lang w:eastAsia="en-US"/>
              </w:rPr>
              <w:t>еоретического</w:t>
            </w:r>
            <w:r>
              <w:rPr>
                <w:rFonts w:eastAsia="Calibri"/>
                <w:sz w:val="24"/>
                <w:szCs w:val="24"/>
                <w:lang w:eastAsia="en-US"/>
              </w:rPr>
              <w:t xml:space="preserve"> </w:t>
            </w:r>
            <w:r w:rsidRPr="00B132BD">
              <w:rPr>
                <w:rFonts w:eastAsia="Calibri"/>
                <w:sz w:val="24"/>
                <w:szCs w:val="24"/>
                <w:lang w:eastAsia="en-US"/>
              </w:rPr>
              <w:t>и</w:t>
            </w:r>
            <w:r>
              <w:rPr>
                <w:rFonts w:eastAsia="Calibri"/>
                <w:sz w:val="24"/>
                <w:szCs w:val="24"/>
                <w:lang w:eastAsia="en-US"/>
              </w:rPr>
              <w:t xml:space="preserve"> </w:t>
            </w:r>
            <w:r w:rsidRPr="00B132BD">
              <w:rPr>
                <w:rFonts w:eastAsia="Calibri"/>
                <w:sz w:val="24"/>
                <w:szCs w:val="24"/>
                <w:lang w:eastAsia="en-US"/>
              </w:rPr>
              <w:t>методического</w:t>
            </w:r>
          </w:p>
          <w:p w:rsidR="0046754B" w:rsidRPr="000A719A" w:rsidRDefault="00B132BD" w:rsidP="00F937B0">
            <w:pPr>
              <w:pStyle w:val="3"/>
              <w:spacing w:line="276" w:lineRule="auto"/>
              <w:ind w:left="0" w:firstLine="0"/>
              <w:jc w:val="left"/>
              <w:rPr>
                <w:rFonts w:eastAsia="Calibri"/>
                <w:sz w:val="24"/>
                <w:szCs w:val="24"/>
                <w:lang w:eastAsia="en-US"/>
              </w:rPr>
            </w:pPr>
            <w:r w:rsidRPr="00B132BD">
              <w:rPr>
                <w:rFonts w:eastAsia="Calibri"/>
                <w:sz w:val="24"/>
                <w:szCs w:val="24"/>
                <w:lang w:eastAsia="en-US"/>
              </w:rPr>
              <w:t>материала,</w:t>
            </w:r>
            <w:r>
              <w:rPr>
                <w:rFonts w:eastAsia="Calibri"/>
                <w:sz w:val="24"/>
                <w:szCs w:val="24"/>
                <w:lang w:eastAsia="en-US"/>
              </w:rPr>
              <w:t xml:space="preserve"> используя </w:t>
            </w:r>
            <w:proofErr w:type="spellStart"/>
            <w:r w:rsidRPr="00B132BD">
              <w:rPr>
                <w:rFonts w:eastAsia="Calibri"/>
                <w:sz w:val="24"/>
                <w:szCs w:val="24"/>
                <w:lang w:eastAsia="en-US"/>
              </w:rPr>
              <w:t>креативн</w:t>
            </w:r>
            <w:r>
              <w:rPr>
                <w:rFonts w:eastAsia="Calibri"/>
                <w:sz w:val="24"/>
                <w:szCs w:val="24"/>
                <w:lang w:eastAsia="en-US"/>
              </w:rPr>
              <w:t>ые</w:t>
            </w:r>
            <w:proofErr w:type="spellEnd"/>
            <w:r>
              <w:rPr>
                <w:rFonts w:eastAsia="Calibri"/>
                <w:sz w:val="24"/>
                <w:szCs w:val="24"/>
                <w:lang w:eastAsia="en-US"/>
              </w:rPr>
              <w:t xml:space="preserve"> </w:t>
            </w:r>
            <w:r w:rsidRPr="00B132BD">
              <w:rPr>
                <w:rFonts w:eastAsia="Calibri"/>
                <w:sz w:val="24"/>
                <w:szCs w:val="24"/>
                <w:lang w:eastAsia="en-US"/>
              </w:rPr>
              <w:t>решени</w:t>
            </w:r>
            <w:r>
              <w:rPr>
                <w:rFonts w:eastAsia="Calibri"/>
                <w:sz w:val="24"/>
                <w:szCs w:val="24"/>
                <w:lang w:eastAsia="en-US"/>
              </w:rPr>
              <w:t>я.</w:t>
            </w:r>
          </w:p>
        </w:tc>
        <w:tc>
          <w:tcPr>
            <w:tcW w:w="1442" w:type="pct"/>
            <w:shd w:val="clear" w:color="auto" w:fill="auto"/>
          </w:tcPr>
          <w:p w:rsidR="003704F0" w:rsidRPr="003704F0" w:rsidRDefault="003704F0"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w:t>
            </w:r>
            <w:r w:rsidR="00E55448">
              <w:rPr>
                <w:rFonts w:eastAsia="Calibri"/>
                <w:sz w:val="24"/>
                <w:szCs w:val="24"/>
                <w:lang w:eastAsia="en-US"/>
              </w:rPr>
              <w:t>обосновывать</w:t>
            </w:r>
            <w:r w:rsidR="00706F89">
              <w:rPr>
                <w:rFonts w:eastAsia="Calibri"/>
                <w:sz w:val="24"/>
                <w:szCs w:val="24"/>
                <w:lang w:eastAsia="en-US"/>
              </w:rPr>
              <w:t xml:space="preserve"> собственные идеи и отстаивать их на основе научных исследований </w:t>
            </w:r>
            <w:r w:rsidRPr="003704F0">
              <w:rPr>
                <w:rFonts w:eastAsia="Calibri"/>
                <w:sz w:val="24"/>
                <w:szCs w:val="24"/>
                <w:lang w:eastAsia="en-US"/>
              </w:rPr>
              <w:t>методов</w:t>
            </w:r>
            <w:r>
              <w:rPr>
                <w:rFonts w:eastAsia="Calibri"/>
                <w:sz w:val="24"/>
                <w:szCs w:val="24"/>
                <w:lang w:eastAsia="en-US"/>
              </w:rPr>
              <w:t xml:space="preserve"> </w:t>
            </w:r>
            <w:proofErr w:type="spellStart"/>
            <w:r w:rsidR="00B132BD">
              <w:rPr>
                <w:rFonts w:eastAsia="Calibri"/>
                <w:sz w:val="24"/>
                <w:szCs w:val="24"/>
                <w:lang w:eastAsia="en-US"/>
              </w:rPr>
              <w:t>дизайн-проектирования</w:t>
            </w:r>
            <w:proofErr w:type="spellEnd"/>
            <w:r w:rsidR="00B132BD">
              <w:rPr>
                <w:rFonts w:eastAsia="Calibri"/>
                <w:sz w:val="24"/>
                <w:szCs w:val="24"/>
                <w:lang w:eastAsia="en-US"/>
              </w:rPr>
              <w:t>,</w:t>
            </w:r>
            <w:r>
              <w:rPr>
                <w:rFonts w:eastAsia="Calibri"/>
                <w:sz w:val="24"/>
                <w:szCs w:val="24"/>
                <w:lang w:eastAsia="en-US"/>
              </w:rPr>
              <w:t xml:space="preserve"> </w:t>
            </w:r>
            <w:r w:rsidRPr="003704F0">
              <w:rPr>
                <w:rFonts w:eastAsia="Calibri"/>
                <w:sz w:val="24"/>
                <w:szCs w:val="24"/>
                <w:lang w:eastAsia="en-US"/>
              </w:rPr>
              <w:t>уме</w:t>
            </w:r>
            <w:r w:rsidR="00706F89">
              <w:rPr>
                <w:rFonts w:eastAsia="Calibri"/>
                <w:sz w:val="24"/>
                <w:szCs w:val="24"/>
                <w:lang w:eastAsia="en-US"/>
              </w:rPr>
              <w:t>ет</w:t>
            </w:r>
          </w:p>
          <w:p w:rsidR="0046754B" w:rsidRPr="000A719A" w:rsidRDefault="00706F89" w:rsidP="00F937B0">
            <w:pPr>
              <w:pStyle w:val="3"/>
              <w:spacing w:line="276" w:lineRule="auto"/>
              <w:ind w:left="0" w:firstLine="0"/>
              <w:jc w:val="left"/>
              <w:rPr>
                <w:rFonts w:eastAsia="Calibri"/>
                <w:sz w:val="24"/>
                <w:szCs w:val="24"/>
                <w:lang w:eastAsia="en-US"/>
              </w:rPr>
            </w:pPr>
            <w:r>
              <w:rPr>
                <w:rFonts w:eastAsia="Calibri"/>
                <w:sz w:val="24"/>
                <w:szCs w:val="24"/>
                <w:lang w:eastAsia="en-US"/>
              </w:rPr>
              <w:t xml:space="preserve">находить эффективные пути реализации проектных задач </w:t>
            </w:r>
            <w:r w:rsidR="003704F0" w:rsidRPr="003704F0">
              <w:rPr>
                <w:rFonts w:eastAsia="Calibri"/>
                <w:sz w:val="24"/>
                <w:szCs w:val="24"/>
                <w:lang w:eastAsia="en-US"/>
              </w:rPr>
              <w:t xml:space="preserve">в процессе </w:t>
            </w:r>
            <w:r>
              <w:rPr>
                <w:rFonts w:eastAsia="Calibri"/>
                <w:sz w:val="24"/>
                <w:szCs w:val="24"/>
                <w:lang w:eastAsia="en-US"/>
              </w:rPr>
              <w:t xml:space="preserve">профессиональной </w:t>
            </w:r>
            <w:r w:rsidR="003704F0" w:rsidRPr="003704F0">
              <w:rPr>
                <w:rFonts w:eastAsia="Calibri"/>
                <w:sz w:val="24"/>
                <w:szCs w:val="24"/>
                <w:lang w:eastAsia="en-US"/>
              </w:rPr>
              <w:t>деятельности</w:t>
            </w:r>
            <w:r>
              <w:rPr>
                <w:rFonts w:eastAsia="Calibri"/>
                <w:sz w:val="24"/>
                <w:szCs w:val="24"/>
                <w:lang w:eastAsia="en-US"/>
              </w:rPr>
              <w:t>.</w:t>
            </w:r>
          </w:p>
        </w:tc>
      </w:tr>
      <w:tr w:rsidR="0046754B" w:rsidRPr="00D64975" w:rsidTr="009377F7">
        <w:trPr>
          <w:trHeight w:val="195"/>
        </w:trPr>
        <w:tc>
          <w:tcPr>
            <w:tcW w:w="1059" w:type="pct"/>
            <w:shd w:val="clear" w:color="auto" w:fill="auto"/>
          </w:tcPr>
          <w:p w:rsidR="0046754B" w:rsidRPr="007D55AD" w:rsidRDefault="00927185" w:rsidP="00F937B0">
            <w:pPr>
              <w:pStyle w:val="3"/>
              <w:spacing w:line="276" w:lineRule="auto"/>
              <w:ind w:left="0" w:firstLine="0"/>
              <w:jc w:val="left"/>
              <w:rPr>
                <w:rFonts w:eastAsia="Calibri"/>
                <w:sz w:val="24"/>
                <w:szCs w:val="24"/>
                <w:lang w:eastAsia="en-US"/>
              </w:rPr>
            </w:pPr>
            <w:r>
              <w:rPr>
                <w:rFonts w:eastAsia="Calibri"/>
                <w:sz w:val="24"/>
                <w:szCs w:val="24"/>
                <w:lang w:eastAsia="en-US"/>
              </w:rPr>
              <w:t>Степень новизны к</w:t>
            </w:r>
            <w:r w:rsidR="0066207B">
              <w:rPr>
                <w:rFonts w:eastAsia="Calibri"/>
                <w:sz w:val="24"/>
                <w:szCs w:val="24"/>
                <w:lang w:eastAsia="en-US"/>
              </w:rPr>
              <w:t>онцептуально</w:t>
            </w:r>
            <w:r>
              <w:rPr>
                <w:rFonts w:eastAsia="Calibri"/>
                <w:sz w:val="24"/>
                <w:szCs w:val="24"/>
                <w:lang w:eastAsia="en-US"/>
              </w:rPr>
              <w:t xml:space="preserve">го </w:t>
            </w:r>
            <w:r w:rsidR="0066207B">
              <w:rPr>
                <w:rFonts w:eastAsia="Calibri"/>
                <w:sz w:val="24"/>
                <w:szCs w:val="24"/>
                <w:lang w:eastAsia="en-US"/>
              </w:rPr>
              <w:t>решени</w:t>
            </w:r>
            <w:r>
              <w:rPr>
                <w:rFonts w:eastAsia="Calibri"/>
                <w:sz w:val="24"/>
                <w:szCs w:val="24"/>
                <w:lang w:eastAsia="en-US"/>
              </w:rPr>
              <w:t>я</w:t>
            </w:r>
          </w:p>
        </w:tc>
        <w:tc>
          <w:tcPr>
            <w:tcW w:w="1212" w:type="pct"/>
            <w:shd w:val="clear" w:color="auto" w:fill="auto"/>
          </w:tcPr>
          <w:p w:rsidR="0046754B" w:rsidRPr="000A719A" w:rsidRDefault="00601E14" w:rsidP="00F937B0">
            <w:pPr>
              <w:pStyle w:val="3"/>
              <w:spacing w:line="276" w:lineRule="auto"/>
              <w:ind w:left="0" w:firstLine="0"/>
              <w:jc w:val="left"/>
              <w:rPr>
                <w:rFonts w:eastAsia="Calibri"/>
                <w:sz w:val="24"/>
                <w:szCs w:val="24"/>
                <w:lang w:eastAsia="en-US"/>
              </w:rPr>
            </w:pPr>
            <w:r>
              <w:rPr>
                <w:rFonts w:eastAsia="Calibri"/>
                <w:sz w:val="24"/>
                <w:szCs w:val="24"/>
                <w:lang w:eastAsia="en-US"/>
              </w:rPr>
              <w:t>Может оценить оригинальность проектной идеи, но не в полной мере может ее раскрыть на этапе реализации.</w:t>
            </w:r>
          </w:p>
        </w:tc>
        <w:tc>
          <w:tcPr>
            <w:tcW w:w="1287" w:type="pct"/>
            <w:shd w:val="clear" w:color="auto" w:fill="auto"/>
          </w:tcPr>
          <w:p w:rsidR="0046754B" w:rsidRPr="000A719A" w:rsidRDefault="00601E14" w:rsidP="00F937B0">
            <w:pPr>
              <w:pStyle w:val="3"/>
              <w:spacing w:line="276" w:lineRule="auto"/>
              <w:ind w:left="0" w:firstLine="0"/>
              <w:jc w:val="left"/>
              <w:rPr>
                <w:rFonts w:eastAsia="Calibri"/>
                <w:sz w:val="24"/>
                <w:szCs w:val="24"/>
                <w:lang w:eastAsia="en-US"/>
              </w:rPr>
            </w:pPr>
            <w:r>
              <w:rPr>
                <w:rFonts w:eastAsia="Calibri"/>
                <w:sz w:val="24"/>
                <w:szCs w:val="24"/>
                <w:lang w:eastAsia="en-US"/>
              </w:rPr>
              <w:t xml:space="preserve">Может выдвигать </w:t>
            </w:r>
            <w:proofErr w:type="spellStart"/>
            <w:r>
              <w:rPr>
                <w:rFonts w:eastAsia="Calibri"/>
                <w:sz w:val="24"/>
                <w:szCs w:val="24"/>
                <w:lang w:eastAsia="en-US"/>
              </w:rPr>
              <w:t>креативные</w:t>
            </w:r>
            <w:proofErr w:type="spellEnd"/>
            <w:r>
              <w:rPr>
                <w:rFonts w:eastAsia="Calibri"/>
                <w:sz w:val="24"/>
                <w:szCs w:val="24"/>
                <w:lang w:eastAsia="en-US"/>
              </w:rPr>
              <w:t xml:space="preserve"> идеи и реализовывать их на достаточно высоком профессиональном уровне.</w:t>
            </w:r>
          </w:p>
        </w:tc>
        <w:tc>
          <w:tcPr>
            <w:tcW w:w="1442" w:type="pct"/>
            <w:shd w:val="clear" w:color="auto" w:fill="auto"/>
          </w:tcPr>
          <w:p w:rsidR="0046754B" w:rsidRPr="0088777D" w:rsidRDefault="00601E14" w:rsidP="00F937B0">
            <w:pPr>
              <w:pStyle w:val="3"/>
              <w:spacing w:line="276" w:lineRule="auto"/>
              <w:ind w:left="0" w:firstLine="0"/>
              <w:jc w:val="left"/>
            </w:pPr>
            <w:r>
              <w:rPr>
                <w:rFonts w:eastAsia="Calibri"/>
                <w:sz w:val="24"/>
                <w:szCs w:val="24"/>
                <w:lang w:eastAsia="en-US"/>
              </w:rPr>
              <w:t>Может</w:t>
            </w:r>
            <w:r w:rsidR="00DA2016">
              <w:rPr>
                <w:rFonts w:eastAsia="Calibri"/>
                <w:sz w:val="24"/>
                <w:szCs w:val="24"/>
                <w:lang w:eastAsia="en-US"/>
              </w:rPr>
              <w:t xml:space="preserve"> выдвигать и реализовывать собственные оригинальные </w:t>
            </w:r>
            <w:r>
              <w:rPr>
                <w:rFonts w:eastAsia="Calibri"/>
                <w:sz w:val="24"/>
                <w:szCs w:val="24"/>
                <w:lang w:eastAsia="en-US"/>
              </w:rPr>
              <w:t xml:space="preserve">идеи </w:t>
            </w:r>
            <w:r w:rsidR="00DA2016">
              <w:rPr>
                <w:rFonts w:eastAsia="Calibri"/>
                <w:sz w:val="24"/>
                <w:szCs w:val="24"/>
                <w:lang w:eastAsia="en-US"/>
              </w:rPr>
              <w:t xml:space="preserve"> на основе системного комплексного подхода в решении задач </w:t>
            </w:r>
            <w:proofErr w:type="spellStart"/>
            <w:proofErr w:type="gramStart"/>
            <w:r w:rsidR="00DA2016">
              <w:rPr>
                <w:rFonts w:eastAsia="Calibri"/>
                <w:sz w:val="24"/>
                <w:szCs w:val="24"/>
                <w:lang w:eastAsia="en-US"/>
              </w:rPr>
              <w:t>дизайн-проектирования</w:t>
            </w:r>
            <w:proofErr w:type="spellEnd"/>
            <w:proofErr w:type="gramEnd"/>
            <w:r w:rsidR="00DA2016">
              <w:rPr>
                <w:rFonts w:eastAsia="Calibri"/>
                <w:sz w:val="24"/>
                <w:szCs w:val="24"/>
                <w:lang w:eastAsia="en-US"/>
              </w:rPr>
              <w:t>.</w:t>
            </w:r>
          </w:p>
        </w:tc>
      </w:tr>
    </w:tbl>
    <w:p w:rsidR="0046754B" w:rsidRPr="00C2090C" w:rsidRDefault="0046754B" w:rsidP="00F937B0">
      <w:pPr>
        <w:rPr>
          <w:bCs/>
          <w:i/>
          <w:szCs w:val="28"/>
        </w:rPr>
      </w:pPr>
    </w:p>
    <w:p w:rsidR="0046754B" w:rsidRPr="00517A38" w:rsidRDefault="00B00F0D" w:rsidP="00DA2B48">
      <w:pPr>
        <w:pStyle w:val="Default"/>
        <w:spacing w:line="360" w:lineRule="auto"/>
        <w:ind w:firstLine="851"/>
        <w:jc w:val="both"/>
        <w:rPr>
          <w:sz w:val="28"/>
          <w:szCs w:val="28"/>
        </w:rPr>
      </w:pPr>
      <w:r>
        <w:rPr>
          <w:sz w:val="28"/>
          <w:szCs w:val="28"/>
        </w:rPr>
        <w:t>Порядок</w:t>
      </w:r>
      <w:r w:rsidR="0046754B">
        <w:rPr>
          <w:sz w:val="28"/>
          <w:szCs w:val="28"/>
        </w:rPr>
        <w:t xml:space="preserve"> </w:t>
      </w:r>
      <w:r>
        <w:rPr>
          <w:sz w:val="28"/>
          <w:szCs w:val="28"/>
        </w:rPr>
        <w:t>выполнения</w:t>
      </w:r>
      <w:r w:rsidR="0046754B">
        <w:rPr>
          <w:sz w:val="28"/>
          <w:szCs w:val="28"/>
        </w:rPr>
        <w:t xml:space="preserve"> </w:t>
      </w:r>
      <w:r w:rsidR="0046754B" w:rsidRPr="00517A38">
        <w:rPr>
          <w:sz w:val="28"/>
          <w:szCs w:val="28"/>
        </w:rPr>
        <w:t>констатирующего</w:t>
      </w:r>
      <w:r w:rsidR="0046754B">
        <w:rPr>
          <w:sz w:val="28"/>
          <w:szCs w:val="28"/>
        </w:rPr>
        <w:t xml:space="preserve"> </w:t>
      </w:r>
      <w:r w:rsidR="0046754B" w:rsidRPr="00517A38">
        <w:rPr>
          <w:sz w:val="28"/>
          <w:szCs w:val="28"/>
        </w:rPr>
        <w:t xml:space="preserve">эксперимента </w:t>
      </w:r>
      <w:r>
        <w:rPr>
          <w:sz w:val="28"/>
          <w:szCs w:val="28"/>
        </w:rPr>
        <w:t>состоял</w:t>
      </w:r>
      <w:r w:rsidR="0046754B">
        <w:rPr>
          <w:sz w:val="28"/>
          <w:szCs w:val="28"/>
        </w:rPr>
        <w:t xml:space="preserve"> </w:t>
      </w:r>
      <w:r w:rsidR="0046754B" w:rsidRPr="00517A38">
        <w:rPr>
          <w:sz w:val="28"/>
          <w:szCs w:val="28"/>
        </w:rPr>
        <w:t xml:space="preserve">в </w:t>
      </w:r>
      <w:r>
        <w:rPr>
          <w:sz w:val="28"/>
          <w:szCs w:val="28"/>
        </w:rPr>
        <w:t>обеспечении</w:t>
      </w:r>
      <w:r w:rsidR="0046754B" w:rsidRPr="00517A38">
        <w:rPr>
          <w:sz w:val="28"/>
          <w:szCs w:val="28"/>
        </w:rPr>
        <w:t xml:space="preserve"> студент</w:t>
      </w:r>
      <w:r w:rsidR="007877DA">
        <w:rPr>
          <w:sz w:val="28"/>
          <w:szCs w:val="28"/>
        </w:rPr>
        <w:t>ов</w:t>
      </w:r>
      <w:r w:rsidR="0046754B" w:rsidRPr="00517A38">
        <w:rPr>
          <w:sz w:val="28"/>
          <w:szCs w:val="28"/>
        </w:rPr>
        <w:t xml:space="preserve"> задани</w:t>
      </w:r>
      <w:r w:rsidR="007877DA">
        <w:rPr>
          <w:sz w:val="28"/>
          <w:szCs w:val="28"/>
        </w:rPr>
        <w:t>ями</w:t>
      </w:r>
      <w:r w:rsidR="0046754B" w:rsidRPr="00517A38">
        <w:rPr>
          <w:sz w:val="28"/>
          <w:szCs w:val="28"/>
        </w:rPr>
        <w:t xml:space="preserve">, </w:t>
      </w:r>
      <w:r>
        <w:rPr>
          <w:sz w:val="28"/>
          <w:szCs w:val="28"/>
        </w:rPr>
        <w:t xml:space="preserve">которые бы </w:t>
      </w:r>
      <w:r w:rsidR="0046754B" w:rsidRPr="00517A38">
        <w:rPr>
          <w:sz w:val="28"/>
          <w:szCs w:val="28"/>
        </w:rPr>
        <w:t>отвеча</w:t>
      </w:r>
      <w:r>
        <w:rPr>
          <w:sz w:val="28"/>
          <w:szCs w:val="28"/>
        </w:rPr>
        <w:t>ли</w:t>
      </w:r>
      <w:r w:rsidR="0046754B">
        <w:rPr>
          <w:sz w:val="28"/>
          <w:szCs w:val="28"/>
        </w:rPr>
        <w:t xml:space="preserve"> </w:t>
      </w:r>
      <w:r w:rsidR="0004015C">
        <w:rPr>
          <w:sz w:val="28"/>
          <w:szCs w:val="28"/>
        </w:rPr>
        <w:t>всем условиям</w:t>
      </w:r>
      <w:r w:rsidR="007877DA">
        <w:rPr>
          <w:sz w:val="28"/>
          <w:szCs w:val="28"/>
        </w:rPr>
        <w:t>,</w:t>
      </w:r>
      <w:r w:rsidR="0046754B" w:rsidRPr="00517A38">
        <w:rPr>
          <w:sz w:val="28"/>
          <w:szCs w:val="28"/>
        </w:rPr>
        <w:t xml:space="preserve"> </w:t>
      </w:r>
      <w:r w:rsidR="007877DA">
        <w:rPr>
          <w:sz w:val="28"/>
          <w:szCs w:val="28"/>
        </w:rPr>
        <w:t xml:space="preserve">заложенным в </w:t>
      </w:r>
      <w:r w:rsidR="0046754B" w:rsidRPr="00517A38">
        <w:rPr>
          <w:sz w:val="28"/>
          <w:szCs w:val="28"/>
        </w:rPr>
        <w:t>учебной прогр</w:t>
      </w:r>
      <w:r w:rsidR="0004015C">
        <w:rPr>
          <w:sz w:val="28"/>
          <w:szCs w:val="28"/>
        </w:rPr>
        <w:t>амм</w:t>
      </w:r>
      <w:r w:rsidR="007877DA">
        <w:rPr>
          <w:sz w:val="28"/>
          <w:szCs w:val="28"/>
        </w:rPr>
        <w:t>е</w:t>
      </w:r>
      <w:r w:rsidR="0004015C">
        <w:rPr>
          <w:sz w:val="28"/>
          <w:szCs w:val="28"/>
        </w:rPr>
        <w:t xml:space="preserve"> и</w:t>
      </w:r>
      <w:r w:rsidR="0046754B" w:rsidRPr="00517A38">
        <w:rPr>
          <w:sz w:val="28"/>
          <w:szCs w:val="28"/>
        </w:rPr>
        <w:t xml:space="preserve"> </w:t>
      </w:r>
      <w:r w:rsidR="007877DA">
        <w:rPr>
          <w:sz w:val="28"/>
          <w:szCs w:val="28"/>
        </w:rPr>
        <w:t xml:space="preserve">в </w:t>
      </w:r>
      <w:r w:rsidR="0004015C">
        <w:rPr>
          <w:sz w:val="28"/>
          <w:szCs w:val="28"/>
        </w:rPr>
        <w:t>степени</w:t>
      </w:r>
      <w:r w:rsidR="0046754B" w:rsidRPr="00517A38">
        <w:rPr>
          <w:sz w:val="28"/>
          <w:szCs w:val="28"/>
        </w:rPr>
        <w:t xml:space="preserve"> подготовки </w:t>
      </w:r>
      <w:r w:rsidR="0004015C">
        <w:rPr>
          <w:sz w:val="28"/>
          <w:szCs w:val="28"/>
        </w:rPr>
        <w:t>сам</w:t>
      </w:r>
      <w:r w:rsidR="007877DA">
        <w:rPr>
          <w:sz w:val="28"/>
          <w:szCs w:val="28"/>
        </w:rPr>
        <w:t>их</w:t>
      </w:r>
      <w:r w:rsidR="0004015C">
        <w:rPr>
          <w:sz w:val="28"/>
          <w:szCs w:val="28"/>
        </w:rPr>
        <w:t xml:space="preserve"> </w:t>
      </w:r>
      <w:r w:rsidR="0046754B" w:rsidRPr="00517A38">
        <w:rPr>
          <w:sz w:val="28"/>
          <w:szCs w:val="28"/>
        </w:rPr>
        <w:lastRenderedPageBreak/>
        <w:t>обучающ</w:t>
      </w:r>
      <w:r w:rsidR="007877DA">
        <w:rPr>
          <w:sz w:val="28"/>
          <w:szCs w:val="28"/>
        </w:rPr>
        <w:t>ихся</w:t>
      </w:r>
      <w:r w:rsidR="0046754B" w:rsidRPr="00517A38">
        <w:rPr>
          <w:sz w:val="28"/>
          <w:szCs w:val="28"/>
        </w:rPr>
        <w:t xml:space="preserve">. </w:t>
      </w:r>
      <w:r w:rsidR="007877DA" w:rsidRPr="00517A38">
        <w:rPr>
          <w:sz w:val="28"/>
          <w:szCs w:val="28"/>
        </w:rPr>
        <w:t>Р</w:t>
      </w:r>
      <w:r w:rsidR="007877DA">
        <w:rPr>
          <w:sz w:val="28"/>
          <w:szCs w:val="28"/>
        </w:rPr>
        <w:t>езультаты</w:t>
      </w:r>
      <w:r w:rsidR="0046754B" w:rsidRPr="00517A38">
        <w:rPr>
          <w:sz w:val="28"/>
          <w:szCs w:val="28"/>
        </w:rPr>
        <w:t>,</w:t>
      </w:r>
      <w:r w:rsidR="0046754B">
        <w:rPr>
          <w:sz w:val="28"/>
          <w:szCs w:val="28"/>
        </w:rPr>
        <w:t xml:space="preserve"> </w:t>
      </w:r>
      <w:r w:rsidR="007877DA">
        <w:rPr>
          <w:sz w:val="28"/>
          <w:szCs w:val="28"/>
        </w:rPr>
        <w:t>полученные</w:t>
      </w:r>
      <w:r w:rsidR="0046754B" w:rsidRPr="00517A38">
        <w:rPr>
          <w:sz w:val="28"/>
          <w:szCs w:val="28"/>
        </w:rPr>
        <w:t xml:space="preserve"> в </w:t>
      </w:r>
      <w:r w:rsidR="0004015C">
        <w:rPr>
          <w:sz w:val="28"/>
          <w:szCs w:val="28"/>
        </w:rPr>
        <w:t>процессе</w:t>
      </w:r>
      <w:r w:rsidR="0046754B" w:rsidRPr="00517A38">
        <w:rPr>
          <w:sz w:val="28"/>
          <w:szCs w:val="28"/>
        </w:rPr>
        <w:t xml:space="preserve"> </w:t>
      </w:r>
      <w:r w:rsidR="0004015C">
        <w:rPr>
          <w:sz w:val="28"/>
          <w:szCs w:val="28"/>
        </w:rPr>
        <w:t>работы над заданиями</w:t>
      </w:r>
      <w:r w:rsidR="0046754B" w:rsidRPr="00517A38">
        <w:rPr>
          <w:sz w:val="28"/>
          <w:szCs w:val="28"/>
        </w:rPr>
        <w:t xml:space="preserve">, </w:t>
      </w:r>
      <w:r w:rsidR="0004015C">
        <w:rPr>
          <w:sz w:val="28"/>
          <w:szCs w:val="28"/>
        </w:rPr>
        <w:t>могут служить основанием</w:t>
      </w:r>
      <w:r w:rsidR="0046754B" w:rsidRPr="00517A38">
        <w:rPr>
          <w:sz w:val="28"/>
          <w:szCs w:val="28"/>
        </w:rPr>
        <w:t xml:space="preserve"> для </w:t>
      </w:r>
      <w:r w:rsidR="0004015C">
        <w:rPr>
          <w:sz w:val="28"/>
          <w:szCs w:val="28"/>
        </w:rPr>
        <w:t>раскрытия</w:t>
      </w:r>
      <w:r w:rsidR="0046754B">
        <w:rPr>
          <w:sz w:val="28"/>
          <w:szCs w:val="28"/>
        </w:rPr>
        <w:t xml:space="preserve"> </w:t>
      </w:r>
      <w:r w:rsidR="0046754B" w:rsidRPr="00517A38">
        <w:rPr>
          <w:sz w:val="28"/>
          <w:szCs w:val="28"/>
        </w:rPr>
        <w:t>уровня сформированности профессиональных компетенций на начальном,</w:t>
      </w:r>
      <w:r w:rsidR="0046754B">
        <w:rPr>
          <w:sz w:val="28"/>
          <w:szCs w:val="28"/>
        </w:rPr>
        <w:t xml:space="preserve"> </w:t>
      </w:r>
      <w:r w:rsidR="0046754B" w:rsidRPr="00517A38">
        <w:rPr>
          <w:sz w:val="28"/>
          <w:szCs w:val="28"/>
        </w:rPr>
        <w:t xml:space="preserve">констатирующем этапе </w:t>
      </w:r>
      <w:r w:rsidR="007877DA">
        <w:rPr>
          <w:sz w:val="28"/>
          <w:szCs w:val="28"/>
        </w:rPr>
        <w:t>решения проблемы</w:t>
      </w:r>
      <w:r w:rsidR="0046754B" w:rsidRPr="00517A38">
        <w:rPr>
          <w:sz w:val="28"/>
          <w:szCs w:val="28"/>
        </w:rPr>
        <w:t>.</w:t>
      </w:r>
    </w:p>
    <w:p w:rsidR="00621B1F" w:rsidRDefault="0046754B" w:rsidP="00DA2B48">
      <w:pPr>
        <w:pStyle w:val="Default"/>
        <w:spacing w:line="360" w:lineRule="auto"/>
        <w:ind w:firstLine="851"/>
        <w:jc w:val="both"/>
        <w:rPr>
          <w:sz w:val="28"/>
          <w:szCs w:val="28"/>
        </w:rPr>
      </w:pPr>
      <w:r w:rsidRPr="00517A38">
        <w:rPr>
          <w:sz w:val="28"/>
          <w:szCs w:val="28"/>
        </w:rPr>
        <w:t>Обучение</w:t>
      </w:r>
      <w:r>
        <w:rPr>
          <w:sz w:val="28"/>
          <w:szCs w:val="28"/>
        </w:rPr>
        <w:t xml:space="preserve"> на 2-ом курсе</w:t>
      </w:r>
      <w:r w:rsidRPr="00517A38">
        <w:rPr>
          <w:sz w:val="28"/>
          <w:szCs w:val="28"/>
        </w:rPr>
        <w:t xml:space="preserve"> </w:t>
      </w:r>
      <w:r w:rsidR="007877DA">
        <w:rPr>
          <w:sz w:val="28"/>
          <w:szCs w:val="28"/>
        </w:rPr>
        <w:t>считается</w:t>
      </w:r>
      <w:r>
        <w:rPr>
          <w:sz w:val="28"/>
          <w:szCs w:val="28"/>
        </w:rPr>
        <w:t xml:space="preserve"> </w:t>
      </w:r>
      <w:r w:rsidRPr="00517A38">
        <w:rPr>
          <w:sz w:val="28"/>
          <w:szCs w:val="28"/>
        </w:rPr>
        <w:t>начало</w:t>
      </w:r>
      <w:r w:rsidR="007877DA">
        <w:rPr>
          <w:sz w:val="28"/>
          <w:szCs w:val="28"/>
        </w:rPr>
        <w:t>м</w:t>
      </w:r>
      <w:r>
        <w:rPr>
          <w:sz w:val="28"/>
          <w:szCs w:val="28"/>
        </w:rPr>
        <w:t xml:space="preserve"> </w:t>
      </w:r>
      <w:r w:rsidRPr="00517A38">
        <w:rPr>
          <w:sz w:val="28"/>
          <w:szCs w:val="28"/>
        </w:rPr>
        <w:t>профильного</w:t>
      </w:r>
      <w:r>
        <w:rPr>
          <w:sz w:val="28"/>
          <w:szCs w:val="28"/>
        </w:rPr>
        <w:t xml:space="preserve"> обучения, </w:t>
      </w:r>
      <w:r w:rsidR="007877DA">
        <w:rPr>
          <w:sz w:val="28"/>
          <w:szCs w:val="28"/>
        </w:rPr>
        <w:t>поскольку</w:t>
      </w:r>
      <w:r w:rsidRPr="00517A38">
        <w:rPr>
          <w:sz w:val="28"/>
          <w:szCs w:val="28"/>
        </w:rPr>
        <w:t xml:space="preserve"> первый год обучения в основном содержит дисциплины</w:t>
      </w:r>
      <w:r>
        <w:rPr>
          <w:sz w:val="28"/>
          <w:szCs w:val="28"/>
        </w:rPr>
        <w:t>, содержащие основы введения в профессию</w:t>
      </w:r>
      <w:r w:rsidRPr="00517A38">
        <w:rPr>
          <w:sz w:val="28"/>
          <w:szCs w:val="28"/>
        </w:rPr>
        <w:t>.</w:t>
      </w:r>
      <w:r>
        <w:rPr>
          <w:sz w:val="28"/>
          <w:szCs w:val="28"/>
        </w:rPr>
        <w:t xml:space="preserve"> </w:t>
      </w:r>
    </w:p>
    <w:p w:rsidR="0046754B" w:rsidRDefault="007877DA" w:rsidP="00DA2B48">
      <w:pPr>
        <w:pStyle w:val="Default"/>
        <w:spacing w:line="360" w:lineRule="auto"/>
        <w:ind w:firstLine="851"/>
        <w:jc w:val="both"/>
        <w:rPr>
          <w:sz w:val="28"/>
          <w:szCs w:val="28"/>
        </w:rPr>
      </w:pPr>
      <w:r>
        <w:rPr>
          <w:sz w:val="28"/>
          <w:szCs w:val="28"/>
        </w:rPr>
        <w:t xml:space="preserve">Дисциплина </w:t>
      </w:r>
      <w:r w:rsidR="0046754B" w:rsidRPr="00517A38">
        <w:rPr>
          <w:sz w:val="28"/>
          <w:szCs w:val="28"/>
        </w:rPr>
        <w:t>«Проектирование»,</w:t>
      </w:r>
      <w:r w:rsidR="0046754B">
        <w:rPr>
          <w:sz w:val="28"/>
          <w:szCs w:val="28"/>
        </w:rPr>
        <w:t xml:space="preserve"> </w:t>
      </w:r>
      <w:r>
        <w:rPr>
          <w:sz w:val="28"/>
          <w:szCs w:val="28"/>
        </w:rPr>
        <w:t xml:space="preserve">являясь </w:t>
      </w:r>
      <w:r w:rsidRPr="00517A38">
        <w:rPr>
          <w:sz w:val="28"/>
          <w:szCs w:val="28"/>
        </w:rPr>
        <w:t>основополагающи</w:t>
      </w:r>
      <w:r w:rsidR="00621B1F">
        <w:rPr>
          <w:sz w:val="28"/>
          <w:szCs w:val="28"/>
        </w:rPr>
        <w:t>м</w:t>
      </w:r>
      <w:r w:rsidRPr="00517A38">
        <w:rPr>
          <w:sz w:val="28"/>
          <w:szCs w:val="28"/>
        </w:rPr>
        <w:t xml:space="preserve"> </w:t>
      </w:r>
      <w:r>
        <w:rPr>
          <w:sz w:val="28"/>
          <w:szCs w:val="28"/>
        </w:rPr>
        <w:t xml:space="preserve">профессиональным предметом, </w:t>
      </w:r>
      <w:r w:rsidR="0046754B" w:rsidRPr="00517A38">
        <w:rPr>
          <w:sz w:val="28"/>
          <w:szCs w:val="28"/>
        </w:rPr>
        <w:t>позволя</w:t>
      </w:r>
      <w:r w:rsidR="0046754B">
        <w:rPr>
          <w:sz w:val="28"/>
          <w:szCs w:val="28"/>
        </w:rPr>
        <w:t xml:space="preserve">ет </w:t>
      </w:r>
      <w:r>
        <w:rPr>
          <w:sz w:val="28"/>
          <w:szCs w:val="28"/>
        </w:rPr>
        <w:t>создать</w:t>
      </w:r>
      <w:r w:rsidR="0046754B">
        <w:rPr>
          <w:sz w:val="28"/>
          <w:szCs w:val="28"/>
        </w:rPr>
        <w:t xml:space="preserve"> </w:t>
      </w:r>
      <w:r w:rsidR="0046754B" w:rsidRPr="00517A38">
        <w:rPr>
          <w:sz w:val="28"/>
          <w:szCs w:val="28"/>
        </w:rPr>
        <w:t>целостное</w:t>
      </w:r>
      <w:r w:rsidR="0046754B">
        <w:rPr>
          <w:sz w:val="28"/>
          <w:szCs w:val="28"/>
        </w:rPr>
        <w:t xml:space="preserve"> </w:t>
      </w:r>
      <w:r w:rsidR="00716512">
        <w:rPr>
          <w:sz w:val="28"/>
          <w:szCs w:val="28"/>
        </w:rPr>
        <w:t>впечатление</w:t>
      </w:r>
      <w:r w:rsidR="0046754B">
        <w:rPr>
          <w:sz w:val="28"/>
          <w:szCs w:val="28"/>
        </w:rPr>
        <w:t xml:space="preserve"> </w:t>
      </w:r>
      <w:r w:rsidR="0046754B" w:rsidRPr="00517A38">
        <w:rPr>
          <w:sz w:val="28"/>
          <w:szCs w:val="28"/>
        </w:rPr>
        <w:t>о</w:t>
      </w:r>
      <w:r w:rsidR="0046754B">
        <w:rPr>
          <w:sz w:val="28"/>
          <w:szCs w:val="28"/>
        </w:rPr>
        <w:t xml:space="preserve"> </w:t>
      </w:r>
      <w:r w:rsidR="0046754B" w:rsidRPr="00517A38">
        <w:rPr>
          <w:sz w:val="28"/>
          <w:szCs w:val="28"/>
        </w:rPr>
        <w:t>процессе</w:t>
      </w:r>
      <w:r w:rsidR="0046754B">
        <w:rPr>
          <w:sz w:val="28"/>
          <w:szCs w:val="28"/>
        </w:rPr>
        <w:t xml:space="preserve"> </w:t>
      </w:r>
      <w:r w:rsidR="0046754B" w:rsidRPr="00517A38">
        <w:rPr>
          <w:sz w:val="28"/>
          <w:szCs w:val="28"/>
        </w:rPr>
        <w:t>и</w:t>
      </w:r>
      <w:r w:rsidR="0046754B">
        <w:rPr>
          <w:sz w:val="28"/>
          <w:szCs w:val="28"/>
        </w:rPr>
        <w:t xml:space="preserve"> </w:t>
      </w:r>
      <w:r w:rsidR="0046754B" w:rsidRPr="00517A38">
        <w:rPr>
          <w:sz w:val="28"/>
          <w:szCs w:val="28"/>
        </w:rPr>
        <w:t xml:space="preserve">последовательности этапов создания </w:t>
      </w:r>
      <w:proofErr w:type="gramStart"/>
      <w:r w:rsidR="0046754B">
        <w:rPr>
          <w:sz w:val="28"/>
          <w:szCs w:val="28"/>
        </w:rPr>
        <w:t>дизайн-</w:t>
      </w:r>
      <w:r w:rsidR="0046754B" w:rsidRPr="00517A38">
        <w:rPr>
          <w:sz w:val="28"/>
          <w:szCs w:val="28"/>
        </w:rPr>
        <w:t>продукта</w:t>
      </w:r>
      <w:proofErr w:type="gramEnd"/>
      <w:r w:rsidR="0046754B" w:rsidRPr="00517A38">
        <w:rPr>
          <w:sz w:val="28"/>
          <w:szCs w:val="28"/>
        </w:rPr>
        <w:t>. Именно</w:t>
      </w:r>
      <w:r w:rsidR="0046754B">
        <w:rPr>
          <w:sz w:val="28"/>
          <w:szCs w:val="28"/>
        </w:rPr>
        <w:t xml:space="preserve"> </w:t>
      </w:r>
      <w:r w:rsidR="0046754B" w:rsidRPr="00517A38">
        <w:rPr>
          <w:sz w:val="28"/>
          <w:szCs w:val="28"/>
        </w:rPr>
        <w:t xml:space="preserve">поэтому техническое задание (ТЗ) </w:t>
      </w:r>
      <w:r w:rsidR="00621B1F">
        <w:rPr>
          <w:sz w:val="28"/>
          <w:szCs w:val="28"/>
        </w:rPr>
        <w:t xml:space="preserve">для </w:t>
      </w:r>
      <w:r w:rsidR="0046754B" w:rsidRPr="00517A38">
        <w:rPr>
          <w:sz w:val="28"/>
          <w:szCs w:val="28"/>
        </w:rPr>
        <w:t>диагностики критериев, отвечающих</w:t>
      </w:r>
      <w:r w:rsidR="0046754B">
        <w:rPr>
          <w:sz w:val="28"/>
          <w:szCs w:val="28"/>
        </w:rPr>
        <w:t xml:space="preserve"> </w:t>
      </w:r>
      <w:r w:rsidR="0046754B" w:rsidRPr="00517A38">
        <w:rPr>
          <w:sz w:val="28"/>
          <w:szCs w:val="28"/>
        </w:rPr>
        <w:t>за формирование ПК-1</w:t>
      </w:r>
      <w:r w:rsidR="0046754B">
        <w:rPr>
          <w:sz w:val="28"/>
          <w:szCs w:val="28"/>
        </w:rPr>
        <w:t>, ПК-2</w:t>
      </w:r>
      <w:r w:rsidR="0046754B" w:rsidRPr="00517A38">
        <w:rPr>
          <w:sz w:val="28"/>
          <w:szCs w:val="28"/>
        </w:rPr>
        <w:t xml:space="preserve"> и ПК-1</w:t>
      </w:r>
      <w:r w:rsidR="00D027E7">
        <w:rPr>
          <w:sz w:val="28"/>
          <w:szCs w:val="28"/>
        </w:rPr>
        <w:t>2</w:t>
      </w:r>
      <w:r w:rsidR="0046754B">
        <w:rPr>
          <w:sz w:val="28"/>
          <w:szCs w:val="28"/>
        </w:rPr>
        <w:t>,</w:t>
      </w:r>
      <w:r w:rsidR="0046754B" w:rsidRPr="00517A38">
        <w:rPr>
          <w:sz w:val="28"/>
          <w:szCs w:val="28"/>
        </w:rPr>
        <w:t xml:space="preserve"> </w:t>
      </w:r>
      <w:r w:rsidR="00621B1F">
        <w:rPr>
          <w:sz w:val="28"/>
          <w:szCs w:val="28"/>
        </w:rPr>
        <w:t>опирается</w:t>
      </w:r>
      <w:r w:rsidR="0046754B" w:rsidRPr="00517A38">
        <w:rPr>
          <w:sz w:val="28"/>
          <w:szCs w:val="28"/>
        </w:rPr>
        <w:t xml:space="preserve"> на данн</w:t>
      </w:r>
      <w:r w:rsidR="00621B1F">
        <w:rPr>
          <w:sz w:val="28"/>
          <w:szCs w:val="28"/>
        </w:rPr>
        <w:t>ую</w:t>
      </w:r>
      <w:r w:rsidR="0046754B" w:rsidRPr="00517A38">
        <w:rPr>
          <w:sz w:val="28"/>
          <w:szCs w:val="28"/>
        </w:rPr>
        <w:t xml:space="preserve"> дисциплин</w:t>
      </w:r>
      <w:r w:rsidR="00621B1F">
        <w:rPr>
          <w:sz w:val="28"/>
          <w:szCs w:val="28"/>
        </w:rPr>
        <w:t>у</w:t>
      </w:r>
      <w:r w:rsidR="0046754B" w:rsidRPr="00517A38">
        <w:rPr>
          <w:sz w:val="28"/>
          <w:szCs w:val="28"/>
        </w:rPr>
        <w:t>. Единое техническое задание позволит</w:t>
      </w:r>
      <w:r w:rsidR="0046754B">
        <w:rPr>
          <w:sz w:val="28"/>
          <w:szCs w:val="28"/>
        </w:rPr>
        <w:t xml:space="preserve"> </w:t>
      </w:r>
      <w:r w:rsidR="0046754B" w:rsidRPr="00517A38">
        <w:rPr>
          <w:sz w:val="28"/>
          <w:szCs w:val="28"/>
        </w:rPr>
        <w:t>полноценно оценить уровень сформированности профессионально-значимых</w:t>
      </w:r>
      <w:r w:rsidR="0046754B">
        <w:rPr>
          <w:sz w:val="28"/>
          <w:szCs w:val="28"/>
        </w:rPr>
        <w:t xml:space="preserve"> </w:t>
      </w:r>
      <w:r w:rsidR="0046754B" w:rsidRPr="00517A38">
        <w:rPr>
          <w:sz w:val="28"/>
          <w:szCs w:val="28"/>
        </w:rPr>
        <w:t>качеств и объективно отследить динамику формирования профессиональных</w:t>
      </w:r>
      <w:r w:rsidR="0046754B">
        <w:rPr>
          <w:sz w:val="28"/>
          <w:szCs w:val="28"/>
        </w:rPr>
        <w:t xml:space="preserve"> </w:t>
      </w:r>
      <w:r w:rsidR="0046754B" w:rsidRPr="00517A38">
        <w:rPr>
          <w:sz w:val="28"/>
          <w:szCs w:val="28"/>
        </w:rPr>
        <w:t xml:space="preserve">компетенций. ТЗ представляет собой набор </w:t>
      </w:r>
      <w:r w:rsidR="0046754B">
        <w:rPr>
          <w:sz w:val="28"/>
          <w:szCs w:val="28"/>
        </w:rPr>
        <w:t xml:space="preserve">образных, методологических, технических </w:t>
      </w:r>
      <w:r w:rsidR="0046754B" w:rsidRPr="00517A38">
        <w:rPr>
          <w:sz w:val="28"/>
          <w:szCs w:val="28"/>
        </w:rPr>
        <w:t>требований и</w:t>
      </w:r>
      <w:r w:rsidR="0046754B">
        <w:rPr>
          <w:sz w:val="28"/>
          <w:szCs w:val="28"/>
        </w:rPr>
        <w:t xml:space="preserve"> перечень самих задач.</w:t>
      </w:r>
    </w:p>
    <w:p w:rsidR="0046754B" w:rsidRDefault="0046754B" w:rsidP="00DA2B48">
      <w:pPr>
        <w:pStyle w:val="Default"/>
        <w:spacing w:line="360" w:lineRule="auto"/>
        <w:ind w:firstLine="851"/>
        <w:jc w:val="both"/>
        <w:rPr>
          <w:sz w:val="28"/>
          <w:szCs w:val="28"/>
        </w:rPr>
      </w:pPr>
      <w:r w:rsidRPr="009272FB">
        <w:rPr>
          <w:sz w:val="28"/>
          <w:szCs w:val="28"/>
        </w:rPr>
        <w:t>Техническое задание</w:t>
      </w:r>
      <w:r>
        <w:rPr>
          <w:sz w:val="28"/>
          <w:szCs w:val="28"/>
        </w:rPr>
        <w:t xml:space="preserve"> на разработку серии плакатов (не менее 4-х) по принципу </w:t>
      </w:r>
      <w:proofErr w:type="spellStart"/>
      <w:r>
        <w:rPr>
          <w:sz w:val="28"/>
          <w:szCs w:val="28"/>
        </w:rPr>
        <w:t>моносерийности</w:t>
      </w:r>
      <w:proofErr w:type="spellEnd"/>
      <w:r>
        <w:rPr>
          <w:sz w:val="28"/>
          <w:szCs w:val="28"/>
        </w:rPr>
        <w:t>.</w:t>
      </w:r>
    </w:p>
    <w:p w:rsidR="005178CC" w:rsidRPr="00EA1231" w:rsidRDefault="0046754B" w:rsidP="005178CC">
      <w:pPr>
        <w:pStyle w:val="Default"/>
        <w:spacing w:line="360" w:lineRule="auto"/>
        <w:ind w:firstLine="851"/>
        <w:jc w:val="both"/>
        <w:rPr>
          <w:sz w:val="28"/>
          <w:szCs w:val="28"/>
        </w:rPr>
      </w:pPr>
      <w:r w:rsidRPr="00EA1231">
        <w:rPr>
          <w:sz w:val="28"/>
          <w:szCs w:val="28"/>
        </w:rPr>
        <w:t>Задания</w:t>
      </w:r>
      <w:r w:rsidR="00EA1231">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1231">
        <w:rPr>
          <w:sz w:val="28"/>
          <w:szCs w:val="28"/>
        </w:rPr>
        <w:t>с</w:t>
      </w:r>
      <w:r w:rsidR="0046754B" w:rsidRPr="005E4177">
        <w:rPr>
          <w:sz w:val="28"/>
          <w:szCs w:val="28"/>
        </w:rPr>
        <w:t>бор</w:t>
      </w:r>
      <w:r w:rsidR="0046754B">
        <w:rPr>
          <w:sz w:val="28"/>
          <w:szCs w:val="28"/>
        </w:rPr>
        <w:t xml:space="preserve"> и изучение аналогов современного плаката</w:t>
      </w:r>
      <w:r w:rsidR="00EA1231">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1231">
        <w:rPr>
          <w:sz w:val="28"/>
          <w:szCs w:val="28"/>
        </w:rPr>
        <w:t>а</w:t>
      </w:r>
      <w:r w:rsidR="005E4177">
        <w:rPr>
          <w:sz w:val="28"/>
          <w:szCs w:val="28"/>
        </w:rPr>
        <w:t>нализ</w:t>
      </w:r>
      <w:r w:rsidR="0046754B">
        <w:rPr>
          <w:sz w:val="28"/>
          <w:szCs w:val="28"/>
        </w:rPr>
        <w:t xml:space="preserve"> исходн</w:t>
      </w:r>
      <w:r w:rsidR="005E4177">
        <w:rPr>
          <w:sz w:val="28"/>
          <w:szCs w:val="28"/>
        </w:rPr>
        <w:t>ой ситуации</w:t>
      </w:r>
      <w:r w:rsidR="00EA1231">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1231">
        <w:rPr>
          <w:sz w:val="28"/>
          <w:szCs w:val="28"/>
        </w:rPr>
        <w:t>в</w:t>
      </w:r>
      <w:r w:rsidR="005E4177">
        <w:rPr>
          <w:sz w:val="28"/>
          <w:szCs w:val="28"/>
        </w:rPr>
        <w:t>ыбор</w:t>
      </w:r>
      <w:r w:rsidR="0046754B">
        <w:rPr>
          <w:sz w:val="28"/>
          <w:szCs w:val="28"/>
        </w:rPr>
        <w:t xml:space="preserve"> тем</w:t>
      </w:r>
      <w:r w:rsidR="005E4177">
        <w:rPr>
          <w:sz w:val="28"/>
          <w:szCs w:val="28"/>
        </w:rPr>
        <w:t>ы</w:t>
      </w:r>
      <w:r w:rsidR="0046754B">
        <w:rPr>
          <w:sz w:val="28"/>
          <w:szCs w:val="28"/>
        </w:rPr>
        <w:t xml:space="preserve">, </w:t>
      </w:r>
      <w:r w:rsidR="005E4177">
        <w:rPr>
          <w:sz w:val="28"/>
          <w:szCs w:val="28"/>
        </w:rPr>
        <w:t xml:space="preserve">постановка </w:t>
      </w:r>
      <w:r w:rsidR="0046754B">
        <w:rPr>
          <w:sz w:val="28"/>
          <w:szCs w:val="28"/>
        </w:rPr>
        <w:t>цели</w:t>
      </w:r>
      <w:r w:rsidR="005E4177">
        <w:rPr>
          <w:sz w:val="28"/>
          <w:szCs w:val="28"/>
        </w:rPr>
        <w:t xml:space="preserve"> и</w:t>
      </w:r>
      <w:r w:rsidR="0046754B">
        <w:rPr>
          <w:sz w:val="28"/>
          <w:szCs w:val="28"/>
        </w:rPr>
        <w:t xml:space="preserve"> задач, </w:t>
      </w:r>
      <w:r w:rsidR="005E4177">
        <w:rPr>
          <w:sz w:val="28"/>
          <w:szCs w:val="28"/>
        </w:rPr>
        <w:t xml:space="preserve">выработка </w:t>
      </w:r>
      <w:r w:rsidR="0046754B">
        <w:rPr>
          <w:sz w:val="28"/>
          <w:szCs w:val="28"/>
        </w:rPr>
        <w:t>концепци</w:t>
      </w:r>
      <w:r w:rsidR="005E4177">
        <w:rPr>
          <w:sz w:val="28"/>
          <w:szCs w:val="28"/>
        </w:rPr>
        <w:t>и</w:t>
      </w:r>
      <w:r w:rsidR="00EA1231">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1231">
        <w:rPr>
          <w:sz w:val="28"/>
          <w:szCs w:val="28"/>
        </w:rPr>
        <w:t>в</w:t>
      </w:r>
      <w:r w:rsidR="005E4177">
        <w:rPr>
          <w:sz w:val="28"/>
          <w:szCs w:val="28"/>
        </w:rPr>
        <w:t xml:space="preserve">изуализация </w:t>
      </w:r>
      <w:proofErr w:type="spellStart"/>
      <w:r w:rsidR="005E4177">
        <w:rPr>
          <w:sz w:val="28"/>
          <w:szCs w:val="28"/>
        </w:rPr>
        <w:t>смысло</w:t>
      </w:r>
      <w:r w:rsidR="0046754B" w:rsidRPr="00E376A4">
        <w:rPr>
          <w:sz w:val="28"/>
          <w:szCs w:val="28"/>
        </w:rPr>
        <w:t>образов</w:t>
      </w:r>
      <w:proofErr w:type="spellEnd"/>
      <w:r w:rsidR="0046754B" w:rsidRPr="00E376A4">
        <w:rPr>
          <w:sz w:val="28"/>
          <w:szCs w:val="28"/>
        </w:rPr>
        <w:t xml:space="preserve">, </w:t>
      </w:r>
      <w:r w:rsidR="005E4177">
        <w:rPr>
          <w:sz w:val="28"/>
          <w:szCs w:val="28"/>
        </w:rPr>
        <w:t xml:space="preserve">поиск </w:t>
      </w:r>
      <w:r w:rsidR="0046754B" w:rsidRPr="00E376A4">
        <w:rPr>
          <w:sz w:val="28"/>
          <w:szCs w:val="28"/>
        </w:rPr>
        <w:t>метафор</w:t>
      </w:r>
      <w:r w:rsidR="005E4177">
        <w:rPr>
          <w:sz w:val="28"/>
          <w:szCs w:val="28"/>
        </w:rPr>
        <w:t xml:space="preserve">ического </w:t>
      </w:r>
      <w:r w:rsidR="004538A5">
        <w:rPr>
          <w:sz w:val="28"/>
          <w:szCs w:val="28"/>
        </w:rPr>
        <w:t>значения</w:t>
      </w:r>
      <w:r w:rsidR="00EA1231">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1231">
        <w:rPr>
          <w:sz w:val="28"/>
          <w:szCs w:val="28"/>
        </w:rPr>
        <w:t>р</w:t>
      </w:r>
      <w:r w:rsidR="005E4177">
        <w:rPr>
          <w:sz w:val="28"/>
          <w:szCs w:val="28"/>
        </w:rPr>
        <w:t xml:space="preserve">азработка </w:t>
      </w:r>
      <w:proofErr w:type="spellStart"/>
      <w:r w:rsidR="005E4177">
        <w:rPr>
          <w:sz w:val="28"/>
          <w:szCs w:val="28"/>
        </w:rPr>
        <w:t>слогана</w:t>
      </w:r>
      <w:proofErr w:type="spellEnd"/>
      <w:r w:rsidR="00EA1231">
        <w:rPr>
          <w:sz w:val="28"/>
          <w:szCs w:val="28"/>
        </w:rPr>
        <w:t>;</w:t>
      </w:r>
    </w:p>
    <w:p w:rsidR="00840D06" w:rsidRDefault="005178CC" w:rsidP="00840D06">
      <w:pPr>
        <w:pStyle w:val="Default"/>
        <w:spacing w:line="360" w:lineRule="auto"/>
        <w:ind w:firstLine="851"/>
        <w:rPr>
          <w:sz w:val="28"/>
          <w:szCs w:val="28"/>
        </w:rPr>
      </w:pPr>
      <w:r w:rsidRPr="00B06F41">
        <w:rPr>
          <w:b/>
          <w:color w:val="auto"/>
          <w:sz w:val="28"/>
          <w:szCs w:val="28"/>
        </w:rPr>
        <w:t>–</w:t>
      </w:r>
      <w:r>
        <w:rPr>
          <w:b/>
          <w:color w:val="auto"/>
          <w:sz w:val="28"/>
          <w:szCs w:val="28"/>
        </w:rPr>
        <w:t xml:space="preserve"> </w:t>
      </w:r>
      <w:r w:rsidR="00EA1231">
        <w:rPr>
          <w:sz w:val="28"/>
          <w:szCs w:val="28"/>
        </w:rPr>
        <w:t>н</w:t>
      </w:r>
      <w:r w:rsidR="005E4177">
        <w:rPr>
          <w:sz w:val="28"/>
          <w:szCs w:val="28"/>
        </w:rPr>
        <w:t xml:space="preserve">аработка </w:t>
      </w:r>
      <w:proofErr w:type="spellStart"/>
      <w:r w:rsidR="005E4177">
        <w:rPr>
          <w:sz w:val="28"/>
          <w:szCs w:val="28"/>
        </w:rPr>
        <w:t>клаузур</w:t>
      </w:r>
      <w:proofErr w:type="spellEnd"/>
      <w:r w:rsidR="00EA1231">
        <w:rPr>
          <w:sz w:val="28"/>
          <w:szCs w:val="28"/>
        </w:rPr>
        <w:t>,</w:t>
      </w:r>
      <w:r w:rsidR="005E4177">
        <w:rPr>
          <w:sz w:val="28"/>
          <w:szCs w:val="28"/>
        </w:rPr>
        <w:t xml:space="preserve"> </w:t>
      </w:r>
      <w:r w:rsidR="00EA1231">
        <w:rPr>
          <w:sz w:val="28"/>
          <w:szCs w:val="28"/>
        </w:rPr>
        <w:t>н</w:t>
      </w:r>
      <w:r w:rsidR="0046754B" w:rsidRPr="005E4177">
        <w:rPr>
          <w:sz w:val="28"/>
          <w:szCs w:val="28"/>
        </w:rPr>
        <w:t>ал</w:t>
      </w:r>
      <w:r w:rsidR="00840D06">
        <w:rPr>
          <w:sz w:val="28"/>
          <w:szCs w:val="28"/>
        </w:rPr>
        <w:t>ичие поисковых эскизов;</w:t>
      </w:r>
    </w:p>
    <w:p w:rsidR="005178CC" w:rsidRDefault="00840D06" w:rsidP="00840D06">
      <w:pPr>
        <w:pStyle w:val="Default"/>
        <w:spacing w:line="360" w:lineRule="auto"/>
        <w:ind w:firstLine="851"/>
        <w:rPr>
          <w:sz w:val="28"/>
          <w:szCs w:val="28"/>
        </w:rPr>
      </w:pPr>
      <w:r w:rsidRPr="00EA1231">
        <w:rPr>
          <w:color w:val="auto"/>
          <w:sz w:val="28"/>
          <w:szCs w:val="28"/>
        </w:rPr>
        <w:t xml:space="preserve">– </w:t>
      </w:r>
      <w:r>
        <w:rPr>
          <w:sz w:val="28"/>
          <w:szCs w:val="28"/>
        </w:rPr>
        <w:t>в</w:t>
      </w:r>
      <w:r w:rsidR="004538A5" w:rsidRPr="00E376A4">
        <w:rPr>
          <w:sz w:val="28"/>
          <w:szCs w:val="28"/>
        </w:rPr>
        <w:t>ыбор графическ</w:t>
      </w:r>
      <w:r w:rsidR="004538A5">
        <w:rPr>
          <w:sz w:val="28"/>
          <w:szCs w:val="28"/>
        </w:rPr>
        <w:t>их средств и цветового решения</w:t>
      </w:r>
      <w:r>
        <w:rPr>
          <w:sz w:val="28"/>
          <w:szCs w:val="28"/>
        </w:rPr>
        <w:t>;</w:t>
      </w:r>
    </w:p>
    <w:p w:rsidR="000E7194" w:rsidRPr="00226587" w:rsidRDefault="005178CC" w:rsidP="00226587">
      <w:pPr>
        <w:pStyle w:val="Default"/>
        <w:spacing w:line="360" w:lineRule="auto"/>
        <w:ind w:firstLine="851"/>
        <w:jc w:val="both"/>
        <w:rPr>
          <w:sz w:val="28"/>
          <w:szCs w:val="28"/>
        </w:rPr>
      </w:pPr>
      <w:r w:rsidRPr="00B06F41">
        <w:rPr>
          <w:b/>
          <w:color w:val="auto"/>
          <w:sz w:val="28"/>
          <w:szCs w:val="28"/>
        </w:rPr>
        <w:t xml:space="preserve">– </w:t>
      </w:r>
      <w:r w:rsidR="00840D06">
        <w:rPr>
          <w:sz w:val="28"/>
          <w:szCs w:val="28"/>
        </w:rPr>
        <w:t>к</w:t>
      </w:r>
      <w:r w:rsidR="004538A5">
        <w:rPr>
          <w:sz w:val="28"/>
          <w:szCs w:val="28"/>
        </w:rPr>
        <w:t>онечная</w:t>
      </w:r>
      <w:r w:rsidR="0046754B" w:rsidRPr="00E376A4">
        <w:rPr>
          <w:sz w:val="28"/>
          <w:szCs w:val="28"/>
        </w:rPr>
        <w:t xml:space="preserve"> визуализаци</w:t>
      </w:r>
      <w:r w:rsidR="004538A5">
        <w:rPr>
          <w:sz w:val="28"/>
          <w:szCs w:val="28"/>
        </w:rPr>
        <w:t>я</w:t>
      </w:r>
      <w:r w:rsidR="0046754B">
        <w:rPr>
          <w:sz w:val="28"/>
          <w:szCs w:val="28"/>
        </w:rPr>
        <w:t xml:space="preserve"> </w:t>
      </w:r>
      <w:proofErr w:type="spellStart"/>
      <w:r w:rsidR="0046754B">
        <w:rPr>
          <w:sz w:val="28"/>
          <w:szCs w:val="28"/>
        </w:rPr>
        <w:t>моносерии</w:t>
      </w:r>
      <w:proofErr w:type="spellEnd"/>
      <w:r w:rsidR="0046754B" w:rsidRPr="00E376A4">
        <w:rPr>
          <w:sz w:val="28"/>
          <w:szCs w:val="28"/>
        </w:rPr>
        <w:t>.</w:t>
      </w:r>
    </w:p>
    <w:p w:rsidR="005178CC" w:rsidRPr="00EA1231" w:rsidRDefault="00EA1231" w:rsidP="005178CC">
      <w:pPr>
        <w:pStyle w:val="Default"/>
        <w:spacing w:line="360" w:lineRule="auto"/>
        <w:ind w:firstLine="851"/>
        <w:jc w:val="both"/>
        <w:rPr>
          <w:sz w:val="28"/>
          <w:szCs w:val="28"/>
        </w:rPr>
      </w:pPr>
      <w:r>
        <w:rPr>
          <w:sz w:val="28"/>
          <w:szCs w:val="28"/>
        </w:rPr>
        <w:t>Требования:</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lastRenderedPageBreak/>
        <w:t xml:space="preserve">– </w:t>
      </w:r>
      <w:r w:rsidR="00EA0E2A">
        <w:rPr>
          <w:sz w:val="28"/>
          <w:szCs w:val="28"/>
        </w:rPr>
        <w:t>п</w:t>
      </w:r>
      <w:r w:rsidR="0046754B">
        <w:rPr>
          <w:sz w:val="28"/>
          <w:szCs w:val="28"/>
        </w:rPr>
        <w:t>риме</w:t>
      </w:r>
      <w:r w:rsidR="0046754B" w:rsidRPr="008F2B2E">
        <w:rPr>
          <w:sz w:val="28"/>
          <w:szCs w:val="28"/>
        </w:rPr>
        <w:t>н</w:t>
      </w:r>
      <w:r w:rsidR="0046754B">
        <w:rPr>
          <w:sz w:val="28"/>
          <w:szCs w:val="28"/>
        </w:rPr>
        <w:t>ять</w:t>
      </w:r>
      <w:r w:rsidR="0046754B" w:rsidRPr="008F2B2E">
        <w:rPr>
          <w:sz w:val="28"/>
          <w:szCs w:val="28"/>
        </w:rPr>
        <w:t xml:space="preserve"> различны</w:t>
      </w:r>
      <w:r w:rsidR="0046754B">
        <w:rPr>
          <w:sz w:val="28"/>
          <w:szCs w:val="28"/>
        </w:rPr>
        <w:t>е</w:t>
      </w:r>
      <w:r w:rsidR="0046754B" w:rsidRPr="008F2B2E">
        <w:rPr>
          <w:sz w:val="28"/>
          <w:szCs w:val="28"/>
        </w:rPr>
        <w:t xml:space="preserve"> тип</w:t>
      </w:r>
      <w:r w:rsidR="0046754B">
        <w:rPr>
          <w:sz w:val="28"/>
          <w:szCs w:val="28"/>
        </w:rPr>
        <w:t>ы</w:t>
      </w:r>
      <w:r w:rsidR="0046754B" w:rsidRPr="008F2B2E">
        <w:rPr>
          <w:sz w:val="28"/>
          <w:szCs w:val="28"/>
        </w:rPr>
        <w:t xml:space="preserve"> визуализации, изобразительны</w:t>
      </w:r>
      <w:r w:rsidR="0046754B">
        <w:rPr>
          <w:sz w:val="28"/>
          <w:szCs w:val="28"/>
        </w:rPr>
        <w:t>е</w:t>
      </w:r>
      <w:r w:rsidR="0046754B" w:rsidRPr="008F2B2E">
        <w:rPr>
          <w:sz w:val="28"/>
          <w:szCs w:val="28"/>
        </w:rPr>
        <w:t xml:space="preserve"> средств</w:t>
      </w:r>
      <w:r w:rsidR="0046754B">
        <w:rPr>
          <w:sz w:val="28"/>
          <w:szCs w:val="28"/>
        </w:rPr>
        <w:t>а</w:t>
      </w:r>
      <w:r w:rsidR="0046754B" w:rsidRPr="008F2B2E">
        <w:rPr>
          <w:sz w:val="28"/>
          <w:szCs w:val="28"/>
        </w:rPr>
        <w:t xml:space="preserve"> и графически</w:t>
      </w:r>
      <w:r w:rsidR="0046754B">
        <w:rPr>
          <w:sz w:val="28"/>
          <w:szCs w:val="28"/>
        </w:rPr>
        <w:t>е</w:t>
      </w:r>
      <w:r w:rsidR="0046754B" w:rsidRPr="008F2B2E">
        <w:rPr>
          <w:sz w:val="28"/>
          <w:szCs w:val="28"/>
        </w:rPr>
        <w:t xml:space="preserve"> прием</w:t>
      </w:r>
      <w:r w:rsidR="0046754B">
        <w:rPr>
          <w:sz w:val="28"/>
          <w:szCs w:val="28"/>
        </w:rPr>
        <w:t>ы</w:t>
      </w:r>
      <w:r w:rsidR="0046754B" w:rsidRPr="008F2B2E">
        <w:rPr>
          <w:sz w:val="28"/>
          <w:szCs w:val="28"/>
        </w:rPr>
        <w:t xml:space="preserve"> для наиболее полного выражения содержания коммуникативного сообщения</w:t>
      </w:r>
      <w:r w:rsidR="00EA0E2A">
        <w:rPr>
          <w:sz w:val="28"/>
          <w:szCs w:val="28"/>
        </w:rPr>
        <w:t>;</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0E2A">
        <w:rPr>
          <w:sz w:val="28"/>
          <w:szCs w:val="28"/>
        </w:rPr>
        <w:t>п</w:t>
      </w:r>
      <w:r w:rsidR="00B60632">
        <w:rPr>
          <w:sz w:val="28"/>
          <w:szCs w:val="28"/>
        </w:rPr>
        <w:t xml:space="preserve">ередавать в серийных изображениях единую смысловую идею, которая может восприниматься как развернутое повествование при восприятии всех частей целого. </w:t>
      </w:r>
      <w:r w:rsidR="00893AD2">
        <w:rPr>
          <w:sz w:val="28"/>
          <w:szCs w:val="28"/>
        </w:rPr>
        <w:t xml:space="preserve">При этом </w:t>
      </w:r>
      <w:r w:rsidR="001274EC" w:rsidRPr="008F2B2E">
        <w:rPr>
          <w:sz w:val="28"/>
          <w:szCs w:val="28"/>
        </w:rPr>
        <w:t>каждое отдельное изображение</w:t>
      </w:r>
      <w:r w:rsidR="006C7621">
        <w:rPr>
          <w:sz w:val="28"/>
          <w:szCs w:val="28"/>
        </w:rPr>
        <w:t xml:space="preserve"> рассматривается как законченный дизайн-продукт, который привносит сво</w:t>
      </w:r>
      <w:r w:rsidR="00962753">
        <w:rPr>
          <w:sz w:val="28"/>
          <w:szCs w:val="28"/>
        </w:rPr>
        <w:t>е</w:t>
      </w:r>
      <w:r w:rsidR="006C7621">
        <w:rPr>
          <w:sz w:val="28"/>
          <w:szCs w:val="28"/>
        </w:rPr>
        <w:t xml:space="preserve"> </w:t>
      </w:r>
      <w:r w:rsidR="00962753">
        <w:rPr>
          <w:sz w:val="28"/>
          <w:szCs w:val="28"/>
        </w:rPr>
        <w:t>смыслопонимание</w:t>
      </w:r>
      <w:r w:rsidR="006C7621">
        <w:rPr>
          <w:sz w:val="28"/>
          <w:szCs w:val="28"/>
        </w:rPr>
        <w:t>, ассоциативно связанн</w:t>
      </w:r>
      <w:r w:rsidR="00962753">
        <w:rPr>
          <w:sz w:val="28"/>
          <w:szCs w:val="28"/>
        </w:rPr>
        <w:t>ое</w:t>
      </w:r>
      <w:r w:rsidR="006C7621">
        <w:rPr>
          <w:sz w:val="28"/>
          <w:szCs w:val="28"/>
        </w:rPr>
        <w:t xml:space="preserve"> с </w:t>
      </w:r>
      <w:r w:rsidR="00962753">
        <w:rPr>
          <w:sz w:val="28"/>
          <w:szCs w:val="28"/>
        </w:rPr>
        <w:t xml:space="preserve">сущностным </w:t>
      </w:r>
      <w:r w:rsidR="006C7621">
        <w:rPr>
          <w:sz w:val="28"/>
          <w:szCs w:val="28"/>
        </w:rPr>
        <w:t>содержание</w:t>
      </w:r>
      <w:r w:rsidR="00962753">
        <w:rPr>
          <w:sz w:val="28"/>
          <w:szCs w:val="28"/>
        </w:rPr>
        <w:t>м</w:t>
      </w:r>
      <w:r w:rsidR="006C7621">
        <w:rPr>
          <w:sz w:val="28"/>
          <w:szCs w:val="28"/>
        </w:rPr>
        <w:t xml:space="preserve"> всей серии</w:t>
      </w:r>
      <w:r w:rsidR="00EA0E2A">
        <w:rPr>
          <w:sz w:val="28"/>
          <w:szCs w:val="28"/>
        </w:rPr>
        <w:t>;</w:t>
      </w:r>
    </w:p>
    <w:p w:rsidR="00962753" w:rsidRP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0E2A">
        <w:rPr>
          <w:sz w:val="28"/>
          <w:szCs w:val="28"/>
        </w:rPr>
        <w:t>п</w:t>
      </w:r>
      <w:r w:rsidR="00962753">
        <w:rPr>
          <w:sz w:val="28"/>
          <w:szCs w:val="28"/>
        </w:rPr>
        <w:t xml:space="preserve">ередавать </w:t>
      </w:r>
      <w:r w:rsidR="00E1506C">
        <w:rPr>
          <w:sz w:val="28"/>
          <w:szCs w:val="28"/>
        </w:rPr>
        <w:t xml:space="preserve">через смысловое послание </w:t>
      </w:r>
      <w:r w:rsidR="0058047A">
        <w:rPr>
          <w:sz w:val="28"/>
          <w:szCs w:val="28"/>
        </w:rPr>
        <w:t xml:space="preserve">и образное наполнение </w:t>
      </w:r>
      <w:r w:rsidR="00962753">
        <w:rPr>
          <w:sz w:val="28"/>
          <w:szCs w:val="28"/>
        </w:rPr>
        <w:t>основн</w:t>
      </w:r>
      <w:r w:rsidR="00E1506C">
        <w:rPr>
          <w:sz w:val="28"/>
          <w:szCs w:val="28"/>
        </w:rPr>
        <w:t>ой замысел</w:t>
      </w:r>
      <w:r w:rsidR="0058047A">
        <w:rPr>
          <w:sz w:val="28"/>
          <w:szCs w:val="28"/>
        </w:rPr>
        <w:t xml:space="preserve"> проекта</w:t>
      </w:r>
      <w:r w:rsidR="00E1506C">
        <w:rPr>
          <w:sz w:val="28"/>
          <w:szCs w:val="28"/>
        </w:rPr>
        <w:t xml:space="preserve">, </w:t>
      </w:r>
      <w:r w:rsidR="0058047A">
        <w:rPr>
          <w:sz w:val="28"/>
          <w:szCs w:val="28"/>
        </w:rPr>
        <w:t xml:space="preserve">следовать современным тенденциям развития дизайна и запросам  </w:t>
      </w:r>
      <w:r w:rsidR="0058047A" w:rsidRPr="008F2B2E">
        <w:rPr>
          <w:sz w:val="28"/>
          <w:szCs w:val="28"/>
        </w:rPr>
        <w:t>целевой аудитории.</w:t>
      </w:r>
    </w:p>
    <w:p w:rsidR="005178CC" w:rsidRPr="00840D06" w:rsidRDefault="00840D06" w:rsidP="005178CC">
      <w:pPr>
        <w:pStyle w:val="Default"/>
        <w:spacing w:line="360" w:lineRule="auto"/>
        <w:ind w:firstLine="851"/>
        <w:jc w:val="both"/>
        <w:rPr>
          <w:sz w:val="28"/>
          <w:szCs w:val="28"/>
        </w:rPr>
      </w:pPr>
      <w:r>
        <w:rPr>
          <w:sz w:val="28"/>
          <w:szCs w:val="28"/>
        </w:rPr>
        <w:t>Технические параметры:</w:t>
      </w:r>
    </w:p>
    <w:p w:rsid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46754B">
        <w:rPr>
          <w:sz w:val="28"/>
          <w:szCs w:val="28"/>
        </w:rPr>
        <w:t>4 плаката. Формат А</w:t>
      </w:r>
      <w:proofErr w:type="gramStart"/>
      <w:r w:rsidR="0046754B">
        <w:rPr>
          <w:sz w:val="28"/>
          <w:szCs w:val="28"/>
        </w:rPr>
        <w:t>2</w:t>
      </w:r>
      <w:proofErr w:type="gramEnd"/>
      <w:r w:rsidR="0046754B">
        <w:rPr>
          <w:sz w:val="28"/>
          <w:szCs w:val="28"/>
        </w:rPr>
        <w:t xml:space="preserve"> (420х594 мм)</w:t>
      </w:r>
      <w:r w:rsidR="00EA0E2A">
        <w:rPr>
          <w:sz w:val="28"/>
          <w:szCs w:val="28"/>
        </w:rPr>
        <w:t>;</w:t>
      </w:r>
    </w:p>
    <w:p w:rsidR="0046754B" w:rsidRPr="005178CC" w:rsidRDefault="005178CC" w:rsidP="005178CC">
      <w:pPr>
        <w:pStyle w:val="Default"/>
        <w:spacing w:line="360" w:lineRule="auto"/>
        <w:ind w:firstLine="851"/>
        <w:jc w:val="both"/>
        <w:rPr>
          <w:i/>
          <w:sz w:val="28"/>
          <w:szCs w:val="28"/>
          <w:u w:val="single"/>
        </w:rPr>
      </w:pPr>
      <w:r w:rsidRPr="00B06F41">
        <w:rPr>
          <w:b/>
          <w:color w:val="auto"/>
          <w:sz w:val="28"/>
          <w:szCs w:val="28"/>
        </w:rPr>
        <w:t xml:space="preserve">– </w:t>
      </w:r>
      <w:r w:rsidR="00EA0E2A">
        <w:rPr>
          <w:sz w:val="28"/>
          <w:szCs w:val="28"/>
        </w:rPr>
        <w:t>ц</w:t>
      </w:r>
      <w:r w:rsidR="0046754B">
        <w:rPr>
          <w:sz w:val="28"/>
          <w:szCs w:val="28"/>
        </w:rPr>
        <w:t xml:space="preserve">ветовая модель для печати – </w:t>
      </w:r>
      <w:r w:rsidR="0046754B">
        <w:rPr>
          <w:sz w:val="28"/>
          <w:szCs w:val="28"/>
          <w:lang w:val="en-US"/>
        </w:rPr>
        <w:t>CMYK</w:t>
      </w:r>
      <w:r w:rsidR="0046754B">
        <w:rPr>
          <w:sz w:val="28"/>
          <w:szCs w:val="28"/>
        </w:rPr>
        <w:t>, для электронной версии –</w:t>
      </w:r>
      <w:r w:rsidR="0046754B" w:rsidRPr="003D1CFF">
        <w:rPr>
          <w:sz w:val="28"/>
          <w:szCs w:val="28"/>
        </w:rPr>
        <w:t xml:space="preserve"> </w:t>
      </w:r>
      <w:r w:rsidR="0046754B">
        <w:rPr>
          <w:sz w:val="28"/>
          <w:szCs w:val="28"/>
          <w:lang w:val="en-US"/>
        </w:rPr>
        <w:t>RGB</w:t>
      </w:r>
      <w:r w:rsidR="0046754B">
        <w:rPr>
          <w:sz w:val="28"/>
          <w:szCs w:val="28"/>
        </w:rPr>
        <w:t>.</w:t>
      </w:r>
    </w:p>
    <w:p w:rsidR="0046754B" w:rsidRDefault="0046754B" w:rsidP="00DA2B48">
      <w:pPr>
        <w:pStyle w:val="Default"/>
        <w:spacing w:line="360" w:lineRule="auto"/>
        <w:ind w:firstLine="851"/>
        <w:jc w:val="both"/>
        <w:rPr>
          <w:sz w:val="28"/>
          <w:szCs w:val="28"/>
        </w:rPr>
      </w:pPr>
      <w:r w:rsidRPr="003D1CFF">
        <w:rPr>
          <w:sz w:val="28"/>
          <w:szCs w:val="28"/>
        </w:rPr>
        <w:t xml:space="preserve">В </w:t>
      </w:r>
      <w:proofErr w:type="spellStart"/>
      <w:r w:rsidRPr="003D1CFF">
        <w:rPr>
          <w:sz w:val="28"/>
          <w:szCs w:val="28"/>
        </w:rPr>
        <w:t>моносерии</w:t>
      </w:r>
      <w:proofErr w:type="spellEnd"/>
      <w:r w:rsidRPr="003D1CFF">
        <w:rPr>
          <w:sz w:val="28"/>
          <w:szCs w:val="28"/>
        </w:rPr>
        <w:t xml:space="preserve"> всегда заявлен главный участник, некий объект, являющийся доминантой в каждом плакате, попадающий в различные игровые ситуации и подверженный определенного рода изменения. При этом он может вступать во взаимодействия с остальными элементам композиции.</w:t>
      </w:r>
    </w:p>
    <w:p w:rsidR="0046754B" w:rsidRDefault="0046754B" w:rsidP="00DA2B48">
      <w:pPr>
        <w:pStyle w:val="Default"/>
        <w:spacing w:line="360" w:lineRule="auto"/>
        <w:ind w:firstLine="851"/>
        <w:jc w:val="both"/>
        <w:rPr>
          <w:sz w:val="28"/>
          <w:szCs w:val="28"/>
        </w:rPr>
      </w:pPr>
      <w:r w:rsidRPr="00E1542D">
        <w:rPr>
          <w:sz w:val="28"/>
          <w:szCs w:val="28"/>
        </w:rPr>
        <w:t>На начальном этапе студентам предлага</w:t>
      </w:r>
      <w:r w:rsidR="009F7404">
        <w:rPr>
          <w:sz w:val="28"/>
          <w:szCs w:val="28"/>
        </w:rPr>
        <w:t>ется</w:t>
      </w:r>
      <w:r w:rsidRPr="00E1542D">
        <w:rPr>
          <w:sz w:val="28"/>
          <w:szCs w:val="28"/>
        </w:rPr>
        <w:t xml:space="preserve"> поработать над идеей серии</w:t>
      </w:r>
      <w:r w:rsidR="009E102A">
        <w:rPr>
          <w:sz w:val="28"/>
          <w:szCs w:val="28"/>
        </w:rPr>
        <w:t>,</w:t>
      </w:r>
      <w:r w:rsidRPr="00E1542D">
        <w:rPr>
          <w:sz w:val="28"/>
          <w:szCs w:val="28"/>
        </w:rPr>
        <w:t xml:space="preserve"> </w:t>
      </w:r>
      <w:proofErr w:type="gramStart"/>
      <w:r w:rsidR="0058047A">
        <w:rPr>
          <w:sz w:val="28"/>
          <w:szCs w:val="28"/>
        </w:rPr>
        <w:t>использовав</w:t>
      </w:r>
      <w:proofErr w:type="gramEnd"/>
      <w:r w:rsidR="0058047A">
        <w:rPr>
          <w:sz w:val="28"/>
          <w:szCs w:val="28"/>
        </w:rPr>
        <w:t xml:space="preserve"> основные</w:t>
      </w:r>
      <w:r w:rsidRPr="00E1542D">
        <w:rPr>
          <w:sz w:val="28"/>
          <w:szCs w:val="28"/>
        </w:rPr>
        <w:t xml:space="preserve"> </w:t>
      </w:r>
      <w:r w:rsidR="0058047A">
        <w:rPr>
          <w:sz w:val="28"/>
          <w:szCs w:val="28"/>
        </w:rPr>
        <w:t>визуальные приемы</w:t>
      </w:r>
      <w:r w:rsidR="009F7404">
        <w:rPr>
          <w:sz w:val="28"/>
          <w:szCs w:val="28"/>
        </w:rPr>
        <w:t xml:space="preserve">, </w:t>
      </w:r>
      <w:r w:rsidRPr="00E1542D">
        <w:rPr>
          <w:sz w:val="28"/>
          <w:szCs w:val="28"/>
        </w:rPr>
        <w:t>такие как «образ</w:t>
      </w:r>
      <w:r w:rsidR="009F7404">
        <w:rPr>
          <w:sz w:val="28"/>
          <w:szCs w:val="28"/>
        </w:rPr>
        <w:t xml:space="preserve">ное </w:t>
      </w:r>
      <w:r w:rsidRPr="00E1542D">
        <w:rPr>
          <w:sz w:val="28"/>
          <w:szCs w:val="28"/>
        </w:rPr>
        <w:t xml:space="preserve">решение», </w:t>
      </w:r>
      <w:r w:rsidR="009F7404">
        <w:rPr>
          <w:sz w:val="28"/>
          <w:szCs w:val="28"/>
        </w:rPr>
        <w:t xml:space="preserve">«постоянные и переменные константы», </w:t>
      </w:r>
      <w:r w:rsidRPr="00E1542D">
        <w:rPr>
          <w:sz w:val="28"/>
          <w:szCs w:val="28"/>
        </w:rPr>
        <w:t>«</w:t>
      </w:r>
      <w:r w:rsidR="009F7404">
        <w:rPr>
          <w:sz w:val="28"/>
          <w:szCs w:val="28"/>
        </w:rPr>
        <w:t>концептуальный подход</w:t>
      </w:r>
      <w:r w:rsidRPr="00E1542D">
        <w:rPr>
          <w:sz w:val="28"/>
          <w:szCs w:val="28"/>
        </w:rPr>
        <w:t xml:space="preserve">». </w:t>
      </w:r>
      <w:proofErr w:type="spellStart"/>
      <w:r w:rsidRPr="00E1542D">
        <w:rPr>
          <w:sz w:val="28"/>
          <w:szCs w:val="28"/>
        </w:rPr>
        <w:t>С</w:t>
      </w:r>
      <w:r w:rsidR="009F7404">
        <w:rPr>
          <w:sz w:val="28"/>
          <w:szCs w:val="28"/>
        </w:rPr>
        <w:t>амодостаточное</w:t>
      </w:r>
      <w:proofErr w:type="spellEnd"/>
      <w:r w:rsidR="009F7404">
        <w:rPr>
          <w:sz w:val="28"/>
          <w:szCs w:val="28"/>
        </w:rPr>
        <w:t xml:space="preserve"> дизайнерское</w:t>
      </w:r>
      <w:r w:rsidRPr="00E1542D">
        <w:rPr>
          <w:sz w:val="28"/>
          <w:szCs w:val="28"/>
        </w:rPr>
        <w:t xml:space="preserve"> мышление </w:t>
      </w:r>
      <w:r w:rsidR="009F7404">
        <w:rPr>
          <w:sz w:val="28"/>
          <w:szCs w:val="28"/>
        </w:rPr>
        <w:t xml:space="preserve">позволяет </w:t>
      </w:r>
      <w:r w:rsidR="009E102A">
        <w:rPr>
          <w:sz w:val="28"/>
          <w:szCs w:val="28"/>
        </w:rPr>
        <w:t xml:space="preserve">достаточно </w:t>
      </w:r>
      <w:r w:rsidR="009F7404">
        <w:rPr>
          <w:sz w:val="28"/>
          <w:szCs w:val="28"/>
        </w:rPr>
        <w:t>свободно</w:t>
      </w:r>
      <w:r w:rsidRPr="00E1542D">
        <w:rPr>
          <w:sz w:val="28"/>
          <w:szCs w:val="28"/>
        </w:rPr>
        <w:t xml:space="preserve"> </w:t>
      </w:r>
      <w:r w:rsidR="009E102A">
        <w:rPr>
          <w:sz w:val="28"/>
          <w:szCs w:val="28"/>
        </w:rPr>
        <w:t>применять</w:t>
      </w:r>
      <w:r w:rsidRPr="00E1542D">
        <w:rPr>
          <w:sz w:val="28"/>
          <w:szCs w:val="28"/>
        </w:rPr>
        <w:t xml:space="preserve"> основны</w:t>
      </w:r>
      <w:r w:rsidR="009E102A">
        <w:rPr>
          <w:sz w:val="28"/>
          <w:szCs w:val="28"/>
        </w:rPr>
        <w:t>е</w:t>
      </w:r>
      <w:r w:rsidRPr="00E1542D">
        <w:rPr>
          <w:sz w:val="28"/>
          <w:szCs w:val="28"/>
        </w:rPr>
        <w:t xml:space="preserve"> прием</w:t>
      </w:r>
      <w:r w:rsidR="009E102A">
        <w:rPr>
          <w:sz w:val="28"/>
          <w:szCs w:val="28"/>
        </w:rPr>
        <w:t>ы</w:t>
      </w:r>
      <w:r w:rsidRPr="00E1542D">
        <w:rPr>
          <w:sz w:val="28"/>
          <w:szCs w:val="28"/>
        </w:rPr>
        <w:t xml:space="preserve"> визуализации, </w:t>
      </w:r>
      <w:r w:rsidR="009E102A">
        <w:rPr>
          <w:sz w:val="28"/>
          <w:szCs w:val="28"/>
        </w:rPr>
        <w:t xml:space="preserve">которые </w:t>
      </w:r>
      <w:r w:rsidRPr="00E1542D">
        <w:rPr>
          <w:sz w:val="28"/>
          <w:szCs w:val="28"/>
        </w:rPr>
        <w:t>позволя</w:t>
      </w:r>
      <w:r w:rsidR="009E102A">
        <w:rPr>
          <w:sz w:val="28"/>
          <w:szCs w:val="28"/>
        </w:rPr>
        <w:t>ют</w:t>
      </w:r>
      <w:r w:rsidRPr="00E1542D">
        <w:rPr>
          <w:sz w:val="28"/>
          <w:szCs w:val="28"/>
        </w:rPr>
        <w:t xml:space="preserve">, </w:t>
      </w:r>
      <w:r w:rsidR="009E102A">
        <w:rPr>
          <w:sz w:val="28"/>
          <w:szCs w:val="28"/>
        </w:rPr>
        <w:t>в той или иной степени</w:t>
      </w:r>
      <w:r w:rsidRPr="00E1542D">
        <w:rPr>
          <w:sz w:val="28"/>
          <w:szCs w:val="28"/>
        </w:rPr>
        <w:t xml:space="preserve">, </w:t>
      </w:r>
      <w:r w:rsidR="009E102A">
        <w:rPr>
          <w:sz w:val="28"/>
          <w:szCs w:val="28"/>
        </w:rPr>
        <w:t>передать</w:t>
      </w:r>
      <w:r w:rsidRPr="00E1542D">
        <w:rPr>
          <w:sz w:val="28"/>
          <w:szCs w:val="28"/>
        </w:rPr>
        <w:t xml:space="preserve"> </w:t>
      </w:r>
      <w:r w:rsidR="009E102A">
        <w:rPr>
          <w:sz w:val="28"/>
          <w:szCs w:val="28"/>
        </w:rPr>
        <w:t>основной</w:t>
      </w:r>
      <w:r w:rsidRPr="00E1542D">
        <w:rPr>
          <w:sz w:val="28"/>
          <w:szCs w:val="28"/>
        </w:rPr>
        <w:t xml:space="preserve"> </w:t>
      </w:r>
      <w:r w:rsidR="009E102A">
        <w:rPr>
          <w:sz w:val="28"/>
          <w:szCs w:val="28"/>
        </w:rPr>
        <w:t xml:space="preserve">замысел </w:t>
      </w:r>
      <w:proofErr w:type="spellStart"/>
      <w:proofErr w:type="gramStart"/>
      <w:r w:rsidR="009E102A">
        <w:rPr>
          <w:sz w:val="28"/>
          <w:szCs w:val="28"/>
        </w:rPr>
        <w:t>дизайн-проекта</w:t>
      </w:r>
      <w:proofErr w:type="spellEnd"/>
      <w:proofErr w:type="gramEnd"/>
      <w:r w:rsidRPr="00E1542D">
        <w:rPr>
          <w:sz w:val="28"/>
          <w:szCs w:val="28"/>
        </w:rPr>
        <w:t>. Удачн</w:t>
      </w:r>
      <w:r w:rsidR="009E102A">
        <w:rPr>
          <w:sz w:val="28"/>
          <w:szCs w:val="28"/>
        </w:rPr>
        <w:t>ое</w:t>
      </w:r>
      <w:r w:rsidRPr="00E1542D">
        <w:rPr>
          <w:sz w:val="28"/>
          <w:szCs w:val="28"/>
        </w:rPr>
        <w:t xml:space="preserve"> </w:t>
      </w:r>
      <w:r w:rsidR="009E102A">
        <w:rPr>
          <w:sz w:val="28"/>
          <w:szCs w:val="28"/>
        </w:rPr>
        <w:t>решение</w:t>
      </w:r>
      <w:r w:rsidRPr="00E1542D">
        <w:rPr>
          <w:sz w:val="28"/>
          <w:szCs w:val="28"/>
        </w:rPr>
        <w:t>, остроумн</w:t>
      </w:r>
      <w:r w:rsidR="009E102A">
        <w:rPr>
          <w:sz w:val="28"/>
          <w:szCs w:val="28"/>
        </w:rPr>
        <w:t>ый ход</w:t>
      </w:r>
      <w:r w:rsidRPr="00E1542D">
        <w:rPr>
          <w:sz w:val="28"/>
          <w:szCs w:val="28"/>
        </w:rPr>
        <w:t xml:space="preserve">, </w:t>
      </w:r>
      <w:r w:rsidR="009E102A">
        <w:rPr>
          <w:sz w:val="28"/>
          <w:szCs w:val="28"/>
        </w:rPr>
        <w:t>яркий</w:t>
      </w:r>
      <w:r w:rsidRPr="00E1542D">
        <w:rPr>
          <w:sz w:val="28"/>
          <w:szCs w:val="28"/>
        </w:rPr>
        <w:t xml:space="preserve"> образ </w:t>
      </w:r>
      <w:r w:rsidR="009E102A">
        <w:rPr>
          <w:sz w:val="28"/>
          <w:szCs w:val="28"/>
        </w:rPr>
        <w:t>получается</w:t>
      </w:r>
      <w:r w:rsidRPr="00E1542D">
        <w:rPr>
          <w:sz w:val="28"/>
          <w:szCs w:val="28"/>
        </w:rPr>
        <w:t xml:space="preserve"> </w:t>
      </w:r>
      <w:r w:rsidR="009E102A">
        <w:rPr>
          <w:sz w:val="28"/>
          <w:szCs w:val="28"/>
        </w:rPr>
        <w:t>в том случае</w:t>
      </w:r>
      <w:r w:rsidRPr="00E1542D">
        <w:rPr>
          <w:sz w:val="28"/>
          <w:szCs w:val="28"/>
        </w:rPr>
        <w:t xml:space="preserve">, </w:t>
      </w:r>
      <w:r w:rsidR="009E102A">
        <w:rPr>
          <w:sz w:val="28"/>
          <w:szCs w:val="28"/>
        </w:rPr>
        <w:t>если</w:t>
      </w:r>
      <w:r w:rsidRPr="00E1542D">
        <w:rPr>
          <w:sz w:val="28"/>
          <w:szCs w:val="28"/>
        </w:rPr>
        <w:t xml:space="preserve"> студент находит точн</w:t>
      </w:r>
      <w:r w:rsidR="00C52C62">
        <w:rPr>
          <w:sz w:val="28"/>
          <w:szCs w:val="28"/>
        </w:rPr>
        <w:t>ый</w:t>
      </w:r>
      <w:r w:rsidRPr="00E1542D">
        <w:rPr>
          <w:sz w:val="28"/>
          <w:szCs w:val="28"/>
        </w:rPr>
        <w:t xml:space="preserve"> и неожиданн</w:t>
      </w:r>
      <w:r w:rsidR="00C52C62">
        <w:rPr>
          <w:sz w:val="28"/>
          <w:szCs w:val="28"/>
        </w:rPr>
        <w:t>ый</w:t>
      </w:r>
      <w:r w:rsidRPr="00E1542D">
        <w:rPr>
          <w:sz w:val="28"/>
          <w:szCs w:val="28"/>
        </w:rPr>
        <w:t xml:space="preserve"> </w:t>
      </w:r>
      <w:r w:rsidR="00C52C62">
        <w:rPr>
          <w:sz w:val="28"/>
          <w:szCs w:val="28"/>
        </w:rPr>
        <w:t>прием, раскрывающий содержание</w:t>
      </w:r>
      <w:r w:rsidRPr="00E1542D">
        <w:rPr>
          <w:sz w:val="28"/>
          <w:szCs w:val="28"/>
        </w:rPr>
        <w:t>.</w:t>
      </w:r>
    </w:p>
    <w:p w:rsidR="0046754B" w:rsidRDefault="00A57ED9" w:rsidP="00DA2B48">
      <w:pPr>
        <w:pStyle w:val="Default"/>
        <w:spacing w:line="360" w:lineRule="auto"/>
        <w:ind w:firstLine="851"/>
        <w:jc w:val="both"/>
        <w:rPr>
          <w:sz w:val="28"/>
          <w:szCs w:val="28"/>
        </w:rPr>
      </w:pPr>
      <w:r>
        <w:rPr>
          <w:sz w:val="28"/>
          <w:szCs w:val="28"/>
        </w:rPr>
        <w:t>Во время проведения</w:t>
      </w:r>
      <w:r w:rsidR="0046754B" w:rsidRPr="00A57ED9">
        <w:rPr>
          <w:sz w:val="28"/>
          <w:szCs w:val="28"/>
        </w:rPr>
        <w:t xml:space="preserve"> констатирующего</w:t>
      </w:r>
      <w:r w:rsidR="0046754B" w:rsidRPr="00F16E31">
        <w:rPr>
          <w:sz w:val="28"/>
          <w:szCs w:val="28"/>
        </w:rPr>
        <w:t xml:space="preserve"> эксперимента </w:t>
      </w:r>
      <w:r>
        <w:rPr>
          <w:sz w:val="28"/>
          <w:szCs w:val="28"/>
        </w:rPr>
        <w:t>учитывается</w:t>
      </w:r>
      <w:r w:rsidR="0046754B">
        <w:rPr>
          <w:sz w:val="28"/>
          <w:szCs w:val="28"/>
        </w:rPr>
        <w:t xml:space="preserve"> </w:t>
      </w:r>
      <w:r>
        <w:rPr>
          <w:sz w:val="28"/>
          <w:szCs w:val="28"/>
        </w:rPr>
        <w:t>характерное</w:t>
      </w:r>
      <w:r w:rsidR="0046754B" w:rsidRPr="00E1542D">
        <w:rPr>
          <w:sz w:val="28"/>
          <w:szCs w:val="28"/>
        </w:rPr>
        <w:t xml:space="preserve"> </w:t>
      </w:r>
      <w:r>
        <w:rPr>
          <w:sz w:val="28"/>
          <w:szCs w:val="28"/>
        </w:rPr>
        <w:t>умение</w:t>
      </w:r>
      <w:r w:rsidR="0046754B" w:rsidRPr="00E1542D">
        <w:rPr>
          <w:sz w:val="28"/>
          <w:szCs w:val="28"/>
        </w:rPr>
        <w:t xml:space="preserve"> дизайнера – </w:t>
      </w:r>
      <w:r>
        <w:rPr>
          <w:sz w:val="28"/>
          <w:szCs w:val="28"/>
        </w:rPr>
        <w:t>найти и переработать</w:t>
      </w:r>
      <w:r w:rsidR="0046754B" w:rsidRPr="00E1542D">
        <w:rPr>
          <w:sz w:val="28"/>
          <w:szCs w:val="28"/>
        </w:rPr>
        <w:t xml:space="preserve"> </w:t>
      </w:r>
      <w:r>
        <w:rPr>
          <w:sz w:val="28"/>
          <w:szCs w:val="28"/>
        </w:rPr>
        <w:t xml:space="preserve">именно </w:t>
      </w:r>
      <w:r w:rsidR="0046754B" w:rsidRPr="00E1542D">
        <w:rPr>
          <w:sz w:val="28"/>
          <w:szCs w:val="28"/>
        </w:rPr>
        <w:t>те ассоциаци</w:t>
      </w:r>
      <w:r>
        <w:rPr>
          <w:sz w:val="28"/>
          <w:szCs w:val="28"/>
        </w:rPr>
        <w:t>и</w:t>
      </w:r>
      <w:r w:rsidR="0046754B" w:rsidRPr="00E1542D">
        <w:rPr>
          <w:sz w:val="28"/>
          <w:szCs w:val="28"/>
        </w:rPr>
        <w:t xml:space="preserve">, </w:t>
      </w:r>
      <w:r w:rsidR="0046754B" w:rsidRPr="00400B34">
        <w:rPr>
          <w:sz w:val="28"/>
          <w:szCs w:val="28"/>
        </w:rPr>
        <w:lastRenderedPageBreak/>
        <w:t>которые</w:t>
      </w:r>
      <w:r w:rsidR="0046754B" w:rsidRPr="00E1542D">
        <w:rPr>
          <w:sz w:val="28"/>
          <w:szCs w:val="28"/>
        </w:rPr>
        <w:t xml:space="preserve"> </w:t>
      </w:r>
      <w:r w:rsidR="00E32934">
        <w:rPr>
          <w:sz w:val="28"/>
          <w:szCs w:val="28"/>
        </w:rPr>
        <w:t>в наибольшей степени могут способствовать</w:t>
      </w:r>
      <w:r w:rsidR="0046754B" w:rsidRPr="00E1542D">
        <w:rPr>
          <w:sz w:val="28"/>
          <w:szCs w:val="28"/>
        </w:rPr>
        <w:t xml:space="preserve"> визуальному </w:t>
      </w:r>
      <w:r w:rsidR="00400B34">
        <w:rPr>
          <w:sz w:val="28"/>
          <w:szCs w:val="28"/>
        </w:rPr>
        <w:t>воплощению</w:t>
      </w:r>
      <w:r w:rsidR="00E32934">
        <w:rPr>
          <w:sz w:val="28"/>
          <w:szCs w:val="28"/>
        </w:rPr>
        <w:t xml:space="preserve"> основного замысла</w:t>
      </w:r>
      <w:r w:rsidR="0046754B" w:rsidRPr="00E1542D">
        <w:rPr>
          <w:sz w:val="28"/>
          <w:szCs w:val="28"/>
        </w:rPr>
        <w:t xml:space="preserve">. </w:t>
      </w:r>
      <w:r w:rsidR="00E32934">
        <w:rPr>
          <w:sz w:val="28"/>
          <w:szCs w:val="28"/>
        </w:rPr>
        <w:t xml:space="preserve">Профессионализм графического </w:t>
      </w:r>
      <w:r w:rsidR="0046754B" w:rsidRPr="00E1542D">
        <w:rPr>
          <w:sz w:val="28"/>
          <w:szCs w:val="28"/>
        </w:rPr>
        <w:t xml:space="preserve">дизайнера </w:t>
      </w:r>
      <w:r w:rsidR="00E32934">
        <w:rPr>
          <w:sz w:val="28"/>
          <w:szCs w:val="28"/>
        </w:rPr>
        <w:t>проявляется</w:t>
      </w:r>
      <w:r w:rsidR="0046754B" w:rsidRPr="00E1542D">
        <w:rPr>
          <w:sz w:val="28"/>
          <w:szCs w:val="28"/>
        </w:rPr>
        <w:t xml:space="preserve"> </w:t>
      </w:r>
      <w:r w:rsidR="00E32934">
        <w:rPr>
          <w:sz w:val="28"/>
          <w:szCs w:val="28"/>
        </w:rPr>
        <w:t>как раз</w:t>
      </w:r>
      <w:r w:rsidR="0046754B" w:rsidRPr="00E1542D">
        <w:rPr>
          <w:sz w:val="28"/>
          <w:szCs w:val="28"/>
        </w:rPr>
        <w:t xml:space="preserve"> в том, </w:t>
      </w:r>
      <w:r w:rsidR="00E32934">
        <w:rPr>
          <w:sz w:val="28"/>
          <w:szCs w:val="28"/>
        </w:rPr>
        <w:t>чтобы</w:t>
      </w:r>
      <w:r w:rsidR="0046754B" w:rsidRPr="00E1542D">
        <w:rPr>
          <w:sz w:val="28"/>
          <w:szCs w:val="28"/>
        </w:rPr>
        <w:t xml:space="preserve"> </w:t>
      </w:r>
      <w:r w:rsidR="00E32934">
        <w:rPr>
          <w:sz w:val="28"/>
          <w:szCs w:val="28"/>
        </w:rPr>
        <w:t>за достаточно короткое время</w:t>
      </w:r>
      <w:r w:rsidR="0046754B" w:rsidRPr="00E1542D">
        <w:rPr>
          <w:sz w:val="28"/>
          <w:szCs w:val="28"/>
        </w:rPr>
        <w:t xml:space="preserve"> среди </w:t>
      </w:r>
      <w:r w:rsidR="00F5705F">
        <w:rPr>
          <w:sz w:val="28"/>
          <w:szCs w:val="28"/>
        </w:rPr>
        <w:t>большого количества</w:t>
      </w:r>
      <w:r w:rsidR="0046754B" w:rsidRPr="00E1542D">
        <w:rPr>
          <w:sz w:val="28"/>
          <w:szCs w:val="28"/>
        </w:rPr>
        <w:t xml:space="preserve"> ассоциаци</w:t>
      </w:r>
      <w:r w:rsidR="00E32934">
        <w:rPr>
          <w:sz w:val="28"/>
          <w:szCs w:val="28"/>
        </w:rPr>
        <w:t xml:space="preserve">й </w:t>
      </w:r>
      <w:r w:rsidR="00F5705F">
        <w:rPr>
          <w:sz w:val="28"/>
          <w:szCs w:val="28"/>
        </w:rPr>
        <w:t>безошибочно выбирать ту, которая в полной мере раскрывает суть проекта</w:t>
      </w:r>
      <w:r w:rsidR="00E32934">
        <w:rPr>
          <w:sz w:val="28"/>
          <w:szCs w:val="28"/>
        </w:rPr>
        <w:t>.</w:t>
      </w:r>
    </w:p>
    <w:p w:rsidR="0046754B" w:rsidRDefault="0046754B" w:rsidP="00DA2B48">
      <w:pPr>
        <w:pStyle w:val="Default"/>
        <w:spacing w:line="360" w:lineRule="auto"/>
        <w:ind w:firstLine="851"/>
        <w:jc w:val="both"/>
        <w:rPr>
          <w:sz w:val="28"/>
          <w:szCs w:val="28"/>
        </w:rPr>
      </w:pPr>
      <w:r w:rsidRPr="00F343DD">
        <w:rPr>
          <w:sz w:val="28"/>
          <w:szCs w:val="28"/>
        </w:rPr>
        <w:t xml:space="preserve">На данном этапе обучения студент уже должен владеть функционалом графических профессиональных </w:t>
      </w:r>
      <w:r>
        <w:rPr>
          <w:sz w:val="28"/>
          <w:szCs w:val="28"/>
        </w:rPr>
        <w:t xml:space="preserve">программ – </w:t>
      </w:r>
      <w:hyperlink r:id="rId10" w:history="1">
        <w:proofErr w:type="spellStart"/>
        <w:r w:rsidRPr="00F343DD">
          <w:rPr>
            <w:sz w:val="28"/>
            <w:szCs w:val="28"/>
          </w:rPr>
          <w:t>Adobe</w:t>
        </w:r>
        <w:proofErr w:type="spellEnd"/>
        <w:r w:rsidRPr="00F343DD">
          <w:rPr>
            <w:sz w:val="28"/>
            <w:szCs w:val="28"/>
          </w:rPr>
          <w:t xml:space="preserve"> </w:t>
        </w:r>
        <w:proofErr w:type="spellStart"/>
        <w:r w:rsidRPr="00F343DD">
          <w:rPr>
            <w:sz w:val="28"/>
            <w:szCs w:val="28"/>
          </w:rPr>
          <w:t>Illustrator</w:t>
        </w:r>
        <w:proofErr w:type="spellEnd"/>
      </w:hyperlink>
      <w:r w:rsidRPr="00F343DD">
        <w:rPr>
          <w:sz w:val="28"/>
          <w:szCs w:val="28"/>
        </w:rPr>
        <w:t xml:space="preserve">, </w:t>
      </w:r>
      <w:hyperlink r:id="rId11" w:history="1">
        <w:proofErr w:type="spellStart"/>
        <w:r w:rsidRPr="00F343DD">
          <w:rPr>
            <w:sz w:val="28"/>
            <w:szCs w:val="28"/>
          </w:rPr>
          <w:t>Adobe</w:t>
        </w:r>
        <w:proofErr w:type="spellEnd"/>
        <w:r w:rsidRPr="00F343DD">
          <w:rPr>
            <w:sz w:val="28"/>
            <w:szCs w:val="28"/>
          </w:rPr>
          <w:t xml:space="preserve"> </w:t>
        </w:r>
        <w:proofErr w:type="spellStart"/>
        <w:r w:rsidRPr="00F343DD">
          <w:rPr>
            <w:sz w:val="28"/>
            <w:szCs w:val="28"/>
          </w:rPr>
          <w:t>Photoshop</w:t>
        </w:r>
        <w:proofErr w:type="spellEnd"/>
      </w:hyperlink>
      <w:r w:rsidRPr="00F343DD">
        <w:rPr>
          <w:sz w:val="28"/>
          <w:szCs w:val="28"/>
        </w:rPr>
        <w:t xml:space="preserve">, </w:t>
      </w:r>
      <w:hyperlink r:id="rId12" w:history="1">
        <w:proofErr w:type="spellStart"/>
        <w:r w:rsidRPr="00F343DD">
          <w:rPr>
            <w:sz w:val="28"/>
            <w:szCs w:val="28"/>
          </w:rPr>
          <w:t>Adobe</w:t>
        </w:r>
        <w:proofErr w:type="spellEnd"/>
        <w:r w:rsidRPr="00F343DD">
          <w:rPr>
            <w:sz w:val="28"/>
            <w:szCs w:val="28"/>
          </w:rPr>
          <w:t xml:space="preserve"> </w:t>
        </w:r>
        <w:proofErr w:type="spellStart"/>
        <w:r w:rsidRPr="00F343DD">
          <w:rPr>
            <w:sz w:val="28"/>
            <w:szCs w:val="28"/>
          </w:rPr>
          <w:t>InDesign</w:t>
        </w:r>
        <w:proofErr w:type="spellEnd"/>
      </w:hyperlink>
      <w:r>
        <w:rPr>
          <w:sz w:val="28"/>
          <w:szCs w:val="28"/>
        </w:rPr>
        <w:t xml:space="preserve">, </w:t>
      </w:r>
      <w:r w:rsidRPr="00F16E31">
        <w:rPr>
          <w:sz w:val="28"/>
          <w:szCs w:val="28"/>
        </w:rPr>
        <w:t>котор</w:t>
      </w:r>
      <w:r>
        <w:rPr>
          <w:sz w:val="28"/>
          <w:szCs w:val="28"/>
        </w:rPr>
        <w:t xml:space="preserve">ый </w:t>
      </w:r>
      <w:r w:rsidRPr="00F16E31">
        <w:rPr>
          <w:sz w:val="28"/>
          <w:szCs w:val="28"/>
        </w:rPr>
        <w:t>позволяет</w:t>
      </w:r>
      <w:r>
        <w:rPr>
          <w:sz w:val="28"/>
          <w:szCs w:val="28"/>
        </w:rPr>
        <w:t xml:space="preserve"> </w:t>
      </w:r>
      <w:r w:rsidRPr="00F16E31">
        <w:rPr>
          <w:sz w:val="28"/>
          <w:szCs w:val="28"/>
        </w:rPr>
        <w:t>выполнять</w:t>
      </w:r>
      <w:r>
        <w:rPr>
          <w:sz w:val="28"/>
          <w:szCs w:val="28"/>
        </w:rPr>
        <w:t xml:space="preserve"> </w:t>
      </w:r>
      <w:r w:rsidRPr="00F16E31">
        <w:rPr>
          <w:sz w:val="28"/>
          <w:szCs w:val="28"/>
        </w:rPr>
        <w:t>практически</w:t>
      </w:r>
      <w:r>
        <w:rPr>
          <w:sz w:val="28"/>
          <w:szCs w:val="28"/>
        </w:rPr>
        <w:t xml:space="preserve"> </w:t>
      </w:r>
      <w:r w:rsidRPr="00F16E31">
        <w:rPr>
          <w:sz w:val="28"/>
          <w:szCs w:val="28"/>
        </w:rPr>
        <w:t>все</w:t>
      </w:r>
      <w:r>
        <w:rPr>
          <w:sz w:val="28"/>
          <w:szCs w:val="28"/>
        </w:rPr>
        <w:t xml:space="preserve"> </w:t>
      </w:r>
      <w:r w:rsidRPr="00F16E31">
        <w:rPr>
          <w:sz w:val="28"/>
          <w:szCs w:val="28"/>
        </w:rPr>
        <w:t>операции, связанн</w:t>
      </w:r>
      <w:r>
        <w:rPr>
          <w:sz w:val="28"/>
          <w:szCs w:val="28"/>
        </w:rPr>
        <w:t xml:space="preserve">ые с пунктами ТЗ на компьютере. Программный продукт </w:t>
      </w:r>
      <w:r w:rsidRPr="00F16E31">
        <w:rPr>
          <w:sz w:val="28"/>
          <w:szCs w:val="28"/>
        </w:rPr>
        <w:t>может помочь в</w:t>
      </w:r>
      <w:r>
        <w:rPr>
          <w:sz w:val="28"/>
          <w:szCs w:val="28"/>
        </w:rPr>
        <w:t xml:space="preserve"> </w:t>
      </w:r>
      <w:r w:rsidRPr="00F16E31">
        <w:rPr>
          <w:sz w:val="28"/>
          <w:szCs w:val="28"/>
        </w:rPr>
        <w:t xml:space="preserve">частичной разработке, в промежуточных этапах создания </w:t>
      </w:r>
      <w:r>
        <w:rPr>
          <w:sz w:val="28"/>
          <w:szCs w:val="28"/>
        </w:rPr>
        <w:t>проекта</w:t>
      </w:r>
      <w:r w:rsidRPr="00F16E31">
        <w:rPr>
          <w:sz w:val="28"/>
          <w:szCs w:val="28"/>
        </w:rPr>
        <w:t xml:space="preserve"> (оцифровка</w:t>
      </w:r>
      <w:r>
        <w:rPr>
          <w:sz w:val="28"/>
          <w:szCs w:val="28"/>
        </w:rPr>
        <w:t xml:space="preserve"> </w:t>
      </w:r>
      <w:r w:rsidRPr="00F16E31">
        <w:rPr>
          <w:sz w:val="28"/>
          <w:szCs w:val="28"/>
        </w:rPr>
        <w:t>изображений, монтаж фото</w:t>
      </w:r>
      <w:r>
        <w:rPr>
          <w:sz w:val="28"/>
          <w:szCs w:val="28"/>
        </w:rPr>
        <w:t>графий</w:t>
      </w:r>
      <w:r w:rsidRPr="00F16E31">
        <w:rPr>
          <w:sz w:val="28"/>
          <w:szCs w:val="28"/>
        </w:rPr>
        <w:t>, верстка шрифтов, подготовка презентации). Изучение</w:t>
      </w:r>
      <w:r>
        <w:rPr>
          <w:sz w:val="28"/>
          <w:szCs w:val="28"/>
        </w:rPr>
        <w:t xml:space="preserve"> </w:t>
      </w:r>
      <w:r w:rsidRPr="00F16E31">
        <w:rPr>
          <w:sz w:val="28"/>
          <w:szCs w:val="28"/>
        </w:rPr>
        <w:t>данн</w:t>
      </w:r>
      <w:r>
        <w:rPr>
          <w:sz w:val="28"/>
          <w:szCs w:val="28"/>
        </w:rPr>
        <w:t xml:space="preserve">ых </w:t>
      </w:r>
      <w:r w:rsidRPr="00F16E31">
        <w:rPr>
          <w:sz w:val="28"/>
          <w:szCs w:val="28"/>
        </w:rPr>
        <w:t>программ</w:t>
      </w:r>
      <w:r>
        <w:rPr>
          <w:sz w:val="28"/>
          <w:szCs w:val="28"/>
        </w:rPr>
        <w:t xml:space="preserve"> </w:t>
      </w:r>
      <w:r w:rsidRPr="00F16E31">
        <w:rPr>
          <w:sz w:val="28"/>
          <w:szCs w:val="28"/>
        </w:rPr>
        <w:t>проходит</w:t>
      </w:r>
      <w:r>
        <w:rPr>
          <w:sz w:val="28"/>
          <w:szCs w:val="28"/>
        </w:rPr>
        <w:t xml:space="preserve"> </w:t>
      </w:r>
      <w:r w:rsidRPr="00F16E31">
        <w:rPr>
          <w:sz w:val="28"/>
          <w:szCs w:val="28"/>
        </w:rPr>
        <w:t>в</w:t>
      </w:r>
      <w:r>
        <w:rPr>
          <w:sz w:val="28"/>
          <w:szCs w:val="28"/>
        </w:rPr>
        <w:t xml:space="preserve"> </w:t>
      </w:r>
      <w:r w:rsidRPr="00F16E31">
        <w:rPr>
          <w:sz w:val="28"/>
          <w:szCs w:val="28"/>
        </w:rPr>
        <w:t>рамках</w:t>
      </w:r>
      <w:r>
        <w:rPr>
          <w:sz w:val="28"/>
          <w:szCs w:val="28"/>
        </w:rPr>
        <w:t xml:space="preserve"> </w:t>
      </w:r>
      <w:r w:rsidRPr="00F16E31">
        <w:rPr>
          <w:sz w:val="28"/>
          <w:szCs w:val="28"/>
        </w:rPr>
        <w:t>дисциплины</w:t>
      </w:r>
      <w:r>
        <w:rPr>
          <w:sz w:val="28"/>
          <w:szCs w:val="28"/>
        </w:rPr>
        <w:t xml:space="preserve"> </w:t>
      </w:r>
      <w:r w:rsidRPr="00F16E31">
        <w:rPr>
          <w:sz w:val="28"/>
          <w:szCs w:val="28"/>
        </w:rPr>
        <w:t>«</w:t>
      </w:r>
      <w:r>
        <w:rPr>
          <w:sz w:val="28"/>
          <w:szCs w:val="28"/>
        </w:rPr>
        <w:t>Компьютерные технологии в дизайне</w:t>
      </w:r>
      <w:r w:rsidRPr="00F16E31">
        <w:rPr>
          <w:sz w:val="28"/>
          <w:szCs w:val="28"/>
        </w:rPr>
        <w:t>»,</w:t>
      </w:r>
      <w:r>
        <w:rPr>
          <w:sz w:val="28"/>
          <w:szCs w:val="28"/>
        </w:rPr>
        <w:t xml:space="preserve"> </w:t>
      </w:r>
      <w:r w:rsidR="00C93731">
        <w:rPr>
          <w:sz w:val="28"/>
          <w:szCs w:val="28"/>
        </w:rPr>
        <w:t xml:space="preserve">которая </w:t>
      </w:r>
      <w:r w:rsidRPr="00F16E31">
        <w:rPr>
          <w:sz w:val="28"/>
          <w:szCs w:val="28"/>
        </w:rPr>
        <w:t>отвеча</w:t>
      </w:r>
      <w:r w:rsidR="00C93731">
        <w:rPr>
          <w:sz w:val="28"/>
          <w:szCs w:val="28"/>
        </w:rPr>
        <w:t>ет</w:t>
      </w:r>
      <w:r w:rsidRPr="00F16E31">
        <w:rPr>
          <w:sz w:val="28"/>
          <w:szCs w:val="28"/>
        </w:rPr>
        <w:t xml:space="preserve"> за формирование таких критериев как</w:t>
      </w:r>
      <w:r>
        <w:rPr>
          <w:sz w:val="28"/>
          <w:szCs w:val="28"/>
        </w:rPr>
        <w:t xml:space="preserve"> – </w:t>
      </w:r>
      <w:r w:rsidRPr="00F16E31">
        <w:rPr>
          <w:sz w:val="28"/>
          <w:szCs w:val="28"/>
        </w:rPr>
        <w:t xml:space="preserve"> </w:t>
      </w:r>
      <w:r w:rsidR="00C93731">
        <w:rPr>
          <w:sz w:val="28"/>
          <w:szCs w:val="28"/>
        </w:rPr>
        <w:t>использование современных</w:t>
      </w:r>
      <w:r w:rsidRPr="00F16E31">
        <w:rPr>
          <w:sz w:val="28"/>
          <w:szCs w:val="28"/>
        </w:rPr>
        <w:t xml:space="preserve"> технологий,</w:t>
      </w:r>
      <w:r>
        <w:rPr>
          <w:sz w:val="28"/>
          <w:szCs w:val="28"/>
        </w:rPr>
        <w:t xml:space="preserve"> </w:t>
      </w:r>
      <w:r w:rsidRPr="00F16E31">
        <w:rPr>
          <w:sz w:val="28"/>
          <w:szCs w:val="28"/>
        </w:rPr>
        <w:t>извлечение</w:t>
      </w:r>
      <w:r>
        <w:rPr>
          <w:sz w:val="28"/>
          <w:szCs w:val="28"/>
        </w:rPr>
        <w:t xml:space="preserve"> </w:t>
      </w:r>
      <w:r w:rsidR="00C93731">
        <w:rPr>
          <w:sz w:val="28"/>
          <w:szCs w:val="28"/>
        </w:rPr>
        <w:t>и</w:t>
      </w:r>
      <w:r>
        <w:rPr>
          <w:sz w:val="28"/>
          <w:szCs w:val="28"/>
        </w:rPr>
        <w:t xml:space="preserve"> </w:t>
      </w:r>
      <w:r w:rsidRPr="00F16E31">
        <w:rPr>
          <w:sz w:val="28"/>
          <w:szCs w:val="28"/>
        </w:rPr>
        <w:t>обработка</w:t>
      </w:r>
      <w:r>
        <w:rPr>
          <w:sz w:val="28"/>
          <w:szCs w:val="28"/>
        </w:rPr>
        <w:t xml:space="preserve"> </w:t>
      </w:r>
      <w:r w:rsidRPr="00F16E31">
        <w:rPr>
          <w:sz w:val="28"/>
          <w:szCs w:val="28"/>
        </w:rPr>
        <w:t>информации.</w:t>
      </w:r>
      <w:r>
        <w:rPr>
          <w:sz w:val="28"/>
          <w:szCs w:val="28"/>
        </w:rPr>
        <w:t xml:space="preserve"> </w:t>
      </w:r>
    </w:p>
    <w:p w:rsidR="0046754B" w:rsidRDefault="00C93731" w:rsidP="00DA2B48">
      <w:pPr>
        <w:pStyle w:val="Default"/>
        <w:spacing w:line="360" w:lineRule="auto"/>
        <w:ind w:firstLine="851"/>
        <w:jc w:val="both"/>
        <w:rPr>
          <w:sz w:val="28"/>
          <w:szCs w:val="28"/>
        </w:rPr>
      </w:pPr>
      <w:r>
        <w:rPr>
          <w:sz w:val="28"/>
          <w:szCs w:val="28"/>
        </w:rPr>
        <w:t>Ч</w:t>
      </w:r>
      <w:r w:rsidR="0046754B" w:rsidRPr="00AC6765">
        <w:rPr>
          <w:sz w:val="28"/>
          <w:szCs w:val="28"/>
        </w:rPr>
        <w:t>тобы о</w:t>
      </w:r>
      <w:r>
        <w:rPr>
          <w:sz w:val="28"/>
          <w:szCs w:val="28"/>
        </w:rPr>
        <w:t>пределить</w:t>
      </w:r>
      <w:r w:rsidR="0046754B" w:rsidRPr="00AC6765">
        <w:rPr>
          <w:sz w:val="28"/>
          <w:szCs w:val="28"/>
        </w:rPr>
        <w:t xml:space="preserve"> </w:t>
      </w:r>
      <w:r>
        <w:rPr>
          <w:sz w:val="28"/>
          <w:szCs w:val="28"/>
        </w:rPr>
        <w:t>степень</w:t>
      </w:r>
      <w:r w:rsidR="0046754B" w:rsidRPr="00AC6765">
        <w:rPr>
          <w:sz w:val="28"/>
          <w:szCs w:val="28"/>
        </w:rPr>
        <w:t xml:space="preserve"> </w:t>
      </w:r>
      <w:proofErr w:type="spellStart"/>
      <w:r w:rsidR="0046754B" w:rsidRPr="00AC6765">
        <w:rPr>
          <w:sz w:val="28"/>
          <w:szCs w:val="28"/>
        </w:rPr>
        <w:t>сформированности</w:t>
      </w:r>
      <w:proofErr w:type="spellEnd"/>
      <w:r w:rsidR="0046754B" w:rsidRPr="00AC6765">
        <w:rPr>
          <w:sz w:val="28"/>
          <w:szCs w:val="28"/>
        </w:rPr>
        <w:t xml:space="preserve"> профессионально-значимых качеств, критерии которых </w:t>
      </w:r>
      <w:r>
        <w:rPr>
          <w:sz w:val="28"/>
          <w:szCs w:val="28"/>
        </w:rPr>
        <w:t xml:space="preserve">непосредственно </w:t>
      </w:r>
      <w:r w:rsidR="0046754B" w:rsidRPr="00AC6765">
        <w:rPr>
          <w:sz w:val="28"/>
          <w:szCs w:val="28"/>
        </w:rPr>
        <w:t>относятся к ПК-1, ПК-2 и ПК-1</w:t>
      </w:r>
      <w:r w:rsidR="00D027E7">
        <w:rPr>
          <w:sz w:val="28"/>
          <w:szCs w:val="28"/>
        </w:rPr>
        <w:t>2</w:t>
      </w:r>
      <w:r w:rsidR="0046754B" w:rsidRPr="00AC6765">
        <w:rPr>
          <w:sz w:val="28"/>
          <w:szCs w:val="28"/>
        </w:rPr>
        <w:t xml:space="preserve">, были </w:t>
      </w:r>
      <w:r>
        <w:rPr>
          <w:sz w:val="28"/>
          <w:szCs w:val="28"/>
        </w:rPr>
        <w:t>разработаны</w:t>
      </w:r>
      <w:r w:rsidR="0046754B" w:rsidRPr="00AC6765">
        <w:rPr>
          <w:sz w:val="28"/>
          <w:szCs w:val="28"/>
        </w:rPr>
        <w:t xml:space="preserve"> оценочные листы</w:t>
      </w:r>
      <w:r w:rsidR="00761740">
        <w:rPr>
          <w:sz w:val="28"/>
          <w:szCs w:val="28"/>
        </w:rPr>
        <w:t xml:space="preserve">, </w:t>
      </w:r>
      <w:r w:rsidR="0046754B" w:rsidRPr="00AC6765">
        <w:rPr>
          <w:sz w:val="28"/>
          <w:szCs w:val="28"/>
        </w:rPr>
        <w:t>представля</w:t>
      </w:r>
      <w:r w:rsidR="00761740">
        <w:rPr>
          <w:sz w:val="28"/>
          <w:szCs w:val="28"/>
        </w:rPr>
        <w:t xml:space="preserve">ющие </w:t>
      </w:r>
      <w:r w:rsidR="0046754B" w:rsidRPr="00AC6765">
        <w:rPr>
          <w:sz w:val="28"/>
          <w:szCs w:val="28"/>
        </w:rPr>
        <w:t xml:space="preserve">собой таблицу с критериями, </w:t>
      </w:r>
      <w:r w:rsidR="00761740">
        <w:rPr>
          <w:sz w:val="28"/>
          <w:szCs w:val="28"/>
        </w:rPr>
        <w:t>степень</w:t>
      </w:r>
      <w:r w:rsidR="0046754B" w:rsidRPr="00AC6765">
        <w:rPr>
          <w:sz w:val="28"/>
          <w:szCs w:val="28"/>
        </w:rPr>
        <w:t xml:space="preserve"> </w:t>
      </w:r>
      <w:proofErr w:type="spellStart"/>
      <w:r w:rsidR="0046754B" w:rsidRPr="00AC6765">
        <w:rPr>
          <w:sz w:val="28"/>
          <w:szCs w:val="28"/>
        </w:rPr>
        <w:t>сформированности</w:t>
      </w:r>
      <w:proofErr w:type="spellEnd"/>
      <w:r w:rsidR="0046754B" w:rsidRPr="00AC6765">
        <w:rPr>
          <w:sz w:val="28"/>
          <w:szCs w:val="28"/>
        </w:rPr>
        <w:t xml:space="preserve"> которых </w:t>
      </w:r>
      <w:r w:rsidR="00761740">
        <w:rPr>
          <w:sz w:val="28"/>
          <w:szCs w:val="28"/>
        </w:rPr>
        <w:t>следует</w:t>
      </w:r>
      <w:r w:rsidR="0046754B" w:rsidRPr="00AC6765">
        <w:rPr>
          <w:sz w:val="28"/>
          <w:szCs w:val="28"/>
        </w:rPr>
        <w:t xml:space="preserve"> </w:t>
      </w:r>
      <w:r w:rsidR="00761740">
        <w:rPr>
          <w:sz w:val="28"/>
          <w:szCs w:val="28"/>
        </w:rPr>
        <w:t>установить и проанализировать</w:t>
      </w:r>
      <w:r w:rsidR="0046754B" w:rsidRPr="00AC6765">
        <w:rPr>
          <w:sz w:val="28"/>
          <w:szCs w:val="28"/>
        </w:rPr>
        <w:t>.</w:t>
      </w:r>
    </w:p>
    <w:p w:rsidR="004268A4" w:rsidRDefault="0053586E" w:rsidP="00DA2B48">
      <w:pPr>
        <w:pStyle w:val="Default"/>
        <w:spacing w:line="360" w:lineRule="auto"/>
        <w:ind w:firstLine="851"/>
        <w:jc w:val="both"/>
        <w:rPr>
          <w:sz w:val="28"/>
          <w:szCs w:val="28"/>
        </w:rPr>
      </w:pPr>
      <w:r>
        <w:rPr>
          <w:sz w:val="28"/>
          <w:szCs w:val="28"/>
        </w:rPr>
        <w:t xml:space="preserve">Механизм </w:t>
      </w:r>
      <w:r w:rsidRPr="00AC6765">
        <w:rPr>
          <w:sz w:val="28"/>
          <w:szCs w:val="28"/>
        </w:rPr>
        <w:t>работы с оценочным</w:t>
      </w:r>
      <w:r>
        <w:rPr>
          <w:sz w:val="28"/>
          <w:szCs w:val="28"/>
        </w:rPr>
        <w:t xml:space="preserve">и листами происходит следующим образом – в графе, находящейся </w:t>
      </w:r>
      <w:r w:rsidR="00E472AD">
        <w:rPr>
          <w:sz w:val="28"/>
          <w:szCs w:val="28"/>
        </w:rPr>
        <w:t>напротив каждого критерия, проставляется оценочный балл.</w:t>
      </w:r>
      <w:r w:rsidR="00A52479">
        <w:rPr>
          <w:sz w:val="28"/>
          <w:szCs w:val="28"/>
        </w:rPr>
        <w:t xml:space="preserve"> Баллы выставляются с</w:t>
      </w:r>
      <w:r w:rsidR="00E472AD">
        <w:rPr>
          <w:sz w:val="28"/>
          <w:szCs w:val="28"/>
        </w:rPr>
        <w:t>огласно таблицам 1, 2 и 3, в которых</w:t>
      </w:r>
      <w:r w:rsidR="00B03FC3">
        <w:rPr>
          <w:sz w:val="28"/>
          <w:szCs w:val="28"/>
        </w:rPr>
        <w:t xml:space="preserve"> рассмотрены</w:t>
      </w:r>
      <w:r w:rsidR="00A52479">
        <w:rPr>
          <w:sz w:val="28"/>
          <w:szCs w:val="28"/>
        </w:rPr>
        <w:t xml:space="preserve"> </w:t>
      </w:r>
      <w:r w:rsidR="00B03FC3">
        <w:rPr>
          <w:sz w:val="28"/>
          <w:szCs w:val="28"/>
        </w:rPr>
        <w:t>параметры</w:t>
      </w:r>
      <w:r w:rsidR="00A52479">
        <w:rPr>
          <w:sz w:val="28"/>
          <w:szCs w:val="28"/>
        </w:rPr>
        <w:t xml:space="preserve"> каждого критерия, отвечающего за </w:t>
      </w:r>
      <w:r w:rsidR="00A52479" w:rsidRPr="00AC6765">
        <w:rPr>
          <w:sz w:val="28"/>
          <w:szCs w:val="28"/>
        </w:rPr>
        <w:t>формирование ПК-1, ПК-2 и ПК-1</w:t>
      </w:r>
      <w:r w:rsidR="00D027E7">
        <w:rPr>
          <w:sz w:val="28"/>
          <w:szCs w:val="28"/>
        </w:rPr>
        <w:t>2</w:t>
      </w:r>
      <w:r w:rsidR="00B03FC3">
        <w:rPr>
          <w:sz w:val="28"/>
          <w:szCs w:val="28"/>
        </w:rPr>
        <w:t xml:space="preserve">. </w:t>
      </w:r>
      <w:r w:rsidR="004268A4">
        <w:rPr>
          <w:sz w:val="28"/>
          <w:szCs w:val="28"/>
        </w:rPr>
        <w:t xml:space="preserve">Если результаты, достигнутые при формировании критерия, были оценены как высокие и соответствующие </w:t>
      </w:r>
      <w:proofErr w:type="spellStart"/>
      <w:r w:rsidR="004268A4">
        <w:rPr>
          <w:sz w:val="28"/>
          <w:szCs w:val="28"/>
        </w:rPr>
        <w:t>креативному</w:t>
      </w:r>
      <w:proofErr w:type="spellEnd"/>
      <w:r w:rsidR="004268A4">
        <w:rPr>
          <w:sz w:val="28"/>
          <w:szCs w:val="28"/>
        </w:rPr>
        <w:t xml:space="preserve"> показателю, то ставится 10 баллов. При частичном соответствии </w:t>
      </w:r>
      <w:r w:rsidR="00420020">
        <w:rPr>
          <w:sz w:val="28"/>
          <w:szCs w:val="28"/>
        </w:rPr>
        <w:t>результат оценивается в</w:t>
      </w:r>
      <w:r w:rsidR="004268A4">
        <w:rPr>
          <w:sz w:val="28"/>
          <w:szCs w:val="28"/>
        </w:rPr>
        <w:t xml:space="preserve"> 7 баллов, что соотносится с продвинутым показателем</w:t>
      </w:r>
      <w:r w:rsidR="00420020">
        <w:rPr>
          <w:sz w:val="28"/>
          <w:szCs w:val="28"/>
        </w:rPr>
        <w:t xml:space="preserve">. Если </w:t>
      </w:r>
      <w:r w:rsidR="00D069F5">
        <w:rPr>
          <w:sz w:val="28"/>
          <w:szCs w:val="28"/>
        </w:rPr>
        <w:t>результаты</w:t>
      </w:r>
      <w:r w:rsidR="00420020">
        <w:rPr>
          <w:sz w:val="28"/>
          <w:szCs w:val="28"/>
        </w:rPr>
        <w:t xml:space="preserve"> соответствуют критериям в незначительной степени, то ставится </w:t>
      </w:r>
      <w:r w:rsidR="00420020">
        <w:rPr>
          <w:sz w:val="28"/>
          <w:szCs w:val="28"/>
        </w:rPr>
        <w:lastRenderedPageBreak/>
        <w:t>4 балла</w:t>
      </w:r>
      <w:r w:rsidR="00D069F5">
        <w:rPr>
          <w:sz w:val="28"/>
          <w:szCs w:val="28"/>
        </w:rPr>
        <w:t>, что совпадает с базовым показателем</w:t>
      </w:r>
      <w:r w:rsidR="00D069F5" w:rsidRPr="00D069F5">
        <w:rPr>
          <w:sz w:val="28"/>
          <w:szCs w:val="28"/>
        </w:rPr>
        <w:t xml:space="preserve"> сформированности критерия</w:t>
      </w:r>
      <w:r w:rsidR="00D069F5">
        <w:rPr>
          <w:sz w:val="28"/>
          <w:szCs w:val="28"/>
        </w:rPr>
        <w:t xml:space="preserve">. При отсутствии результатов </w:t>
      </w:r>
      <w:proofErr w:type="gramStart"/>
      <w:r w:rsidR="00D069F5">
        <w:rPr>
          <w:sz w:val="28"/>
          <w:szCs w:val="28"/>
        </w:rPr>
        <w:t>обучающийся</w:t>
      </w:r>
      <w:proofErr w:type="gramEnd"/>
      <w:r w:rsidR="00D069F5">
        <w:rPr>
          <w:sz w:val="28"/>
          <w:szCs w:val="28"/>
        </w:rPr>
        <w:t xml:space="preserve"> не аттестовывается (0 баллов). </w:t>
      </w:r>
    </w:p>
    <w:p w:rsidR="0046754B" w:rsidRPr="00AC6765" w:rsidRDefault="006E22F5" w:rsidP="00DA2B48">
      <w:pPr>
        <w:pStyle w:val="Default"/>
        <w:spacing w:line="360" w:lineRule="auto"/>
        <w:ind w:firstLine="851"/>
        <w:jc w:val="both"/>
        <w:rPr>
          <w:sz w:val="28"/>
          <w:szCs w:val="28"/>
        </w:rPr>
      </w:pPr>
      <w:r>
        <w:rPr>
          <w:sz w:val="28"/>
          <w:szCs w:val="28"/>
        </w:rPr>
        <w:t>Затем подсчитываются</w:t>
      </w:r>
      <w:r w:rsidR="0046754B" w:rsidRPr="00AC6765">
        <w:rPr>
          <w:sz w:val="28"/>
          <w:szCs w:val="28"/>
        </w:rPr>
        <w:t xml:space="preserve"> баллы. </w:t>
      </w:r>
      <w:r>
        <w:rPr>
          <w:sz w:val="28"/>
          <w:szCs w:val="28"/>
        </w:rPr>
        <w:t xml:space="preserve">Самая высокая оценка выставляется, когда она равна </w:t>
      </w:r>
      <w:r w:rsidR="0046754B" w:rsidRPr="00AC6765">
        <w:rPr>
          <w:sz w:val="28"/>
          <w:szCs w:val="28"/>
        </w:rPr>
        <w:t xml:space="preserve">сумме </w:t>
      </w:r>
      <w:r>
        <w:rPr>
          <w:sz w:val="28"/>
          <w:szCs w:val="28"/>
        </w:rPr>
        <w:t>показателей</w:t>
      </w:r>
      <w:r w:rsidR="0046754B" w:rsidRPr="00AC6765">
        <w:rPr>
          <w:sz w:val="28"/>
          <w:szCs w:val="28"/>
        </w:rPr>
        <w:t xml:space="preserve"> всех критериев, </w:t>
      </w:r>
      <w:r w:rsidR="00824BB0">
        <w:rPr>
          <w:sz w:val="28"/>
          <w:szCs w:val="28"/>
        </w:rPr>
        <w:t>полученной</w:t>
      </w:r>
      <w:r w:rsidR="0046754B" w:rsidRPr="00AC6765">
        <w:rPr>
          <w:sz w:val="28"/>
          <w:szCs w:val="28"/>
        </w:rPr>
        <w:t xml:space="preserve"> в баллах. На</w:t>
      </w:r>
      <w:r w:rsidR="00824BB0">
        <w:rPr>
          <w:sz w:val="28"/>
          <w:szCs w:val="28"/>
        </w:rPr>
        <w:t>ибольшее</w:t>
      </w:r>
      <w:r w:rsidR="0046754B" w:rsidRPr="00AC6765">
        <w:rPr>
          <w:sz w:val="28"/>
          <w:szCs w:val="28"/>
        </w:rPr>
        <w:t xml:space="preserve"> </w:t>
      </w:r>
      <w:r w:rsidR="00824BB0">
        <w:rPr>
          <w:sz w:val="28"/>
          <w:szCs w:val="28"/>
        </w:rPr>
        <w:t>количество</w:t>
      </w:r>
      <w:r w:rsidR="0046754B" w:rsidRPr="00AC6765">
        <w:rPr>
          <w:sz w:val="28"/>
          <w:szCs w:val="28"/>
        </w:rPr>
        <w:t xml:space="preserve"> баллов</w:t>
      </w:r>
      <w:r w:rsidR="00824BB0">
        <w:rPr>
          <w:sz w:val="28"/>
          <w:szCs w:val="28"/>
        </w:rPr>
        <w:t xml:space="preserve"> </w:t>
      </w:r>
      <w:r w:rsidR="0046754B" w:rsidRPr="00AC6765">
        <w:rPr>
          <w:sz w:val="28"/>
          <w:szCs w:val="28"/>
        </w:rPr>
        <w:t xml:space="preserve">– 90, </w:t>
      </w:r>
      <w:r w:rsidR="00824BB0">
        <w:rPr>
          <w:sz w:val="28"/>
          <w:szCs w:val="28"/>
        </w:rPr>
        <w:t>самое низкое</w:t>
      </w:r>
      <w:r w:rsidR="0046754B" w:rsidRPr="00AC6765">
        <w:rPr>
          <w:sz w:val="28"/>
          <w:szCs w:val="28"/>
        </w:rPr>
        <w:t xml:space="preserve"> – 36. </w:t>
      </w:r>
      <w:r w:rsidR="00824BB0">
        <w:rPr>
          <w:sz w:val="28"/>
          <w:szCs w:val="28"/>
        </w:rPr>
        <w:t>В случае е</w:t>
      </w:r>
      <w:r w:rsidR="0046754B" w:rsidRPr="00AC6765">
        <w:rPr>
          <w:sz w:val="28"/>
          <w:szCs w:val="28"/>
        </w:rPr>
        <w:t xml:space="preserve">сли </w:t>
      </w:r>
      <w:r w:rsidR="00824BB0">
        <w:rPr>
          <w:sz w:val="28"/>
          <w:szCs w:val="28"/>
        </w:rPr>
        <w:t>студент показал</w:t>
      </w:r>
      <w:r w:rsidR="0046754B" w:rsidRPr="00AC6765">
        <w:rPr>
          <w:sz w:val="28"/>
          <w:szCs w:val="28"/>
        </w:rPr>
        <w:t xml:space="preserve"> 90-72 балла, то </w:t>
      </w:r>
      <w:r w:rsidR="00824BB0">
        <w:rPr>
          <w:sz w:val="28"/>
          <w:szCs w:val="28"/>
        </w:rPr>
        <w:t>степень</w:t>
      </w:r>
      <w:r w:rsidR="0046754B" w:rsidRPr="00AC6765">
        <w:rPr>
          <w:sz w:val="28"/>
          <w:szCs w:val="28"/>
        </w:rPr>
        <w:t xml:space="preserve"> </w:t>
      </w:r>
      <w:proofErr w:type="spellStart"/>
      <w:r w:rsidR="0046754B" w:rsidRPr="00AC6765">
        <w:rPr>
          <w:sz w:val="28"/>
          <w:szCs w:val="28"/>
        </w:rPr>
        <w:t>сформированности</w:t>
      </w:r>
      <w:proofErr w:type="spellEnd"/>
      <w:r w:rsidR="0046754B" w:rsidRPr="00AC6765">
        <w:rPr>
          <w:sz w:val="28"/>
          <w:szCs w:val="28"/>
        </w:rPr>
        <w:t xml:space="preserve"> компетенции </w:t>
      </w:r>
      <w:r w:rsidR="00824BB0">
        <w:rPr>
          <w:sz w:val="28"/>
          <w:szCs w:val="28"/>
        </w:rPr>
        <w:t>очень высокая</w:t>
      </w:r>
      <w:r w:rsidR="0046754B" w:rsidRPr="00AC6765">
        <w:rPr>
          <w:sz w:val="28"/>
          <w:szCs w:val="28"/>
        </w:rPr>
        <w:t xml:space="preserve">, </w:t>
      </w:r>
      <w:r w:rsidR="00824BB0">
        <w:rPr>
          <w:sz w:val="28"/>
          <w:szCs w:val="28"/>
        </w:rPr>
        <w:t xml:space="preserve">если набрал </w:t>
      </w:r>
      <w:r w:rsidR="0046754B" w:rsidRPr="00AC6765">
        <w:rPr>
          <w:sz w:val="28"/>
          <w:szCs w:val="28"/>
        </w:rPr>
        <w:t>71-54</w:t>
      </w:r>
      <w:r w:rsidR="00824BB0">
        <w:rPr>
          <w:sz w:val="28"/>
          <w:szCs w:val="28"/>
        </w:rPr>
        <w:t xml:space="preserve"> балла – средняя, если 53-36</w:t>
      </w:r>
      <w:r w:rsidR="00A92FFD">
        <w:rPr>
          <w:sz w:val="28"/>
          <w:szCs w:val="28"/>
        </w:rPr>
        <w:t xml:space="preserve"> – низкая. Менее </w:t>
      </w:r>
      <w:r w:rsidR="0046754B" w:rsidRPr="00AC6765">
        <w:rPr>
          <w:sz w:val="28"/>
          <w:szCs w:val="28"/>
        </w:rPr>
        <w:t xml:space="preserve">35 баллов </w:t>
      </w:r>
      <w:r w:rsidR="00A92FFD">
        <w:rPr>
          <w:sz w:val="28"/>
          <w:szCs w:val="28"/>
        </w:rPr>
        <w:t xml:space="preserve">указывает на отсутствие </w:t>
      </w:r>
      <w:proofErr w:type="spellStart"/>
      <w:r w:rsidR="00A92FFD">
        <w:rPr>
          <w:sz w:val="28"/>
          <w:szCs w:val="28"/>
        </w:rPr>
        <w:t>сформированности</w:t>
      </w:r>
      <w:proofErr w:type="spellEnd"/>
      <w:r w:rsidR="0046754B" w:rsidRPr="00AC6765">
        <w:rPr>
          <w:sz w:val="28"/>
          <w:szCs w:val="28"/>
        </w:rPr>
        <w:t xml:space="preserve"> профессиональн</w:t>
      </w:r>
      <w:r w:rsidR="00A92FFD">
        <w:rPr>
          <w:sz w:val="28"/>
          <w:szCs w:val="28"/>
        </w:rPr>
        <w:t>ой компетенции</w:t>
      </w:r>
      <w:r w:rsidR="0046754B" w:rsidRPr="00AC6765">
        <w:rPr>
          <w:sz w:val="28"/>
          <w:szCs w:val="28"/>
        </w:rPr>
        <w:t>.</w:t>
      </w:r>
    </w:p>
    <w:p w:rsidR="0046754B" w:rsidRPr="00AC6765" w:rsidRDefault="0046754B" w:rsidP="00DA2B48">
      <w:pPr>
        <w:pStyle w:val="Default"/>
        <w:spacing w:line="360" w:lineRule="auto"/>
        <w:ind w:firstLine="851"/>
        <w:jc w:val="both"/>
        <w:rPr>
          <w:sz w:val="28"/>
          <w:szCs w:val="28"/>
        </w:rPr>
      </w:pPr>
      <w:r w:rsidRPr="00AC6765">
        <w:rPr>
          <w:sz w:val="28"/>
          <w:szCs w:val="28"/>
        </w:rPr>
        <w:t>Для каждой группы на обоих направлениях – «Графический дизайн и анимация» и «Коммуникативный дизайн» таблицы и критерии оценки являются идентичными.</w:t>
      </w:r>
    </w:p>
    <w:p w:rsidR="0046754B" w:rsidRPr="00AC6765" w:rsidRDefault="0046754B" w:rsidP="00DA2B48">
      <w:pPr>
        <w:pStyle w:val="Default"/>
        <w:spacing w:line="360" w:lineRule="auto"/>
        <w:ind w:firstLine="851"/>
        <w:jc w:val="both"/>
        <w:rPr>
          <w:sz w:val="28"/>
          <w:szCs w:val="28"/>
        </w:rPr>
      </w:pPr>
      <w:r w:rsidRPr="00AC6765">
        <w:rPr>
          <w:sz w:val="28"/>
          <w:szCs w:val="28"/>
        </w:rPr>
        <w:t xml:space="preserve">Для оценки работ была собрана комиссия из профессорско-преподавательского состава кафедры. Каждому члену комиссии были выданы оценочные листы, в которых они проставляли баллы. Далее по результатам, была создана сводная таблица оценок. </w:t>
      </w:r>
    </w:p>
    <w:p w:rsidR="0046754B" w:rsidRDefault="0046754B" w:rsidP="00DA2B48">
      <w:pPr>
        <w:pStyle w:val="Default"/>
        <w:spacing w:line="360" w:lineRule="auto"/>
        <w:ind w:firstLine="851"/>
        <w:jc w:val="both"/>
        <w:rPr>
          <w:sz w:val="28"/>
          <w:szCs w:val="28"/>
        </w:rPr>
      </w:pPr>
      <w:r w:rsidRPr="00AC6765">
        <w:rPr>
          <w:sz w:val="28"/>
          <w:szCs w:val="28"/>
        </w:rPr>
        <w:t xml:space="preserve">В состав комиссии вошли: </w:t>
      </w:r>
      <w:proofErr w:type="spellStart"/>
      <w:proofErr w:type="gramStart"/>
      <w:r w:rsidRPr="00AC6765">
        <w:rPr>
          <w:sz w:val="28"/>
          <w:szCs w:val="28"/>
        </w:rPr>
        <w:t>Ливак</w:t>
      </w:r>
      <w:proofErr w:type="spellEnd"/>
      <w:r w:rsidRPr="00AC6765">
        <w:rPr>
          <w:sz w:val="28"/>
          <w:szCs w:val="28"/>
        </w:rPr>
        <w:t xml:space="preserve"> Степан Степанович (Профессор кафедры,  заведующий кафедрой «Дизайн», Член Союза Дизайнеров России, Член Союза Художников России), Арбатский Иван Валентинович (профессор кафедры «Дизайн» (секция «Графический дизайн»), ведущий лектор дисциплин по графическому дизайну;</w:t>
      </w:r>
      <w:proofErr w:type="gramEnd"/>
      <w:r w:rsidRPr="00AC6765">
        <w:rPr>
          <w:sz w:val="28"/>
          <w:szCs w:val="28"/>
        </w:rPr>
        <w:t xml:space="preserve"> </w:t>
      </w:r>
      <w:proofErr w:type="gramStart"/>
      <w:r w:rsidRPr="00AC6765">
        <w:rPr>
          <w:sz w:val="28"/>
          <w:szCs w:val="28"/>
        </w:rPr>
        <w:t xml:space="preserve">член правления Сибирской академии дизайна, член Союза дизайнеров России), Куликова Мария Павловна (Профессор, почетный член Союза Дизайнеров России, член Международной ассоциации TYPOGRAPHIQUE </w:t>
      </w:r>
      <w:proofErr w:type="spellStart"/>
      <w:r w:rsidRPr="00AC6765">
        <w:rPr>
          <w:sz w:val="28"/>
          <w:szCs w:val="28"/>
        </w:rPr>
        <w:t>ATypi</w:t>
      </w:r>
      <w:proofErr w:type="spellEnd"/>
      <w:r w:rsidRPr="00AC6765">
        <w:rPr>
          <w:sz w:val="28"/>
          <w:szCs w:val="28"/>
        </w:rPr>
        <w:t xml:space="preserve">, координатор системного проектирования информационно-графической среды), Куликов Владимир Михайлович (Профессор, почетный член Союза Дизайнеров России, член Международной ассоциации TYPOGRAPHIQUE </w:t>
      </w:r>
      <w:proofErr w:type="spellStart"/>
      <w:r w:rsidRPr="00AC6765">
        <w:rPr>
          <w:sz w:val="28"/>
          <w:szCs w:val="28"/>
        </w:rPr>
        <w:t>ATypi</w:t>
      </w:r>
      <w:proofErr w:type="spellEnd"/>
      <w:r w:rsidRPr="00AC6765">
        <w:rPr>
          <w:sz w:val="28"/>
          <w:szCs w:val="28"/>
        </w:rPr>
        <w:t xml:space="preserve">,), </w:t>
      </w:r>
      <w:proofErr w:type="spellStart"/>
      <w:r w:rsidRPr="00AC6765">
        <w:rPr>
          <w:sz w:val="28"/>
          <w:szCs w:val="28"/>
        </w:rPr>
        <w:t>Цедрик</w:t>
      </w:r>
      <w:proofErr w:type="spellEnd"/>
      <w:r w:rsidRPr="00AC6765">
        <w:rPr>
          <w:sz w:val="28"/>
          <w:szCs w:val="28"/>
        </w:rPr>
        <w:t xml:space="preserve"> Светлана Геннадьевна (старший преподаватель, Член Союза Дизайнеров России), Рыбакова Полина Владимировна (ассистент кафедры, Член Союза Дизайнеров России).</w:t>
      </w:r>
      <w:proofErr w:type="gramEnd"/>
    </w:p>
    <w:p w:rsidR="00FF5542" w:rsidRDefault="000E7194" w:rsidP="00FF5542">
      <w:pPr>
        <w:pStyle w:val="Default"/>
        <w:spacing w:line="360" w:lineRule="auto"/>
        <w:ind w:firstLine="709"/>
        <w:jc w:val="both"/>
        <w:rPr>
          <w:sz w:val="28"/>
          <w:szCs w:val="28"/>
        </w:rPr>
      </w:pPr>
      <w:r>
        <w:rPr>
          <w:sz w:val="28"/>
          <w:szCs w:val="28"/>
        </w:rPr>
        <w:lastRenderedPageBreak/>
        <w:t>О</w:t>
      </w:r>
      <w:r w:rsidRPr="002728F2">
        <w:rPr>
          <w:sz w:val="28"/>
          <w:szCs w:val="28"/>
        </w:rPr>
        <w:t>ценочны</w:t>
      </w:r>
      <w:r>
        <w:rPr>
          <w:sz w:val="28"/>
          <w:szCs w:val="28"/>
        </w:rPr>
        <w:t>е</w:t>
      </w:r>
      <w:r w:rsidRPr="002728F2">
        <w:rPr>
          <w:sz w:val="28"/>
          <w:szCs w:val="28"/>
        </w:rPr>
        <w:t xml:space="preserve"> лист</w:t>
      </w:r>
      <w:r>
        <w:rPr>
          <w:sz w:val="28"/>
          <w:szCs w:val="28"/>
        </w:rPr>
        <w:t>ы</w:t>
      </w:r>
      <w:r w:rsidRPr="002728F2">
        <w:rPr>
          <w:sz w:val="28"/>
          <w:szCs w:val="28"/>
        </w:rPr>
        <w:t xml:space="preserve">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относящихся к  ПК-1</w:t>
      </w:r>
      <w:r>
        <w:rPr>
          <w:sz w:val="28"/>
          <w:szCs w:val="28"/>
        </w:rPr>
        <w:t>, ПК-2, ПК-12</w:t>
      </w:r>
      <w:r w:rsidR="00FF5542">
        <w:rPr>
          <w:sz w:val="28"/>
          <w:szCs w:val="28"/>
        </w:rPr>
        <w:t>.</w:t>
      </w:r>
      <w:r>
        <w:rPr>
          <w:sz w:val="28"/>
          <w:szCs w:val="28"/>
        </w:rPr>
        <w:t xml:space="preserve"> </w:t>
      </w:r>
      <w:proofErr w:type="gramStart"/>
      <w:r w:rsidR="00FF5542">
        <w:rPr>
          <w:sz w:val="28"/>
          <w:szCs w:val="28"/>
        </w:rPr>
        <w:t>Этап</w:t>
      </w:r>
      <w:proofErr w:type="gramEnd"/>
      <w:r>
        <w:rPr>
          <w:sz w:val="28"/>
          <w:szCs w:val="28"/>
        </w:rPr>
        <w:t xml:space="preserve"> </w:t>
      </w:r>
      <w:r w:rsidRPr="00926018">
        <w:rPr>
          <w:sz w:val="28"/>
          <w:szCs w:val="28"/>
        </w:rPr>
        <w:t>констатирующ</w:t>
      </w:r>
      <w:r w:rsidR="00FF5542">
        <w:rPr>
          <w:sz w:val="28"/>
          <w:szCs w:val="28"/>
        </w:rPr>
        <w:t>ий</w:t>
      </w:r>
      <w:r w:rsidRPr="00926018">
        <w:rPr>
          <w:sz w:val="28"/>
          <w:szCs w:val="28"/>
        </w:rPr>
        <w:t xml:space="preserve"> эк</w:t>
      </w:r>
      <w:r>
        <w:rPr>
          <w:sz w:val="28"/>
          <w:szCs w:val="28"/>
        </w:rPr>
        <w:t>с</w:t>
      </w:r>
      <w:r w:rsidRPr="00926018">
        <w:rPr>
          <w:sz w:val="28"/>
          <w:szCs w:val="28"/>
        </w:rPr>
        <w:t>перимент</w:t>
      </w:r>
      <w:r>
        <w:rPr>
          <w:sz w:val="28"/>
          <w:szCs w:val="28"/>
        </w:rPr>
        <w:t xml:space="preserve"> (Приложение Б).</w:t>
      </w:r>
      <w:r w:rsidR="00FF5542">
        <w:rPr>
          <w:sz w:val="28"/>
          <w:szCs w:val="28"/>
        </w:rPr>
        <w:t xml:space="preserve"> </w:t>
      </w:r>
    </w:p>
    <w:p w:rsidR="000E7194" w:rsidRDefault="00FF5542" w:rsidP="00FF5542">
      <w:pPr>
        <w:pStyle w:val="Default"/>
        <w:spacing w:line="360" w:lineRule="auto"/>
        <w:ind w:firstLine="709"/>
        <w:jc w:val="both"/>
        <w:rPr>
          <w:sz w:val="28"/>
          <w:szCs w:val="28"/>
        </w:rPr>
      </w:pPr>
      <w:r>
        <w:rPr>
          <w:sz w:val="28"/>
          <w:szCs w:val="28"/>
        </w:rPr>
        <w:t>Проектные работы студентов-дизайнеров, группа «Графический дизайн и анимация» и «Коммуникативный дизайн». Фото отчет работы экспертной комиссии. Этап – констатирующий эксперимент (Приложение В).</w:t>
      </w:r>
    </w:p>
    <w:p w:rsidR="008E4FFF" w:rsidRDefault="00FF5542" w:rsidP="008E4FFF">
      <w:pPr>
        <w:pStyle w:val="Default"/>
        <w:spacing w:line="360" w:lineRule="auto"/>
        <w:ind w:firstLine="851"/>
        <w:jc w:val="both"/>
        <w:rPr>
          <w:sz w:val="28"/>
          <w:szCs w:val="28"/>
        </w:rPr>
      </w:pPr>
      <w:r>
        <w:rPr>
          <w:noProof/>
          <w:sz w:val="28"/>
          <w:szCs w:val="28"/>
          <w:lang w:eastAsia="ru-RU"/>
        </w:rPr>
        <w:drawing>
          <wp:anchor distT="0" distB="0" distL="114300" distR="114300" simplePos="0" relativeHeight="251659264" behindDoc="0" locked="0" layoutInCell="1" allowOverlap="1">
            <wp:simplePos x="0" y="0"/>
            <wp:positionH relativeFrom="column">
              <wp:posOffset>177165</wp:posOffset>
            </wp:positionH>
            <wp:positionV relativeFrom="paragraph">
              <wp:posOffset>330835</wp:posOffset>
            </wp:positionV>
            <wp:extent cx="5019675" cy="1800225"/>
            <wp:effectExtent l="19050" t="0" r="9525" b="0"/>
            <wp:wrapTopAndBottom/>
            <wp:docPr id="5" name="Рисунок 3" descr="C:\Users\Admin\AppData\Local\Microsoft\Windows\INetCache\Content.Word\графики_Монтажная облас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графики_Монтажная область 1.jpg"/>
                    <pic:cNvPicPr>
                      <a:picLocks noChangeAspect="1" noChangeArrowheads="1"/>
                    </pic:cNvPicPr>
                  </pic:nvPicPr>
                  <pic:blipFill>
                    <a:blip r:embed="rId13" cstate="print"/>
                    <a:srcRect l="9154" t="20503" r="11928" b="5112"/>
                    <a:stretch>
                      <a:fillRect/>
                    </a:stretch>
                  </pic:blipFill>
                  <pic:spPr bwMode="auto">
                    <a:xfrm>
                      <a:off x="0" y="0"/>
                      <a:ext cx="5019675" cy="1800225"/>
                    </a:xfrm>
                    <a:prstGeom prst="rect">
                      <a:avLst/>
                    </a:prstGeom>
                    <a:noFill/>
                    <a:ln w="9525">
                      <a:noFill/>
                      <a:miter lim="800000"/>
                      <a:headEnd/>
                      <a:tailEnd/>
                    </a:ln>
                  </pic:spPr>
                </pic:pic>
              </a:graphicData>
            </a:graphic>
          </wp:anchor>
        </w:drawing>
      </w:r>
      <w:r w:rsidR="0046754B">
        <w:rPr>
          <w:sz w:val="28"/>
          <w:szCs w:val="28"/>
        </w:rPr>
        <w:t>Итог оценки результатов работ представлен</w:t>
      </w:r>
      <w:r w:rsidR="00FD487C">
        <w:rPr>
          <w:sz w:val="28"/>
          <w:szCs w:val="28"/>
        </w:rPr>
        <w:t xml:space="preserve"> в</w:t>
      </w:r>
      <w:r w:rsidR="0046754B">
        <w:rPr>
          <w:sz w:val="28"/>
          <w:szCs w:val="28"/>
        </w:rPr>
        <w:t xml:space="preserve"> </w:t>
      </w:r>
      <w:r w:rsidR="00E52737">
        <w:rPr>
          <w:sz w:val="28"/>
          <w:szCs w:val="28"/>
        </w:rPr>
        <w:t>диаграммах</w:t>
      </w:r>
      <w:r w:rsidR="00FD487C">
        <w:rPr>
          <w:sz w:val="28"/>
          <w:szCs w:val="28"/>
        </w:rPr>
        <w:t>:</w:t>
      </w:r>
    </w:p>
    <w:p w:rsidR="0046754B" w:rsidRDefault="008B0394" w:rsidP="008E4FFF">
      <w:pPr>
        <w:pStyle w:val="Default"/>
        <w:spacing w:line="360" w:lineRule="auto"/>
        <w:ind w:firstLine="851"/>
        <w:jc w:val="both"/>
        <w:rPr>
          <w:sz w:val="28"/>
          <w:szCs w:val="28"/>
        </w:rPr>
      </w:pPr>
      <w:r w:rsidRPr="00AC6765">
        <w:rPr>
          <w:sz w:val="28"/>
          <w:szCs w:val="28"/>
        </w:rPr>
        <w:t>Рис</w:t>
      </w:r>
      <w:r>
        <w:rPr>
          <w:sz w:val="28"/>
          <w:szCs w:val="28"/>
        </w:rPr>
        <w:t>унок</w:t>
      </w:r>
      <w:r w:rsidRPr="00AC6765">
        <w:rPr>
          <w:sz w:val="28"/>
          <w:szCs w:val="28"/>
        </w:rPr>
        <w:t xml:space="preserve"> </w:t>
      </w:r>
      <w:r w:rsidR="0046754B" w:rsidRPr="00AC6765">
        <w:rPr>
          <w:sz w:val="28"/>
          <w:szCs w:val="28"/>
        </w:rPr>
        <w:t>1</w:t>
      </w:r>
      <w:r>
        <w:rPr>
          <w:sz w:val="28"/>
          <w:szCs w:val="28"/>
        </w:rPr>
        <w:t>.</w:t>
      </w:r>
      <w:r w:rsidR="0046754B" w:rsidRPr="00AC6765">
        <w:rPr>
          <w:sz w:val="28"/>
          <w:szCs w:val="28"/>
        </w:rPr>
        <w:t xml:space="preserve"> </w:t>
      </w:r>
      <w:r w:rsidR="00432464">
        <w:rPr>
          <w:sz w:val="28"/>
          <w:szCs w:val="28"/>
        </w:rPr>
        <w:t xml:space="preserve">Распределение обучающихся по </w:t>
      </w:r>
      <w:r w:rsidR="00C71615">
        <w:rPr>
          <w:sz w:val="28"/>
          <w:szCs w:val="28"/>
        </w:rPr>
        <w:t>уров</w:t>
      </w:r>
      <w:r w:rsidR="0046754B">
        <w:rPr>
          <w:sz w:val="28"/>
          <w:szCs w:val="28"/>
        </w:rPr>
        <w:t>н</w:t>
      </w:r>
      <w:r w:rsidR="00432464">
        <w:rPr>
          <w:sz w:val="28"/>
          <w:szCs w:val="28"/>
        </w:rPr>
        <w:t>ю</w:t>
      </w:r>
      <w:r w:rsidR="0046754B" w:rsidRPr="00AC6765">
        <w:rPr>
          <w:sz w:val="28"/>
          <w:szCs w:val="28"/>
        </w:rPr>
        <w:t xml:space="preserve"> </w:t>
      </w:r>
      <w:proofErr w:type="spellStart"/>
      <w:r w:rsidR="0046754B" w:rsidRPr="00AC6765">
        <w:rPr>
          <w:sz w:val="28"/>
          <w:szCs w:val="28"/>
        </w:rPr>
        <w:t>сформированости</w:t>
      </w:r>
      <w:proofErr w:type="spellEnd"/>
      <w:r w:rsidR="0046754B" w:rsidRPr="00AC6765">
        <w:rPr>
          <w:sz w:val="28"/>
          <w:szCs w:val="28"/>
        </w:rPr>
        <w:t xml:space="preserve"> критериев профессионально-значимых качеств, относящихся к  ПК-1 </w:t>
      </w:r>
      <w:r w:rsidR="00397618">
        <w:rPr>
          <w:sz w:val="28"/>
          <w:szCs w:val="28"/>
        </w:rPr>
        <w:t>после проведения</w:t>
      </w:r>
      <w:r w:rsidR="00397618" w:rsidRPr="00AC6765">
        <w:rPr>
          <w:sz w:val="28"/>
          <w:szCs w:val="28"/>
        </w:rPr>
        <w:t xml:space="preserve"> констатирующего эксперимента</w:t>
      </w:r>
      <w:r w:rsidR="0046754B" w:rsidRPr="00AC6765">
        <w:rPr>
          <w:sz w:val="28"/>
          <w:szCs w:val="28"/>
        </w:rPr>
        <w:t xml:space="preserve"> (распределение </w:t>
      </w:r>
      <w:proofErr w:type="gramStart"/>
      <w:r w:rsidR="0046754B" w:rsidRPr="00AC6765">
        <w:rPr>
          <w:sz w:val="28"/>
          <w:szCs w:val="28"/>
        </w:rPr>
        <w:t>в</w:t>
      </w:r>
      <w:proofErr w:type="gramEnd"/>
      <w:r w:rsidR="0046754B" w:rsidRPr="00AC6765">
        <w:rPr>
          <w:sz w:val="28"/>
          <w:szCs w:val="28"/>
        </w:rPr>
        <w:t xml:space="preserve"> %)</w:t>
      </w:r>
    </w:p>
    <w:p w:rsidR="00DA2B48" w:rsidRPr="008E4FFF" w:rsidRDefault="005178CC" w:rsidP="008E4FFF">
      <w:pPr>
        <w:pStyle w:val="Default"/>
        <w:spacing w:line="360" w:lineRule="auto"/>
        <w:jc w:val="both"/>
        <w:rPr>
          <w:color w:val="000000" w:themeColor="text1"/>
          <w:sz w:val="28"/>
          <w:szCs w:val="28"/>
        </w:rPr>
      </w:pPr>
      <w:r>
        <w:rPr>
          <w:noProof/>
          <w:color w:val="000000" w:themeColor="text1"/>
          <w:sz w:val="28"/>
          <w:szCs w:val="28"/>
          <w:lang w:eastAsia="ru-RU"/>
        </w:rPr>
        <w:drawing>
          <wp:anchor distT="0" distB="0" distL="114300" distR="114300" simplePos="0" relativeHeight="251660288" behindDoc="0" locked="0" layoutInCell="1" allowOverlap="1">
            <wp:simplePos x="0" y="0"/>
            <wp:positionH relativeFrom="column">
              <wp:posOffset>54610</wp:posOffset>
            </wp:positionH>
            <wp:positionV relativeFrom="paragraph">
              <wp:posOffset>116205</wp:posOffset>
            </wp:positionV>
            <wp:extent cx="5057775" cy="1781175"/>
            <wp:effectExtent l="19050" t="0" r="9525" b="0"/>
            <wp:wrapTopAndBottom/>
            <wp:docPr id="6" name="Рисунок 2" descr="графики_Монтажная область 1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рафики_Монтажная область 1 копия"/>
                    <pic:cNvPicPr>
                      <a:picLocks noChangeAspect="1" noChangeArrowheads="1"/>
                    </pic:cNvPicPr>
                  </pic:nvPicPr>
                  <pic:blipFill>
                    <a:blip r:embed="rId14" cstate="print"/>
                    <a:srcRect l="7944" t="20699" r="12149" b="5714"/>
                    <a:stretch>
                      <a:fillRect/>
                    </a:stretch>
                  </pic:blipFill>
                  <pic:spPr bwMode="auto">
                    <a:xfrm>
                      <a:off x="0" y="0"/>
                      <a:ext cx="5057775" cy="1781175"/>
                    </a:xfrm>
                    <a:prstGeom prst="rect">
                      <a:avLst/>
                    </a:prstGeom>
                    <a:noFill/>
                  </pic:spPr>
                </pic:pic>
              </a:graphicData>
            </a:graphic>
          </wp:anchor>
        </w:drawing>
      </w:r>
    </w:p>
    <w:p w:rsidR="00C71615" w:rsidRDefault="008B0394" w:rsidP="00C71615">
      <w:pPr>
        <w:pStyle w:val="Default"/>
        <w:spacing w:line="360" w:lineRule="auto"/>
        <w:ind w:firstLine="851"/>
        <w:jc w:val="both"/>
        <w:rPr>
          <w:sz w:val="28"/>
          <w:szCs w:val="28"/>
        </w:rPr>
      </w:pPr>
      <w:r w:rsidRPr="00AC6765">
        <w:rPr>
          <w:sz w:val="28"/>
          <w:szCs w:val="28"/>
        </w:rPr>
        <w:t>Рис</w:t>
      </w:r>
      <w:r>
        <w:rPr>
          <w:sz w:val="28"/>
          <w:szCs w:val="28"/>
        </w:rPr>
        <w:t>унок</w:t>
      </w:r>
      <w:r w:rsidRPr="00AC6765">
        <w:rPr>
          <w:sz w:val="28"/>
          <w:szCs w:val="28"/>
        </w:rPr>
        <w:t xml:space="preserve"> </w:t>
      </w:r>
      <w:r w:rsidR="0046754B">
        <w:rPr>
          <w:sz w:val="28"/>
          <w:szCs w:val="28"/>
        </w:rPr>
        <w:t>2</w:t>
      </w:r>
      <w:r>
        <w:rPr>
          <w:sz w:val="28"/>
          <w:szCs w:val="28"/>
        </w:rPr>
        <w:t>.</w:t>
      </w:r>
      <w:r w:rsidR="0046754B" w:rsidRPr="00AC6765">
        <w:rPr>
          <w:sz w:val="28"/>
          <w:szCs w:val="28"/>
        </w:rPr>
        <w:t xml:space="preserve"> </w:t>
      </w:r>
      <w:r w:rsidR="00C71615">
        <w:rPr>
          <w:sz w:val="28"/>
          <w:szCs w:val="28"/>
        </w:rPr>
        <w:t>Распределение обучающихся по уровню</w:t>
      </w:r>
      <w:r w:rsidR="00C71615" w:rsidRPr="00AC6765">
        <w:rPr>
          <w:sz w:val="28"/>
          <w:szCs w:val="28"/>
        </w:rPr>
        <w:t xml:space="preserve"> </w:t>
      </w:r>
      <w:proofErr w:type="spellStart"/>
      <w:r w:rsidR="00C71615" w:rsidRPr="00AC6765">
        <w:rPr>
          <w:sz w:val="28"/>
          <w:szCs w:val="28"/>
        </w:rPr>
        <w:t>сформированости</w:t>
      </w:r>
      <w:proofErr w:type="spellEnd"/>
      <w:r w:rsidR="00C71615" w:rsidRPr="00AC6765">
        <w:rPr>
          <w:sz w:val="28"/>
          <w:szCs w:val="28"/>
        </w:rPr>
        <w:t xml:space="preserve"> критериев профессионально-значимых качеств, относящихся к  ПК-</w:t>
      </w:r>
      <w:r w:rsidR="00C71615">
        <w:rPr>
          <w:sz w:val="28"/>
          <w:szCs w:val="28"/>
        </w:rPr>
        <w:t>2</w:t>
      </w:r>
      <w:r w:rsidR="00C71615" w:rsidRPr="00AC6765">
        <w:rPr>
          <w:sz w:val="28"/>
          <w:szCs w:val="28"/>
        </w:rPr>
        <w:t xml:space="preserve"> </w:t>
      </w:r>
      <w:r w:rsidR="00397618">
        <w:rPr>
          <w:sz w:val="28"/>
          <w:szCs w:val="28"/>
        </w:rPr>
        <w:t>после проведения</w:t>
      </w:r>
      <w:r w:rsidR="00397618" w:rsidRPr="00AC6765">
        <w:rPr>
          <w:sz w:val="28"/>
          <w:szCs w:val="28"/>
        </w:rPr>
        <w:t xml:space="preserve"> констатирующего эксперимента</w:t>
      </w:r>
      <w:r w:rsidR="00C71615" w:rsidRPr="00AC6765">
        <w:rPr>
          <w:sz w:val="28"/>
          <w:szCs w:val="28"/>
        </w:rPr>
        <w:t xml:space="preserve"> (распределение </w:t>
      </w:r>
      <w:proofErr w:type="gramStart"/>
      <w:r w:rsidR="00C71615" w:rsidRPr="00AC6765">
        <w:rPr>
          <w:sz w:val="28"/>
          <w:szCs w:val="28"/>
        </w:rPr>
        <w:t>в</w:t>
      </w:r>
      <w:proofErr w:type="gramEnd"/>
      <w:r w:rsidR="00C71615" w:rsidRPr="00AC6765">
        <w:rPr>
          <w:sz w:val="28"/>
          <w:szCs w:val="28"/>
        </w:rPr>
        <w:t xml:space="preserve"> %)</w:t>
      </w:r>
    </w:p>
    <w:p w:rsidR="0046754B" w:rsidRDefault="00FF5542" w:rsidP="00C71615">
      <w:pPr>
        <w:pStyle w:val="Default"/>
        <w:spacing w:line="360" w:lineRule="auto"/>
        <w:ind w:firstLine="851"/>
        <w:jc w:val="both"/>
        <w:rPr>
          <w:sz w:val="28"/>
          <w:szCs w:val="28"/>
        </w:rPr>
      </w:pPr>
      <w:r>
        <w:rPr>
          <w:noProof/>
          <w:sz w:val="28"/>
          <w:szCs w:val="28"/>
          <w:lang w:eastAsia="ru-RU"/>
        </w:rPr>
        <w:lastRenderedPageBreak/>
        <w:drawing>
          <wp:anchor distT="0" distB="0" distL="114300" distR="114300" simplePos="0" relativeHeight="251664384" behindDoc="1" locked="0" layoutInCell="1" allowOverlap="1">
            <wp:simplePos x="0" y="0"/>
            <wp:positionH relativeFrom="column">
              <wp:posOffset>310515</wp:posOffset>
            </wp:positionH>
            <wp:positionV relativeFrom="paragraph">
              <wp:posOffset>2765425</wp:posOffset>
            </wp:positionV>
            <wp:extent cx="5191125" cy="1943100"/>
            <wp:effectExtent l="19050" t="0" r="9525" b="0"/>
            <wp:wrapTight wrapText="bothSides">
              <wp:wrapPolygon edited="0">
                <wp:start x="-79" y="0"/>
                <wp:lineTo x="-79" y="21388"/>
                <wp:lineTo x="21640" y="21388"/>
                <wp:lineTo x="21640" y="0"/>
                <wp:lineTo x="-79" y="0"/>
              </wp:wrapPolygon>
            </wp:wrapTight>
            <wp:docPr id="3" name="Рисунок 5" descr="графики_Монтажная область 1 коп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рафики_Монтажная область 1 копия 3"/>
                    <pic:cNvPicPr>
                      <a:picLocks noChangeAspect="1" noChangeArrowheads="1"/>
                    </pic:cNvPicPr>
                  </pic:nvPicPr>
                  <pic:blipFill>
                    <a:blip r:embed="rId15" cstate="print"/>
                    <a:srcRect l="7603" t="20339" r="11469"/>
                    <a:stretch>
                      <a:fillRect/>
                    </a:stretch>
                  </pic:blipFill>
                  <pic:spPr bwMode="auto">
                    <a:xfrm>
                      <a:off x="0" y="0"/>
                      <a:ext cx="5191125" cy="1943100"/>
                    </a:xfrm>
                    <a:prstGeom prst="rect">
                      <a:avLst/>
                    </a:prstGeom>
                    <a:noFill/>
                  </pic:spPr>
                </pic:pic>
              </a:graphicData>
            </a:graphic>
          </wp:anchor>
        </w:drawing>
      </w:r>
      <w:r>
        <w:rPr>
          <w:noProof/>
          <w:sz w:val="28"/>
          <w:szCs w:val="28"/>
          <w:lang w:eastAsia="ru-RU"/>
        </w:rPr>
        <w:drawing>
          <wp:anchor distT="0" distB="0" distL="114300" distR="114300" simplePos="0" relativeHeight="251663360" behindDoc="1" locked="0" layoutInCell="1" allowOverlap="1">
            <wp:simplePos x="0" y="0"/>
            <wp:positionH relativeFrom="column">
              <wp:posOffset>-260985</wp:posOffset>
            </wp:positionH>
            <wp:positionV relativeFrom="paragraph">
              <wp:posOffset>-168275</wp:posOffset>
            </wp:positionV>
            <wp:extent cx="6305550" cy="1905000"/>
            <wp:effectExtent l="19050" t="0" r="0" b="0"/>
            <wp:wrapTight wrapText="bothSides">
              <wp:wrapPolygon edited="0">
                <wp:start x="-65" y="0"/>
                <wp:lineTo x="-65" y="21384"/>
                <wp:lineTo x="21600" y="21384"/>
                <wp:lineTo x="21600" y="0"/>
                <wp:lineTo x="-65" y="0"/>
              </wp:wrapPolygon>
            </wp:wrapTight>
            <wp:docPr id="4" name="Рисунок 4" descr="графики_Монтажная область 1 коп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рафики_Монтажная область 1 копия 2"/>
                    <pic:cNvPicPr>
                      <a:picLocks noChangeAspect="1" noChangeArrowheads="1"/>
                    </pic:cNvPicPr>
                  </pic:nvPicPr>
                  <pic:blipFill>
                    <a:blip r:embed="rId16" cstate="print"/>
                    <a:srcRect t="20295"/>
                    <a:stretch>
                      <a:fillRect/>
                    </a:stretch>
                  </pic:blipFill>
                  <pic:spPr bwMode="auto">
                    <a:xfrm>
                      <a:off x="0" y="0"/>
                      <a:ext cx="6305550" cy="1905000"/>
                    </a:xfrm>
                    <a:prstGeom prst="rect">
                      <a:avLst/>
                    </a:prstGeom>
                    <a:noFill/>
                  </pic:spPr>
                </pic:pic>
              </a:graphicData>
            </a:graphic>
          </wp:anchor>
        </w:drawing>
      </w:r>
      <w:r w:rsidR="008B0394" w:rsidRPr="00AC6765">
        <w:rPr>
          <w:sz w:val="28"/>
          <w:szCs w:val="28"/>
        </w:rPr>
        <w:t>Рис</w:t>
      </w:r>
      <w:r w:rsidR="008B0394">
        <w:rPr>
          <w:sz w:val="28"/>
          <w:szCs w:val="28"/>
        </w:rPr>
        <w:t>унок</w:t>
      </w:r>
      <w:r w:rsidR="008B0394" w:rsidRPr="00AC6765">
        <w:rPr>
          <w:sz w:val="28"/>
          <w:szCs w:val="28"/>
        </w:rPr>
        <w:t xml:space="preserve"> </w:t>
      </w:r>
      <w:r w:rsidR="0046754B">
        <w:rPr>
          <w:sz w:val="28"/>
          <w:szCs w:val="28"/>
        </w:rPr>
        <w:t>3</w:t>
      </w:r>
      <w:r w:rsidR="008B0394">
        <w:rPr>
          <w:sz w:val="28"/>
          <w:szCs w:val="28"/>
        </w:rPr>
        <w:t>.</w:t>
      </w:r>
      <w:r w:rsidR="0046754B" w:rsidRPr="00AC6765">
        <w:rPr>
          <w:sz w:val="28"/>
          <w:szCs w:val="28"/>
        </w:rPr>
        <w:t xml:space="preserve"> </w:t>
      </w:r>
      <w:r w:rsidR="00C71615">
        <w:rPr>
          <w:sz w:val="28"/>
          <w:szCs w:val="28"/>
        </w:rPr>
        <w:t>Распределение обучающихся по уровню</w:t>
      </w:r>
      <w:r w:rsidR="00C71615" w:rsidRPr="00AC6765">
        <w:rPr>
          <w:sz w:val="28"/>
          <w:szCs w:val="28"/>
        </w:rPr>
        <w:t xml:space="preserve"> </w:t>
      </w:r>
      <w:proofErr w:type="spellStart"/>
      <w:r w:rsidR="00C71615" w:rsidRPr="00AC6765">
        <w:rPr>
          <w:sz w:val="28"/>
          <w:szCs w:val="28"/>
        </w:rPr>
        <w:t>сформированости</w:t>
      </w:r>
      <w:proofErr w:type="spellEnd"/>
      <w:r w:rsidR="00C71615" w:rsidRPr="00AC6765">
        <w:rPr>
          <w:sz w:val="28"/>
          <w:szCs w:val="28"/>
        </w:rPr>
        <w:t xml:space="preserve"> критериев профессионально-значимых качеств, относящихся к  ПК-</w:t>
      </w:r>
      <w:r w:rsidR="00C71615">
        <w:rPr>
          <w:sz w:val="28"/>
          <w:szCs w:val="28"/>
        </w:rPr>
        <w:t>12</w:t>
      </w:r>
      <w:r w:rsidR="00C71615" w:rsidRPr="00AC6765">
        <w:rPr>
          <w:sz w:val="28"/>
          <w:szCs w:val="28"/>
        </w:rPr>
        <w:t xml:space="preserve"> </w:t>
      </w:r>
      <w:r w:rsidR="00397618">
        <w:rPr>
          <w:sz w:val="28"/>
          <w:szCs w:val="28"/>
        </w:rPr>
        <w:t>после проведения</w:t>
      </w:r>
      <w:r w:rsidR="00397618" w:rsidRPr="00AC6765">
        <w:rPr>
          <w:sz w:val="28"/>
          <w:szCs w:val="28"/>
        </w:rPr>
        <w:t xml:space="preserve"> констатирующего эксперимента</w:t>
      </w:r>
      <w:r w:rsidR="00C71615" w:rsidRPr="00AC6765">
        <w:rPr>
          <w:sz w:val="28"/>
          <w:szCs w:val="28"/>
        </w:rPr>
        <w:t xml:space="preserve"> (распределение </w:t>
      </w:r>
      <w:proofErr w:type="gramStart"/>
      <w:r w:rsidR="00C71615" w:rsidRPr="00AC6765">
        <w:rPr>
          <w:sz w:val="28"/>
          <w:szCs w:val="28"/>
        </w:rPr>
        <w:t>в</w:t>
      </w:r>
      <w:proofErr w:type="gramEnd"/>
      <w:r w:rsidR="00C71615" w:rsidRPr="00AC6765">
        <w:rPr>
          <w:sz w:val="28"/>
          <w:szCs w:val="28"/>
        </w:rPr>
        <w:t xml:space="preserve"> %)</w:t>
      </w:r>
    </w:p>
    <w:p w:rsidR="00397618" w:rsidRPr="005D559F" w:rsidRDefault="008B0394" w:rsidP="00397618">
      <w:pPr>
        <w:pStyle w:val="Default"/>
        <w:spacing w:line="360" w:lineRule="auto"/>
        <w:ind w:firstLine="851"/>
        <w:jc w:val="both"/>
        <w:rPr>
          <w:sz w:val="28"/>
          <w:szCs w:val="28"/>
        </w:rPr>
      </w:pPr>
      <w:r w:rsidRPr="00AC6765">
        <w:rPr>
          <w:sz w:val="28"/>
          <w:szCs w:val="28"/>
        </w:rPr>
        <w:t>Рис</w:t>
      </w:r>
      <w:r>
        <w:rPr>
          <w:sz w:val="28"/>
          <w:szCs w:val="28"/>
        </w:rPr>
        <w:t xml:space="preserve">унок </w:t>
      </w:r>
      <w:r w:rsidR="0046754B">
        <w:rPr>
          <w:sz w:val="28"/>
          <w:szCs w:val="28"/>
        </w:rPr>
        <w:t>4</w:t>
      </w:r>
      <w:r w:rsidR="009A12E7">
        <w:rPr>
          <w:sz w:val="28"/>
          <w:szCs w:val="28"/>
        </w:rPr>
        <w:t>.</w:t>
      </w:r>
      <w:r w:rsidR="0046754B" w:rsidRPr="00AC6765">
        <w:rPr>
          <w:sz w:val="28"/>
          <w:szCs w:val="28"/>
        </w:rPr>
        <w:t xml:space="preserve"> </w:t>
      </w:r>
      <w:r w:rsidR="00397618">
        <w:rPr>
          <w:sz w:val="28"/>
          <w:szCs w:val="28"/>
        </w:rPr>
        <w:t>Сводные результаты уровня</w:t>
      </w:r>
      <w:r w:rsidR="00397618" w:rsidRPr="00AC6765">
        <w:rPr>
          <w:sz w:val="28"/>
          <w:szCs w:val="28"/>
        </w:rPr>
        <w:t xml:space="preserve"> </w:t>
      </w:r>
      <w:proofErr w:type="spellStart"/>
      <w:r w:rsidR="00397618" w:rsidRPr="00397618">
        <w:rPr>
          <w:sz w:val="28"/>
          <w:szCs w:val="28"/>
        </w:rPr>
        <w:t>сформированости</w:t>
      </w:r>
      <w:proofErr w:type="spellEnd"/>
      <w:r w:rsidR="00397618" w:rsidRPr="00397618">
        <w:rPr>
          <w:sz w:val="28"/>
          <w:szCs w:val="28"/>
        </w:rPr>
        <w:t xml:space="preserve"> пр</w:t>
      </w:r>
      <w:r w:rsidR="00397618">
        <w:rPr>
          <w:sz w:val="28"/>
          <w:szCs w:val="28"/>
        </w:rPr>
        <w:t>офессионально-значимых качеств, после проведения</w:t>
      </w:r>
      <w:r w:rsidR="00397618" w:rsidRPr="00AC6765">
        <w:rPr>
          <w:sz w:val="28"/>
          <w:szCs w:val="28"/>
        </w:rPr>
        <w:t xml:space="preserve"> констатирующего эксперимента (распределение </w:t>
      </w:r>
      <w:proofErr w:type="gramStart"/>
      <w:r w:rsidR="00397618" w:rsidRPr="00AC6765">
        <w:rPr>
          <w:sz w:val="28"/>
          <w:szCs w:val="28"/>
        </w:rPr>
        <w:t>в</w:t>
      </w:r>
      <w:proofErr w:type="gramEnd"/>
      <w:r w:rsidR="00397618" w:rsidRPr="00AC6765">
        <w:rPr>
          <w:sz w:val="28"/>
          <w:szCs w:val="28"/>
        </w:rPr>
        <w:t xml:space="preserve"> %)</w:t>
      </w:r>
    </w:p>
    <w:p w:rsidR="00FF5542" w:rsidRPr="00FF5542" w:rsidRDefault="00FF5542" w:rsidP="00FF5542">
      <w:pPr>
        <w:pStyle w:val="Default"/>
        <w:spacing w:line="360" w:lineRule="auto"/>
        <w:ind w:firstLine="851"/>
        <w:jc w:val="both"/>
        <w:rPr>
          <w:sz w:val="28"/>
          <w:szCs w:val="28"/>
        </w:rPr>
      </w:pPr>
    </w:p>
    <w:p w:rsidR="0046754B" w:rsidRPr="005C226F" w:rsidRDefault="0046754B" w:rsidP="00DA2B48">
      <w:pPr>
        <w:pStyle w:val="Default"/>
        <w:spacing w:line="360" w:lineRule="auto"/>
        <w:ind w:firstLine="851"/>
        <w:jc w:val="both"/>
        <w:rPr>
          <w:color w:val="000000" w:themeColor="text1"/>
          <w:sz w:val="28"/>
          <w:szCs w:val="28"/>
        </w:rPr>
      </w:pPr>
      <w:r>
        <w:rPr>
          <w:color w:val="000000" w:themeColor="text1"/>
          <w:sz w:val="28"/>
          <w:szCs w:val="28"/>
        </w:rPr>
        <w:t>Все поставленные в ходе подготовки констатирующего эксперимента задачи были в полной мере решены в ходе его проведения.</w:t>
      </w:r>
    </w:p>
    <w:p w:rsidR="005178CC" w:rsidRDefault="0046754B" w:rsidP="005178CC">
      <w:pPr>
        <w:pStyle w:val="Default"/>
        <w:spacing w:line="360" w:lineRule="auto"/>
        <w:ind w:firstLine="851"/>
        <w:jc w:val="both"/>
        <w:rPr>
          <w:sz w:val="28"/>
          <w:szCs w:val="28"/>
        </w:rPr>
      </w:pPr>
      <w:r w:rsidRPr="00A556D2">
        <w:rPr>
          <w:sz w:val="28"/>
          <w:szCs w:val="28"/>
        </w:rPr>
        <w:t>Констатирующий эксперимент</w:t>
      </w:r>
      <w:r>
        <w:rPr>
          <w:sz w:val="28"/>
          <w:szCs w:val="28"/>
        </w:rPr>
        <w:t xml:space="preserve"> </w:t>
      </w:r>
      <w:r w:rsidRPr="00A556D2">
        <w:rPr>
          <w:sz w:val="28"/>
          <w:szCs w:val="28"/>
        </w:rPr>
        <w:t>позволи</w:t>
      </w:r>
      <w:r>
        <w:rPr>
          <w:sz w:val="28"/>
          <w:szCs w:val="28"/>
        </w:rPr>
        <w:t>л</w:t>
      </w:r>
      <w:r w:rsidRPr="00A556D2">
        <w:rPr>
          <w:sz w:val="28"/>
          <w:szCs w:val="28"/>
        </w:rPr>
        <w:t xml:space="preserve"> получить срез необходимых</w:t>
      </w:r>
      <w:r>
        <w:rPr>
          <w:sz w:val="28"/>
          <w:szCs w:val="28"/>
        </w:rPr>
        <w:t xml:space="preserve"> </w:t>
      </w:r>
      <w:r w:rsidRPr="00A556D2">
        <w:rPr>
          <w:sz w:val="28"/>
          <w:szCs w:val="28"/>
        </w:rPr>
        <w:t>данных по исходной ситуации</w:t>
      </w:r>
      <w:r>
        <w:rPr>
          <w:sz w:val="28"/>
          <w:szCs w:val="28"/>
        </w:rPr>
        <w:t>:</w:t>
      </w:r>
      <w:r w:rsidRPr="00A556D2">
        <w:rPr>
          <w:sz w:val="28"/>
          <w:szCs w:val="28"/>
        </w:rPr>
        <w:t xml:space="preserve"> </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3E7EF4" w:rsidRPr="003E7EF4">
        <w:rPr>
          <w:sz w:val="28"/>
          <w:szCs w:val="28"/>
        </w:rPr>
        <w:t>определ</w:t>
      </w:r>
      <w:r w:rsidR="006F61ED">
        <w:rPr>
          <w:sz w:val="28"/>
          <w:szCs w:val="28"/>
        </w:rPr>
        <w:t>ение критериев, отвечающих</w:t>
      </w:r>
      <w:r w:rsidR="003E7EF4" w:rsidRPr="003E7EF4">
        <w:rPr>
          <w:sz w:val="28"/>
          <w:szCs w:val="28"/>
        </w:rPr>
        <w:t xml:space="preserve"> за тво</w:t>
      </w:r>
      <w:r w:rsidR="006F61ED">
        <w:rPr>
          <w:sz w:val="28"/>
          <w:szCs w:val="28"/>
        </w:rPr>
        <w:t xml:space="preserve">рческую, </w:t>
      </w:r>
      <w:proofErr w:type="spellStart"/>
      <w:r w:rsidR="006F61ED">
        <w:rPr>
          <w:sz w:val="28"/>
          <w:szCs w:val="28"/>
        </w:rPr>
        <w:t>креативную</w:t>
      </w:r>
      <w:proofErr w:type="spellEnd"/>
      <w:r w:rsidR="006F61ED">
        <w:rPr>
          <w:sz w:val="28"/>
          <w:szCs w:val="28"/>
        </w:rPr>
        <w:t xml:space="preserve"> составл</w:t>
      </w:r>
      <w:r w:rsidR="006F61ED" w:rsidRPr="003E7EF4">
        <w:rPr>
          <w:sz w:val="28"/>
          <w:szCs w:val="28"/>
        </w:rPr>
        <w:t>яющую</w:t>
      </w:r>
      <w:r w:rsidR="003E7EF4" w:rsidRPr="003E7EF4">
        <w:rPr>
          <w:sz w:val="28"/>
          <w:szCs w:val="28"/>
        </w:rPr>
        <w:t xml:space="preserve"> учебного процесса;</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6F61ED">
        <w:rPr>
          <w:sz w:val="28"/>
          <w:szCs w:val="28"/>
        </w:rPr>
        <w:t>умение пользоваться</w:t>
      </w:r>
      <w:r w:rsidR="0046754B" w:rsidRPr="00A556D2">
        <w:rPr>
          <w:sz w:val="28"/>
          <w:szCs w:val="28"/>
        </w:rPr>
        <w:t xml:space="preserve"> </w:t>
      </w:r>
      <w:r w:rsidR="006F61ED">
        <w:rPr>
          <w:sz w:val="28"/>
          <w:szCs w:val="28"/>
        </w:rPr>
        <w:t xml:space="preserve">изобразительными и </w:t>
      </w:r>
      <w:r w:rsidR="0046754B" w:rsidRPr="00A556D2">
        <w:rPr>
          <w:sz w:val="28"/>
          <w:szCs w:val="28"/>
        </w:rPr>
        <w:t>композиционными приемами</w:t>
      </w:r>
      <w:r w:rsidR="0046754B">
        <w:rPr>
          <w:sz w:val="28"/>
          <w:szCs w:val="28"/>
        </w:rPr>
        <w:t>;</w:t>
      </w:r>
    </w:p>
    <w:p w:rsidR="005178CC" w:rsidRDefault="005178CC" w:rsidP="005178CC">
      <w:pPr>
        <w:pStyle w:val="Default"/>
        <w:spacing w:line="360" w:lineRule="auto"/>
        <w:ind w:firstLine="851"/>
        <w:jc w:val="both"/>
        <w:rPr>
          <w:sz w:val="28"/>
          <w:szCs w:val="28"/>
        </w:rPr>
      </w:pPr>
      <w:r w:rsidRPr="00B06F41">
        <w:rPr>
          <w:b/>
          <w:color w:val="auto"/>
          <w:sz w:val="28"/>
          <w:szCs w:val="28"/>
        </w:rPr>
        <w:t xml:space="preserve">– </w:t>
      </w:r>
      <w:r w:rsidR="006F61ED">
        <w:rPr>
          <w:sz w:val="28"/>
          <w:szCs w:val="28"/>
        </w:rPr>
        <w:t xml:space="preserve">приобретение </w:t>
      </w:r>
      <w:r w:rsidR="0046754B" w:rsidRPr="00A556D2">
        <w:rPr>
          <w:sz w:val="28"/>
          <w:szCs w:val="28"/>
        </w:rPr>
        <w:t>практически</w:t>
      </w:r>
      <w:r w:rsidR="006F61ED">
        <w:rPr>
          <w:sz w:val="28"/>
          <w:szCs w:val="28"/>
        </w:rPr>
        <w:t>х</w:t>
      </w:r>
      <w:r w:rsidR="0046754B" w:rsidRPr="00A556D2">
        <w:rPr>
          <w:sz w:val="28"/>
          <w:szCs w:val="28"/>
        </w:rPr>
        <w:t xml:space="preserve"> навык</w:t>
      </w:r>
      <w:r w:rsidR="006F61ED">
        <w:rPr>
          <w:sz w:val="28"/>
          <w:szCs w:val="28"/>
        </w:rPr>
        <w:t>ов работы</w:t>
      </w:r>
      <w:r w:rsidR="0046754B" w:rsidRPr="00A556D2">
        <w:rPr>
          <w:sz w:val="28"/>
          <w:szCs w:val="28"/>
        </w:rPr>
        <w:t xml:space="preserve"> </w:t>
      </w:r>
      <w:r w:rsidR="006F61ED">
        <w:rPr>
          <w:sz w:val="28"/>
          <w:szCs w:val="28"/>
        </w:rPr>
        <w:t>по визуализации объектов проектирования</w:t>
      </w:r>
      <w:r w:rsidR="00F05DBF">
        <w:rPr>
          <w:sz w:val="28"/>
          <w:szCs w:val="28"/>
        </w:rPr>
        <w:t>;</w:t>
      </w:r>
    </w:p>
    <w:p w:rsidR="0046754B" w:rsidRDefault="005178CC" w:rsidP="005178CC">
      <w:pPr>
        <w:pStyle w:val="Default"/>
        <w:spacing w:line="360" w:lineRule="auto"/>
        <w:ind w:firstLine="851"/>
        <w:jc w:val="both"/>
        <w:rPr>
          <w:sz w:val="28"/>
          <w:szCs w:val="28"/>
        </w:rPr>
      </w:pPr>
      <w:r w:rsidRPr="00B06F41">
        <w:rPr>
          <w:b/>
          <w:color w:val="auto"/>
          <w:sz w:val="28"/>
          <w:szCs w:val="28"/>
        </w:rPr>
        <w:lastRenderedPageBreak/>
        <w:t xml:space="preserve">– </w:t>
      </w:r>
      <w:r w:rsidR="00F05DBF">
        <w:rPr>
          <w:sz w:val="28"/>
          <w:szCs w:val="28"/>
        </w:rPr>
        <w:t>развитие</w:t>
      </w:r>
      <w:r w:rsidR="0046754B">
        <w:rPr>
          <w:sz w:val="28"/>
          <w:szCs w:val="28"/>
        </w:rPr>
        <w:t xml:space="preserve"> </w:t>
      </w:r>
      <w:r w:rsidR="00F05DBF">
        <w:rPr>
          <w:sz w:val="28"/>
          <w:szCs w:val="28"/>
        </w:rPr>
        <w:t>критериев</w:t>
      </w:r>
      <w:r w:rsidR="0046754B" w:rsidRPr="00A556D2">
        <w:rPr>
          <w:sz w:val="28"/>
          <w:szCs w:val="28"/>
        </w:rPr>
        <w:t>,</w:t>
      </w:r>
      <w:r w:rsidR="0046754B">
        <w:rPr>
          <w:sz w:val="28"/>
          <w:szCs w:val="28"/>
        </w:rPr>
        <w:t xml:space="preserve"> </w:t>
      </w:r>
      <w:r w:rsidR="00F05DBF">
        <w:rPr>
          <w:sz w:val="28"/>
          <w:szCs w:val="28"/>
        </w:rPr>
        <w:t>отвечающих</w:t>
      </w:r>
      <w:r w:rsidR="0046754B">
        <w:rPr>
          <w:sz w:val="28"/>
          <w:szCs w:val="28"/>
        </w:rPr>
        <w:t xml:space="preserve"> </w:t>
      </w:r>
      <w:r w:rsidR="0046754B" w:rsidRPr="00A556D2">
        <w:rPr>
          <w:sz w:val="28"/>
          <w:szCs w:val="28"/>
        </w:rPr>
        <w:t>за</w:t>
      </w:r>
      <w:r w:rsidR="0046754B">
        <w:rPr>
          <w:sz w:val="28"/>
          <w:szCs w:val="28"/>
        </w:rPr>
        <w:t xml:space="preserve"> </w:t>
      </w:r>
      <w:r w:rsidR="00F05DBF">
        <w:rPr>
          <w:sz w:val="28"/>
          <w:szCs w:val="28"/>
        </w:rPr>
        <w:t>изучение</w:t>
      </w:r>
      <w:r w:rsidR="0046754B" w:rsidRPr="00A556D2">
        <w:rPr>
          <w:sz w:val="28"/>
          <w:szCs w:val="28"/>
        </w:rPr>
        <w:t xml:space="preserve"> </w:t>
      </w:r>
      <w:r w:rsidR="00F05DBF">
        <w:rPr>
          <w:sz w:val="28"/>
          <w:szCs w:val="28"/>
        </w:rPr>
        <w:t>методов по</w:t>
      </w:r>
      <w:r w:rsidR="0046754B" w:rsidRPr="00A556D2">
        <w:rPr>
          <w:sz w:val="28"/>
          <w:szCs w:val="28"/>
        </w:rPr>
        <w:t xml:space="preserve"> применени</w:t>
      </w:r>
      <w:r w:rsidR="00F05DBF">
        <w:rPr>
          <w:sz w:val="28"/>
          <w:szCs w:val="28"/>
        </w:rPr>
        <w:t>ю</w:t>
      </w:r>
      <w:r w:rsidR="0046754B">
        <w:rPr>
          <w:sz w:val="28"/>
          <w:szCs w:val="28"/>
        </w:rPr>
        <w:t xml:space="preserve"> </w:t>
      </w:r>
      <w:r w:rsidR="0046754B" w:rsidRPr="00A556D2">
        <w:rPr>
          <w:sz w:val="28"/>
          <w:szCs w:val="28"/>
        </w:rPr>
        <w:t>технологий, извлечени</w:t>
      </w:r>
      <w:r w:rsidR="00F05DBF">
        <w:rPr>
          <w:sz w:val="28"/>
          <w:szCs w:val="28"/>
        </w:rPr>
        <w:t xml:space="preserve">ю </w:t>
      </w:r>
      <w:r w:rsidR="0046754B" w:rsidRPr="00A556D2">
        <w:rPr>
          <w:sz w:val="28"/>
          <w:szCs w:val="28"/>
        </w:rPr>
        <w:t>и обработк</w:t>
      </w:r>
      <w:r w:rsidR="00F05DBF">
        <w:rPr>
          <w:sz w:val="28"/>
          <w:szCs w:val="28"/>
        </w:rPr>
        <w:t>е</w:t>
      </w:r>
      <w:r w:rsidR="0046754B" w:rsidRPr="00A556D2">
        <w:rPr>
          <w:sz w:val="28"/>
          <w:szCs w:val="28"/>
        </w:rPr>
        <w:t xml:space="preserve"> информации.</w:t>
      </w:r>
    </w:p>
    <w:p w:rsidR="0046754B" w:rsidRPr="00177DC5" w:rsidRDefault="0046754B" w:rsidP="00DA2B48">
      <w:pPr>
        <w:pStyle w:val="Default"/>
        <w:spacing w:line="360" w:lineRule="auto"/>
        <w:ind w:firstLine="851"/>
        <w:jc w:val="both"/>
        <w:rPr>
          <w:sz w:val="28"/>
          <w:szCs w:val="28"/>
        </w:rPr>
      </w:pPr>
      <w:r w:rsidRPr="00177DC5">
        <w:rPr>
          <w:sz w:val="28"/>
          <w:szCs w:val="28"/>
        </w:rPr>
        <w:t>При изме</w:t>
      </w:r>
      <w:r w:rsidR="00562865">
        <w:rPr>
          <w:sz w:val="28"/>
          <w:szCs w:val="28"/>
        </w:rPr>
        <w:t xml:space="preserve">рении актуального уровня </w:t>
      </w:r>
      <w:r w:rsidRPr="00177DC5">
        <w:rPr>
          <w:sz w:val="28"/>
          <w:szCs w:val="28"/>
        </w:rPr>
        <w:t>сформированности профессионально-значимых качеств, критерии которых относятся к ПК-1, ПК-2 и ПК-1</w:t>
      </w:r>
      <w:r w:rsidR="00D027E7">
        <w:rPr>
          <w:sz w:val="28"/>
          <w:szCs w:val="28"/>
        </w:rPr>
        <w:t>2</w:t>
      </w:r>
      <w:r w:rsidRPr="00177DC5">
        <w:rPr>
          <w:sz w:val="28"/>
          <w:szCs w:val="28"/>
        </w:rPr>
        <w:t xml:space="preserve">, в совокупности было выявлено преобладание среднего уровня с тенденцией к </w:t>
      </w:r>
      <w:proofErr w:type="gramStart"/>
      <w:r w:rsidRPr="00177DC5">
        <w:rPr>
          <w:sz w:val="28"/>
          <w:szCs w:val="28"/>
        </w:rPr>
        <w:t>низкому</w:t>
      </w:r>
      <w:proofErr w:type="gramEnd"/>
      <w:r w:rsidRPr="00177DC5">
        <w:rPr>
          <w:sz w:val="28"/>
          <w:szCs w:val="28"/>
        </w:rPr>
        <w:t>. В испытуемой группе «Графический дизайн и анимация» 15% студентов имеет высокий уровень, 60% средний и 25% - низкий. В испытуемой группе «Коммуникативный дизайн» 10% студентов имеет высокий уровень, 47% средний и 43% - низкий. Полученные данные являются основой для разработки программы занятий, направленных на формирование профессиональных компетенций.</w:t>
      </w:r>
    </w:p>
    <w:p w:rsidR="0046754B" w:rsidRDefault="0046754B" w:rsidP="00DA2B48">
      <w:pPr>
        <w:pStyle w:val="Default"/>
        <w:spacing w:line="360" w:lineRule="auto"/>
        <w:ind w:firstLine="851"/>
        <w:jc w:val="both"/>
        <w:rPr>
          <w:sz w:val="28"/>
          <w:szCs w:val="28"/>
        </w:rPr>
      </w:pPr>
      <w:r w:rsidRPr="00177DC5">
        <w:rPr>
          <w:sz w:val="28"/>
          <w:szCs w:val="28"/>
        </w:rPr>
        <w:t xml:space="preserve">Критерии, отвечающие за творческую, </w:t>
      </w:r>
      <w:proofErr w:type="spellStart"/>
      <w:r w:rsidRPr="00177DC5">
        <w:rPr>
          <w:sz w:val="28"/>
          <w:szCs w:val="28"/>
        </w:rPr>
        <w:t>креативную</w:t>
      </w:r>
      <w:proofErr w:type="spellEnd"/>
      <w:r w:rsidRPr="00177DC5">
        <w:rPr>
          <w:sz w:val="28"/>
          <w:szCs w:val="28"/>
        </w:rPr>
        <w:t xml:space="preserve"> составляющую личности дизайнера-графика относятся к группе наиболее </w:t>
      </w:r>
      <w:proofErr w:type="gramStart"/>
      <w:r w:rsidR="00AC7E45">
        <w:rPr>
          <w:sz w:val="28"/>
          <w:szCs w:val="28"/>
        </w:rPr>
        <w:t>специфических</w:t>
      </w:r>
      <w:proofErr w:type="gramEnd"/>
      <w:r w:rsidRPr="00177DC5">
        <w:rPr>
          <w:sz w:val="28"/>
          <w:szCs w:val="28"/>
        </w:rPr>
        <w:t>,</w:t>
      </w:r>
      <w:r w:rsidR="00AC7E45">
        <w:rPr>
          <w:sz w:val="28"/>
          <w:szCs w:val="28"/>
        </w:rPr>
        <w:t xml:space="preserve"> поскольку требования к их</w:t>
      </w:r>
      <w:r w:rsidRPr="00177DC5">
        <w:rPr>
          <w:sz w:val="28"/>
          <w:szCs w:val="28"/>
        </w:rPr>
        <w:t xml:space="preserve"> </w:t>
      </w:r>
      <w:proofErr w:type="spellStart"/>
      <w:r w:rsidR="00AC7E45">
        <w:rPr>
          <w:sz w:val="28"/>
          <w:szCs w:val="28"/>
        </w:rPr>
        <w:t>сформированности</w:t>
      </w:r>
      <w:proofErr w:type="spellEnd"/>
      <w:r w:rsidR="00AC7E45">
        <w:rPr>
          <w:sz w:val="28"/>
          <w:szCs w:val="28"/>
        </w:rPr>
        <w:t xml:space="preserve"> выходят за рамки обычного подхода, приобретая инди</w:t>
      </w:r>
      <w:r w:rsidR="00BF0CDB">
        <w:rPr>
          <w:sz w:val="28"/>
          <w:szCs w:val="28"/>
        </w:rPr>
        <w:t xml:space="preserve">видуальные характеристики. </w:t>
      </w:r>
      <w:r w:rsidR="001B0C32">
        <w:rPr>
          <w:sz w:val="28"/>
          <w:szCs w:val="28"/>
        </w:rPr>
        <w:t>И</w:t>
      </w:r>
      <w:r w:rsidR="00BF0CDB">
        <w:rPr>
          <w:sz w:val="28"/>
          <w:szCs w:val="28"/>
        </w:rPr>
        <w:t xml:space="preserve">менно эти критерии </w:t>
      </w:r>
      <w:r w:rsidR="00AC7E45">
        <w:rPr>
          <w:sz w:val="28"/>
          <w:szCs w:val="28"/>
        </w:rPr>
        <w:t xml:space="preserve">являются </w:t>
      </w:r>
      <w:r w:rsidR="00BF0CDB">
        <w:rPr>
          <w:sz w:val="28"/>
          <w:szCs w:val="28"/>
        </w:rPr>
        <w:t>доминирующими</w:t>
      </w:r>
      <w:r w:rsidR="00AC7E45">
        <w:rPr>
          <w:sz w:val="28"/>
          <w:szCs w:val="28"/>
        </w:rPr>
        <w:t xml:space="preserve">, поскольку </w:t>
      </w:r>
      <w:r w:rsidR="00BF0CDB">
        <w:rPr>
          <w:sz w:val="28"/>
          <w:szCs w:val="28"/>
        </w:rPr>
        <w:t>участвуют</w:t>
      </w:r>
      <w:r w:rsidR="00AC7E45">
        <w:rPr>
          <w:sz w:val="28"/>
          <w:szCs w:val="28"/>
        </w:rPr>
        <w:t xml:space="preserve"> в профессиональном </w:t>
      </w:r>
      <w:r w:rsidR="00BF0CDB">
        <w:rPr>
          <w:sz w:val="28"/>
          <w:szCs w:val="28"/>
        </w:rPr>
        <w:t>становлении</w:t>
      </w:r>
      <w:r w:rsidR="00AC7E45">
        <w:rPr>
          <w:sz w:val="28"/>
          <w:szCs w:val="28"/>
        </w:rPr>
        <w:t xml:space="preserve"> будущего дизайнера</w:t>
      </w:r>
      <w:r w:rsidR="00BF0CDB">
        <w:rPr>
          <w:sz w:val="28"/>
          <w:szCs w:val="28"/>
        </w:rPr>
        <w:t xml:space="preserve">-графика, </w:t>
      </w:r>
      <w:r w:rsidR="00AC7E45">
        <w:rPr>
          <w:sz w:val="28"/>
          <w:szCs w:val="28"/>
        </w:rPr>
        <w:t xml:space="preserve"> </w:t>
      </w:r>
      <w:r w:rsidR="00BF0CDB">
        <w:rPr>
          <w:sz w:val="28"/>
          <w:szCs w:val="28"/>
        </w:rPr>
        <w:t>формируя высококлассного специалиста.</w:t>
      </w:r>
      <w:r w:rsidRPr="00177DC5">
        <w:rPr>
          <w:sz w:val="28"/>
          <w:szCs w:val="28"/>
        </w:rPr>
        <w:t xml:space="preserve"> В дальнейшем полученные данные позволят отследить динамику роста </w:t>
      </w:r>
      <w:r w:rsidR="00BF0CDB">
        <w:rPr>
          <w:sz w:val="28"/>
          <w:szCs w:val="28"/>
        </w:rPr>
        <w:t xml:space="preserve">профессиональных </w:t>
      </w:r>
      <w:r w:rsidRPr="00177DC5">
        <w:rPr>
          <w:sz w:val="28"/>
          <w:szCs w:val="28"/>
        </w:rPr>
        <w:t>навыков в процессе обучения и поспособствуют определению качественного уровня получаемых знаний.</w:t>
      </w:r>
    </w:p>
    <w:p w:rsidR="005178CC" w:rsidRDefault="005178CC"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DA2B48">
      <w:pPr>
        <w:pStyle w:val="Default"/>
        <w:spacing w:line="360" w:lineRule="auto"/>
        <w:ind w:firstLine="851"/>
        <w:jc w:val="both"/>
        <w:rPr>
          <w:sz w:val="28"/>
          <w:szCs w:val="28"/>
        </w:rPr>
      </w:pPr>
    </w:p>
    <w:p w:rsidR="008E4FFF" w:rsidRDefault="008E4FFF" w:rsidP="00FF5542">
      <w:pPr>
        <w:pStyle w:val="Default"/>
        <w:spacing w:line="360" w:lineRule="auto"/>
        <w:jc w:val="both"/>
        <w:rPr>
          <w:sz w:val="28"/>
          <w:szCs w:val="28"/>
        </w:rPr>
      </w:pPr>
    </w:p>
    <w:p w:rsidR="008E4FFF" w:rsidRDefault="008E4FFF" w:rsidP="00DA2B48">
      <w:pPr>
        <w:pStyle w:val="Default"/>
        <w:spacing w:line="360" w:lineRule="auto"/>
        <w:ind w:firstLine="851"/>
        <w:jc w:val="both"/>
        <w:rPr>
          <w:sz w:val="28"/>
          <w:szCs w:val="28"/>
        </w:rPr>
      </w:pPr>
    </w:p>
    <w:p w:rsidR="0046754B" w:rsidRDefault="0046754B" w:rsidP="00154CC0">
      <w:pPr>
        <w:pStyle w:val="a4"/>
        <w:spacing w:after="0" w:line="360" w:lineRule="auto"/>
        <w:ind w:left="0"/>
        <w:jc w:val="center"/>
        <w:rPr>
          <w:rStyle w:val="a5"/>
          <w:rFonts w:ascii="Times New Roman" w:hAnsi="Times New Roman" w:cs="Times New Roman"/>
          <w:color w:val="000000"/>
          <w:sz w:val="28"/>
          <w:szCs w:val="28"/>
          <w:shd w:val="clear" w:color="auto" w:fill="FFFFFF"/>
        </w:rPr>
      </w:pPr>
      <w:r w:rsidRPr="00B9527A">
        <w:rPr>
          <w:rStyle w:val="a5"/>
          <w:rFonts w:ascii="Times New Roman" w:hAnsi="Times New Roman" w:cs="Times New Roman"/>
          <w:color w:val="000000"/>
          <w:sz w:val="28"/>
          <w:szCs w:val="28"/>
          <w:shd w:val="clear" w:color="auto" w:fill="FFFFFF"/>
        </w:rPr>
        <w:lastRenderedPageBreak/>
        <w:t xml:space="preserve">2.2. Разработка и реализация </w:t>
      </w:r>
      <w:proofErr w:type="gramStart"/>
      <w:r w:rsidRPr="00B9527A">
        <w:rPr>
          <w:rStyle w:val="a5"/>
          <w:rFonts w:ascii="Times New Roman" w:hAnsi="Times New Roman" w:cs="Times New Roman"/>
          <w:color w:val="000000"/>
          <w:sz w:val="28"/>
          <w:szCs w:val="28"/>
          <w:shd w:val="clear" w:color="auto" w:fill="FFFFFF"/>
        </w:rPr>
        <w:t>пр</w:t>
      </w:r>
      <w:r>
        <w:rPr>
          <w:rStyle w:val="a5"/>
          <w:rFonts w:ascii="Times New Roman" w:hAnsi="Times New Roman" w:cs="Times New Roman"/>
          <w:color w:val="000000"/>
          <w:sz w:val="28"/>
          <w:szCs w:val="28"/>
          <w:shd w:val="clear" w:color="auto" w:fill="FFFFFF"/>
        </w:rPr>
        <w:t xml:space="preserve">ограммы формирования </w:t>
      </w:r>
      <w:r w:rsidRPr="00B9527A">
        <w:rPr>
          <w:rStyle w:val="a5"/>
          <w:rFonts w:ascii="Times New Roman" w:hAnsi="Times New Roman" w:cs="Times New Roman"/>
          <w:color w:val="000000"/>
          <w:sz w:val="28"/>
          <w:szCs w:val="28"/>
          <w:shd w:val="clear" w:color="auto" w:fill="FFFFFF"/>
        </w:rPr>
        <w:t>профессиональных компетенций студентов дизайнеров</w:t>
      </w:r>
      <w:proofErr w:type="gramEnd"/>
      <w:r w:rsidRPr="00B9527A">
        <w:rPr>
          <w:rStyle w:val="a5"/>
          <w:rFonts w:ascii="Times New Roman" w:hAnsi="Times New Roman" w:cs="Times New Roman"/>
          <w:color w:val="000000"/>
          <w:sz w:val="28"/>
          <w:szCs w:val="28"/>
          <w:shd w:val="clear" w:color="auto" w:fill="FFFFFF"/>
        </w:rPr>
        <w:t xml:space="preserve"> </w:t>
      </w:r>
      <w:r>
        <w:rPr>
          <w:rStyle w:val="a5"/>
          <w:rFonts w:ascii="Times New Roman" w:hAnsi="Times New Roman" w:cs="Times New Roman"/>
          <w:color w:val="000000"/>
          <w:sz w:val="28"/>
          <w:szCs w:val="28"/>
          <w:shd w:val="clear" w:color="auto" w:fill="FFFFFF"/>
        </w:rPr>
        <w:t>на основе</w:t>
      </w:r>
      <w:r w:rsidRPr="00B9527A">
        <w:rPr>
          <w:rStyle w:val="a5"/>
          <w:rFonts w:ascii="Times New Roman" w:hAnsi="Times New Roman" w:cs="Times New Roman"/>
          <w:color w:val="000000"/>
          <w:sz w:val="28"/>
          <w:szCs w:val="28"/>
          <w:shd w:val="clear" w:color="auto" w:fill="FFFFFF"/>
        </w:rPr>
        <w:t xml:space="preserve"> проектн</w:t>
      </w:r>
      <w:r>
        <w:rPr>
          <w:rStyle w:val="a5"/>
          <w:rFonts w:ascii="Times New Roman" w:hAnsi="Times New Roman" w:cs="Times New Roman"/>
          <w:color w:val="000000"/>
          <w:sz w:val="28"/>
          <w:szCs w:val="28"/>
          <w:shd w:val="clear" w:color="auto" w:fill="FFFFFF"/>
        </w:rPr>
        <w:t>ой</w:t>
      </w:r>
      <w:r w:rsidRPr="00B9527A">
        <w:rPr>
          <w:rStyle w:val="a5"/>
          <w:rFonts w:ascii="Times New Roman" w:hAnsi="Times New Roman" w:cs="Times New Roman"/>
          <w:color w:val="000000"/>
          <w:sz w:val="28"/>
          <w:szCs w:val="28"/>
          <w:shd w:val="clear" w:color="auto" w:fill="FFFFFF"/>
        </w:rPr>
        <w:t xml:space="preserve"> деятельност</w:t>
      </w:r>
      <w:r>
        <w:rPr>
          <w:rStyle w:val="a5"/>
          <w:rFonts w:ascii="Times New Roman" w:hAnsi="Times New Roman" w:cs="Times New Roman"/>
          <w:color w:val="000000"/>
          <w:sz w:val="28"/>
          <w:szCs w:val="28"/>
          <w:shd w:val="clear" w:color="auto" w:fill="FFFFFF"/>
        </w:rPr>
        <w:t xml:space="preserve">и в </w:t>
      </w:r>
      <w:r w:rsidRPr="00B9527A">
        <w:rPr>
          <w:rStyle w:val="a5"/>
          <w:rFonts w:ascii="Times New Roman" w:hAnsi="Times New Roman" w:cs="Times New Roman"/>
          <w:color w:val="000000"/>
          <w:sz w:val="28"/>
          <w:szCs w:val="28"/>
          <w:shd w:val="clear" w:color="auto" w:fill="FFFFFF"/>
        </w:rPr>
        <w:t>классической, модернисткой и постмодернистской эстетике</w:t>
      </w:r>
    </w:p>
    <w:p w:rsidR="00154CC0" w:rsidRPr="004C793F" w:rsidRDefault="00154CC0" w:rsidP="00154CC0">
      <w:pPr>
        <w:pStyle w:val="a4"/>
        <w:spacing w:after="0" w:line="360" w:lineRule="auto"/>
        <w:ind w:left="0"/>
        <w:jc w:val="center"/>
        <w:rPr>
          <w:rFonts w:ascii="Times New Roman" w:hAnsi="Times New Roman" w:cs="Times New Roman"/>
          <w:b/>
          <w:bCs/>
          <w:color w:val="000000"/>
          <w:sz w:val="28"/>
          <w:szCs w:val="28"/>
          <w:shd w:val="clear" w:color="auto" w:fill="FFFFFF"/>
        </w:rPr>
      </w:pPr>
    </w:p>
    <w:p w:rsidR="0046754B" w:rsidRDefault="0046754B" w:rsidP="00154CC0">
      <w:pPr>
        <w:pStyle w:val="Default"/>
        <w:spacing w:line="360" w:lineRule="auto"/>
        <w:ind w:firstLine="851"/>
        <w:jc w:val="both"/>
        <w:rPr>
          <w:sz w:val="28"/>
          <w:szCs w:val="28"/>
        </w:rPr>
      </w:pPr>
      <w:r w:rsidRPr="000F0888">
        <w:rPr>
          <w:sz w:val="28"/>
          <w:szCs w:val="28"/>
        </w:rPr>
        <w:t>Формирующий этап эксперимента характеризуется следующей целью</w:t>
      </w:r>
      <w:r>
        <w:rPr>
          <w:sz w:val="28"/>
          <w:szCs w:val="28"/>
        </w:rPr>
        <w:t xml:space="preserve"> – </w:t>
      </w:r>
      <w:r w:rsidRPr="00631E02">
        <w:rPr>
          <w:sz w:val="28"/>
          <w:szCs w:val="28"/>
        </w:rPr>
        <w:t xml:space="preserve">формирование профессиональных компетенций студентов-дизайнеров </w:t>
      </w:r>
      <w:r>
        <w:rPr>
          <w:sz w:val="28"/>
          <w:szCs w:val="28"/>
        </w:rPr>
        <w:t xml:space="preserve">на основе проектной деятельности </w:t>
      </w:r>
      <w:proofErr w:type="gramStart"/>
      <w:r>
        <w:rPr>
          <w:sz w:val="28"/>
          <w:szCs w:val="28"/>
        </w:rPr>
        <w:t>в</w:t>
      </w:r>
      <w:proofErr w:type="gramEnd"/>
      <w:r>
        <w:rPr>
          <w:sz w:val="28"/>
          <w:szCs w:val="28"/>
        </w:rPr>
        <w:t xml:space="preserve"> </w:t>
      </w:r>
      <w:proofErr w:type="gramStart"/>
      <w:r w:rsidRPr="00631E02">
        <w:rPr>
          <w:sz w:val="28"/>
          <w:szCs w:val="28"/>
        </w:rPr>
        <w:t>классической</w:t>
      </w:r>
      <w:proofErr w:type="gramEnd"/>
      <w:r w:rsidRPr="00631E02">
        <w:rPr>
          <w:sz w:val="28"/>
          <w:szCs w:val="28"/>
        </w:rPr>
        <w:t>, модернисткой и постмодернистской эстетиках.</w:t>
      </w:r>
    </w:p>
    <w:p w:rsidR="0046754B" w:rsidRPr="00645B65" w:rsidRDefault="0046754B" w:rsidP="00DA2B48">
      <w:pPr>
        <w:pStyle w:val="Default"/>
        <w:spacing w:line="360" w:lineRule="auto"/>
        <w:ind w:firstLine="851"/>
        <w:jc w:val="both"/>
        <w:rPr>
          <w:sz w:val="28"/>
          <w:szCs w:val="28"/>
        </w:rPr>
      </w:pPr>
      <w:r w:rsidRPr="00645B65">
        <w:rPr>
          <w:sz w:val="28"/>
          <w:szCs w:val="28"/>
        </w:rPr>
        <w:t xml:space="preserve">В сфере </w:t>
      </w:r>
      <w:proofErr w:type="gramStart"/>
      <w:r w:rsidRPr="00645B65">
        <w:rPr>
          <w:sz w:val="28"/>
          <w:szCs w:val="28"/>
        </w:rPr>
        <w:t>дизайн-образования</w:t>
      </w:r>
      <w:proofErr w:type="gramEnd"/>
      <w:r w:rsidRPr="00645B65">
        <w:rPr>
          <w:sz w:val="28"/>
          <w:szCs w:val="28"/>
        </w:rPr>
        <w:t xml:space="preserve"> обращение к трем </w:t>
      </w:r>
      <w:r>
        <w:rPr>
          <w:sz w:val="28"/>
          <w:szCs w:val="28"/>
        </w:rPr>
        <w:t>эстетика</w:t>
      </w:r>
      <w:r w:rsidR="009F6972">
        <w:rPr>
          <w:sz w:val="28"/>
          <w:szCs w:val="28"/>
        </w:rPr>
        <w:t>м</w:t>
      </w:r>
      <w:r w:rsidRPr="00645B65">
        <w:rPr>
          <w:sz w:val="28"/>
          <w:szCs w:val="28"/>
        </w:rPr>
        <w:t xml:space="preserve"> графического дизайна выглядит более чем уместно, поскольку реальный дизайн развивается как конфигурация различных форм, весьма непохожих по своему </w:t>
      </w:r>
      <w:proofErr w:type="spellStart"/>
      <w:r w:rsidRPr="00645B65">
        <w:rPr>
          <w:sz w:val="28"/>
          <w:szCs w:val="28"/>
        </w:rPr>
        <w:t>смыслопониманию</w:t>
      </w:r>
      <w:proofErr w:type="spellEnd"/>
      <w:r w:rsidRPr="00645B65">
        <w:rPr>
          <w:sz w:val="28"/>
          <w:szCs w:val="28"/>
        </w:rPr>
        <w:t xml:space="preserve">, </w:t>
      </w:r>
      <w:proofErr w:type="spellStart"/>
      <w:r w:rsidRPr="00645B65">
        <w:rPr>
          <w:sz w:val="28"/>
          <w:szCs w:val="28"/>
        </w:rPr>
        <w:t>смысловыражению</w:t>
      </w:r>
      <w:proofErr w:type="spellEnd"/>
      <w:r w:rsidRPr="00645B65">
        <w:rPr>
          <w:sz w:val="28"/>
          <w:szCs w:val="28"/>
        </w:rPr>
        <w:t xml:space="preserve"> и </w:t>
      </w:r>
      <w:proofErr w:type="spellStart"/>
      <w:r w:rsidRPr="00645B65">
        <w:rPr>
          <w:sz w:val="28"/>
          <w:szCs w:val="28"/>
        </w:rPr>
        <w:t>смыслоутверждению</w:t>
      </w:r>
      <w:proofErr w:type="spellEnd"/>
      <w:r w:rsidRPr="00645B65">
        <w:rPr>
          <w:sz w:val="28"/>
          <w:szCs w:val="28"/>
        </w:rPr>
        <w:t xml:space="preserve">. В быстроразвивающемся современном мире, общие теоретические определения о природе дизайна  (А. Г. </w:t>
      </w:r>
      <w:proofErr w:type="spellStart"/>
      <w:r w:rsidRPr="00645B65">
        <w:rPr>
          <w:sz w:val="28"/>
          <w:szCs w:val="28"/>
        </w:rPr>
        <w:t>Раппапорт</w:t>
      </w:r>
      <w:proofErr w:type="spellEnd"/>
      <w:r w:rsidRPr="00645B65">
        <w:rPr>
          <w:sz w:val="28"/>
          <w:szCs w:val="28"/>
        </w:rPr>
        <w:t xml:space="preserve">, И. А. </w:t>
      </w:r>
      <w:proofErr w:type="spellStart"/>
      <w:r w:rsidRPr="00645B65">
        <w:rPr>
          <w:sz w:val="28"/>
          <w:szCs w:val="28"/>
        </w:rPr>
        <w:t>Розенсон</w:t>
      </w:r>
      <w:proofErr w:type="spellEnd"/>
      <w:r w:rsidRPr="00645B65">
        <w:rPr>
          <w:sz w:val="28"/>
          <w:szCs w:val="28"/>
        </w:rPr>
        <w:t xml:space="preserve">, Н.В. Воронов и другие), утрачивают свою убедительность, сталкиваясь с многообразием задач, поставленных реальной проектно-художественной практикой. Задача </w:t>
      </w:r>
      <w:proofErr w:type="gramStart"/>
      <w:r w:rsidRPr="00645B65">
        <w:rPr>
          <w:sz w:val="28"/>
          <w:szCs w:val="28"/>
        </w:rPr>
        <w:t>дизайн-образования</w:t>
      </w:r>
      <w:proofErr w:type="gramEnd"/>
      <w:r w:rsidRPr="00645B65">
        <w:rPr>
          <w:sz w:val="28"/>
          <w:szCs w:val="28"/>
        </w:rPr>
        <w:t xml:space="preserve">, как раз и состоит в том, чтобы быстро и адекватно отвечать на вызовы времени, опираясь на теоретические изыскания прошлого, но не </w:t>
      </w:r>
      <w:proofErr w:type="spellStart"/>
      <w:r w:rsidRPr="00645B65">
        <w:rPr>
          <w:sz w:val="28"/>
          <w:szCs w:val="28"/>
        </w:rPr>
        <w:t>стагнируя</w:t>
      </w:r>
      <w:proofErr w:type="spellEnd"/>
      <w:r w:rsidRPr="00645B65">
        <w:rPr>
          <w:sz w:val="28"/>
          <w:szCs w:val="28"/>
        </w:rPr>
        <w:t>, а творчески переосмысливая их.</w:t>
      </w:r>
    </w:p>
    <w:p w:rsidR="0046754B" w:rsidRDefault="0046754B" w:rsidP="00DA2B48">
      <w:pPr>
        <w:pStyle w:val="Default"/>
        <w:spacing w:line="360" w:lineRule="auto"/>
        <w:ind w:firstLine="851"/>
        <w:jc w:val="both"/>
        <w:rPr>
          <w:sz w:val="28"/>
          <w:szCs w:val="28"/>
        </w:rPr>
      </w:pPr>
      <w:r w:rsidRPr="00645B65">
        <w:rPr>
          <w:sz w:val="28"/>
          <w:szCs w:val="28"/>
        </w:rPr>
        <w:t>Переход от одной эстетической образности к другой требует от будущего дизайнера не только владения методами и приемами всех трех парадигм, но также перестройки миропонимания, которое позволяет отвечать на задачи, поставленные новыми реальными вызовами, отражая в графическом дизайне процессы, которые происходят в общественном сознании, культуре и других сферах человеческой деятельности.</w:t>
      </w:r>
    </w:p>
    <w:p w:rsidR="0046754B" w:rsidRDefault="0046754B" w:rsidP="00DA2B48">
      <w:pPr>
        <w:pStyle w:val="Default"/>
        <w:spacing w:line="360" w:lineRule="auto"/>
        <w:ind w:firstLine="851"/>
        <w:jc w:val="both"/>
        <w:rPr>
          <w:bCs/>
          <w:sz w:val="28"/>
          <w:szCs w:val="28"/>
        </w:rPr>
      </w:pPr>
      <w:r>
        <w:rPr>
          <w:bCs/>
          <w:sz w:val="28"/>
          <w:szCs w:val="28"/>
        </w:rPr>
        <w:t>Для того чтобы почувствовать разницу между эстетическими основами парадигм, необходимо провести моделирование их столкновения через практическое задание, в этом и заключается новизна педагогического подхода.</w:t>
      </w:r>
    </w:p>
    <w:p w:rsidR="0046754B" w:rsidRPr="004D3391" w:rsidRDefault="0046754B" w:rsidP="00DA2B48">
      <w:pPr>
        <w:pStyle w:val="Default"/>
        <w:spacing w:line="360" w:lineRule="auto"/>
        <w:ind w:firstLine="851"/>
        <w:jc w:val="both"/>
        <w:rPr>
          <w:sz w:val="28"/>
          <w:szCs w:val="28"/>
        </w:rPr>
      </w:pPr>
      <w:r w:rsidRPr="00645B65">
        <w:rPr>
          <w:sz w:val="28"/>
          <w:szCs w:val="28"/>
        </w:rPr>
        <w:lastRenderedPageBreak/>
        <w:t>Графический дизайн неизменно связан с парадигмой, следовательно, со стилистическими образами, которые сформировались в рамках данной проектной модели. При этом каждая освоенная парадигма превращается в часть интеллектуального багажа студента-дизайнера, который расширяет его инструментарий за счет фундаментальных подходов к решению концептуальных проектных задач.</w:t>
      </w:r>
    </w:p>
    <w:p w:rsidR="0046754B" w:rsidRPr="00645B65" w:rsidRDefault="0046754B" w:rsidP="00DA2B48">
      <w:pPr>
        <w:pStyle w:val="Default"/>
        <w:spacing w:line="360" w:lineRule="auto"/>
        <w:ind w:firstLine="851"/>
        <w:jc w:val="both"/>
        <w:rPr>
          <w:sz w:val="28"/>
          <w:szCs w:val="28"/>
        </w:rPr>
      </w:pPr>
      <w:r>
        <w:rPr>
          <w:sz w:val="28"/>
          <w:szCs w:val="28"/>
        </w:rPr>
        <w:t xml:space="preserve">Формирующий эксперимент проходил на 2-ом курсе в 4-ом семестре обучения, объединенный одной большой темой и состоящий из двух курсовых проектов. </w:t>
      </w:r>
    </w:p>
    <w:p w:rsidR="0046754B" w:rsidRDefault="0046754B" w:rsidP="00DA2B48">
      <w:pPr>
        <w:pStyle w:val="Default"/>
        <w:spacing w:line="360" w:lineRule="auto"/>
        <w:ind w:firstLine="851"/>
        <w:jc w:val="both"/>
        <w:rPr>
          <w:sz w:val="28"/>
          <w:szCs w:val="28"/>
        </w:rPr>
      </w:pPr>
      <w:r>
        <w:rPr>
          <w:sz w:val="28"/>
          <w:szCs w:val="28"/>
        </w:rPr>
        <w:t>Тема</w:t>
      </w:r>
      <w:r w:rsidRPr="001B63CA">
        <w:rPr>
          <w:sz w:val="28"/>
          <w:szCs w:val="28"/>
        </w:rPr>
        <w:t>. Рекламно-упаковочный комплекс для пищевой продукции</w:t>
      </w:r>
      <w:r w:rsidR="00A04BDA">
        <w:rPr>
          <w:sz w:val="28"/>
          <w:szCs w:val="28"/>
        </w:rPr>
        <w:t>.</w:t>
      </w:r>
    </w:p>
    <w:p w:rsidR="0046754B" w:rsidRPr="001B63CA" w:rsidRDefault="0046754B" w:rsidP="00DA2B48">
      <w:pPr>
        <w:pStyle w:val="Default"/>
        <w:spacing w:line="360" w:lineRule="auto"/>
        <w:ind w:firstLine="851"/>
        <w:jc w:val="both"/>
        <w:rPr>
          <w:sz w:val="28"/>
          <w:szCs w:val="28"/>
        </w:rPr>
      </w:pPr>
      <w:r>
        <w:rPr>
          <w:sz w:val="28"/>
          <w:szCs w:val="28"/>
        </w:rPr>
        <w:t xml:space="preserve">Курсовой проект </w:t>
      </w:r>
      <w:r w:rsidRPr="001B63CA">
        <w:rPr>
          <w:sz w:val="28"/>
          <w:szCs w:val="28"/>
        </w:rPr>
        <w:t>1</w:t>
      </w:r>
      <w:r>
        <w:rPr>
          <w:sz w:val="28"/>
          <w:szCs w:val="28"/>
        </w:rPr>
        <w:t>.</w:t>
      </w:r>
      <w:r w:rsidRPr="001B63CA">
        <w:rPr>
          <w:sz w:val="28"/>
          <w:szCs w:val="28"/>
        </w:rPr>
        <w:t xml:space="preserve"> Рекламно-упаковочный комплекс для пищевой продукции, выполненный в классической парадигме</w:t>
      </w:r>
      <w:r w:rsidR="00A04BDA">
        <w:rPr>
          <w:sz w:val="28"/>
          <w:szCs w:val="28"/>
        </w:rPr>
        <w:t>.</w:t>
      </w:r>
      <w:r w:rsidRPr="001B63CA">
        <w:rPr>
          <w:sz w:val="28"/>
          <w:szCs w:val="28"/>
        </w:rPr>
        <w:t xml:space="preserve"> </w:t>
      </w:r>
    </w:p>
    <w:p w:rsidR="0046754B" w:rsidRDefault="0046754B" w:rsidP="00DA2B48">
      <w:pPr>
        <w:pStyle w:val="Default"/>
        <w:spacing w:line="360" w:lineRule="auto"/>
        <w:ind w:firstLine="851"/>
        <w:jc w:val="both"/>
        <w:rPr>
          <w:sz w:val="28"/>
          <w:szCs w:val="28"/>
        </w:rPr>
      </w:pPr>
      <w:r>
        <w:rPr>
          <w:sz w:val="28"/>
          <w:szCs w:val="28"/>
        </w:rPr>
        <w:t>Курсовой проект 2.</w:t>
      </w:r>
      <w:r w:rsidRPr="001B63CA">
        <w:rPr>
          <w:sz w:val="28"/>
          <w:szCs w:val="28"/>
        </w:rPr>
        <w:t xml:space="preserve"> Рекламно-упаковочный комплекс для пищевой продукции, выполненный в </w:t>
      </w:r>
      <w:r>
        <w:rPr>
          <w:sz w:val="28"/>
          <w:szCs w:val="28"/>
        </w:rPr>
        <w:t xml:space="preserve">модернистской или </w:t>
      </w:r>
      <w:r w:rsidRPr="001B63CA">
        <w:rPr>
          <w:sz w:val="28"/>
          <w:szCs w:val="28"/>
        </w:rPr>
        <w:t>постмодернистской парадигме</w:t>
      </w:r>
      <w:r>
        <w:rPr>
          <w:sz w:val="28"/>
          <w:szCs w:val="28"/>
        </w:rPr>
        <w:t xml:space="preserve"> (по выбору)</w:t>
      </w:r>
      <w:r w:rsidR="00A04BDA">
        <w:rPr>
          <w:sz w:val="28"/>
          <w:szCs w:val="28"/>
        </w:rPr>
        <w:t>.</w:t>
      </w:r>
    </w:p>
    <w:p w:rsidR="00EA0E2A" w:rsidRDefault="0046754B" w:rsidP="00EA0E2A">
      <w:pPr>
        <w:pStyle w:val="Default"/>
        <w:spacing w:line="360" w:lineRule="auto"/>
        <w:ind w:firstLine="851"/>
        <w:jc w:val="both"/>
        <w:rPr>
          <w:sz w:val="28"/>
          <w:szCs w:val="28"/>
        </w:rPr>
      </w:pPr>
      <w:r w:rsidRPr="00645B65">
        <w:rPr>
          <w:sz w:val="28"/>
          <w:szCs w:val="28"/>
        </w:rPr>
        <w:t xml:space="preserve">Группа «Графический дизайн и анимация» </w:t>
      </w:r>
      <w:r>
        <w:rPr>
          <w:sz w:val="28"/>
          <w:szCs w:val="28"/>
        </w:rPr>
        <w:t>следовала новой разработанной программе, а группа «Коммуникативный дизайн» следовала стандартной методике преподавания.</w:t>
      </w:r>
    </w:p>
    <w:p w:rsidR="00A968B4" w:rsidRPr="00A968B4" w:rsidRDefault="00A968B4" w:rsidP="00A968B4">
      <w:pPr>
        <w:pStyle w:val="-1"/>
        <w:numPr>
          <w:ilvl w:val="0"/>
          <w:numId w:val="0"/>
        </w:numPr>
        <w:spacing w:line="360" w:lineRule="auto"/>
        <w:ind w:firstLine="709"/>
        <w:jc w:val="left"/>
        <w:rPr>
          <w:rFonts w:ascii="Times New Roman" w:hAnsi="Times New Roman"/>
          <w:b w:val="0"/>
          <w:spacing w:val="-2"/>
        </w:rPr>
      </w:pPr>
      <w:r>
        <w:rPr>
          <w:rFonts w:ascii="Times New Roman" w:hAnsi="Times New Roman"/>
          <w:b w:val="0"/>
          <w:spacing w:val="-2"/>
        </w:rPr>
        <w:t>Технологический карты заданий к проекту</w:t>
      </w:r>
      <w:r w:rsidRPr="000E7194">
        <w:rPr>
          <w:rFonts w:ascii="Times New Roman" w:hAnsi="Times New Roman"/>
          <w:b w:val="0"/>
          <w:spacing w:val="-2"/>
        </w:rPr>
        <w:t xml:space="preserve"> «Рекламно-упаковочный компле</w:t>
      </w:r>
      <w:proofErr w:type="gramStart"/>
      <w:r w:rsidRPr="000E7194">
        <w:rPr>
          <w:rFonts w:ascii="Times New Roman" w:hAnsi="Times New Roman"/>
          <w:b w:val="0"/>
          <w:spacing w:val="-2"/>
        </w:rPr>
        <w:t>кс в тр</w:t>
      </w:r>
      <w:proofErr w:type="gramEnd"/>
      <w:r w:rsidRPr="000E7194">
        <w:rPr>
          <w:rFonts w:ascii="Times New Roman" w:hAnsi="Times New Roman"/>
          <w:b w:val="0"/>
          <w:spacing w:val="-2"/>
        </w:rPr>
        <w:t>ех эстетиках»</w:t>
      </w:r>
      <w:r>
        <w:rPr>
          <w:rFonts w:ascii="Times New Roman" w:hAnsi="Times New Roman"/>
          <w:b w:val="0"/>
          <w:spacing w:val="-2"/>
        </w:rPr>
        <w:t xml:space="preserve"> (Приложение Г).</w:t>
      </w:r>
    </w:p>
    <w:p w:rsidR="0046754B" w:rsidRPr="008B0394" w:rsidRDefault="0046754B" w:rsidP="00A968B4">
      <w:pPr>
        <w:pStyle w:val="Default"/>
        <w:spacing w:line="360" w:lineRule="auto"/>
        <w:ind w:firstLine="851"/>
        <w:jc w:val="both"/>
        <w:rPr>
          <w:sz w:val="28"/>
          <w:szCs w:val="28"/>
        </w:rPr>
      </w:pPr>
      <w:r w:rsidRPr="008B0394">
        <w:rPr>
          <w:sz w:val="28"/>
          <w:szCs w:val="28"/>
        </w:rPr>
        <w:t>Р</w:t>
      </w:r>
      <w:r w:rsidR="00EA0E2A" w:rsidRPr="008B0394">
        <w:rPr>
          <w:sz w:val="28"/>
          <w:szCs w:val="28"/>
        </w:rPr>
        <w:t>екламно-упаковочный комплекс для пищевой продукции.</w:t>
      </w:r>
    </w:p>
    <w:p w:rsidR="0046754B" w:rsidRPr="005B5ABC" w:rsidRDefault="0046754B" w:rsidP="00DA2B48">
      <w:pPr>
        <w:pStyle w:val="Default"/>
        <w:spacing w:line="360" w:lineRule="auto"/>
        <w:ind w:firstLine="851"/>
        <w:jc w:val="both"/>
        <w:rPr>
          <w:sz w:val="28"/>
          <w:szCs w:val="28"/>
        </w:rPr>
      </w:pPr>
      <w:r w:rsidRPr="005B5ABC">
        <w:rPr>
          <w:sz w:val="28"/>
          <w:szCs w:val="28"/>
        </w:rPr>
        <w:t>Упаковка – это не просто надежное и привлекательное размещение товара, это еще и носитель рекламного обращения.</w:t>
      </w:r>
    </w:p>
    <w:p w:rsidR="0046754B" w:rsidRPr="005B5ABC" w:rsidRDefault="0046754B" w:rsidP="00DA2B48">
      <w:pPr>
        <w:pStyle w:val="Default"/>
        <w:spacing w:line="360" w:lineRule="auto"/>
        <w:ind w:firstLine="851"/>
        <w:jc w:val="both"/>
        <w:rPr>
          <w:sz w:val="28"/>
          <w:szCs w:val="28"/>
        </w:rPr>
      </w:pPr>
      <w:r w:rsidRPr="005B5ABC">
        <w:rPr>
          <w:sz w:val="28"/>
          <w:szCs w:val="28"/>
        </w:rPr>
        <w:t xml:space="preserve">Рекламное оформление упаковки должно быть лаконичным и ярким. При этом оно не ограничивается названием марки, </w:t>
      </w:r>
      <w:r w:rsidRPr="00BC1422">
        <w:rPr>
          <w:sz w:val="28"/>
          <w:szCs w:val="28"/>
        </w:rPr>
        <w:t xml:space="preserve">а </w:t>
      </w:r>
      <w:r w:rsidR="00BC1422">
        <w:rPr>
          <w:sz w:val="28"/>
          <w:szCs w:val="28"/>
        </w:rPr>
        <w:t>знакомит</w:t>
      </w:r>
      <w:r w:rsidRPr="005B5ABC">
        <w:rPr>
          <w:sz w:val="28"/>
          <w:szCs w:val="28"/>
        </w:rPr>
        <w:t xml:space="preserve"> </w:t>
      </w:r>
      <w:r w:rsidR="00BC1422">
        <w:rPr>
          <w:sz w:val="28"/>
          <w:szCs w:val="28"/>
        </w:rPr>
        <w:t>с</w:t>
      </w:r>
      <w:r w:rsidRPr="005B5ABC">
        <w:rPr>
          <w:sz w:val="28"/>
          <w:szCs w:val="28"/>
        </w:rPr>
        <w:t xml:space="preserve"> </w:t>
      </w:r>
      <w:r w:rsidR="00BC1422">
        <w:rPr>
          <w:sz w:val="28"/>
          <w:szCs w:val="28"/>
        </w:rPr>
        <w:t>основными характеристиками продукта</w:t>
      </w:r>
      <w:r w:rsidRPr="005B5ABC">
        <w:rPr>
          <w:sz w:val="28"/>
          <w:szCs w:val="28"/>
        </w:rPr>
        <w:t xml:space="preserve">, </w:t>
      </w:r>
      <w:r w:rsidR="00BC1422">
        <w:rPr>
          <w:sz w:val="28"/>
          <w:szCs w:val="28"/>
        </w:rPr>
        <w:t xml:space="preserve">информирует о его </w:t>
      </w:r>
      <w:r w:rsidRPr="005B5ABC">
        <w:rPr>
          <w:sz w:val="28"/>
          <w:szCs w:val="28"/>
        </w:rPr>
        <w:t xml:space="preserve">качестве, </w:t>
      </w:r>
      <w:r w:rsidR="00BC1422">
        <w:rPr>
          <w:sz w:val="28"/>
          <w:szCs w:val="28"/>
        </w:rPr>
        <w:t xml:space="preserve">составе, </w:t>
      </w:r>
      <w:r w:rsidR="00605757">
        <w:rPr>
          <w:sz w:val="28"/>
          <w:szCs w:val="28"/>
        </w:rPr>
        <w:t xml:space="preserve">массе, </w:t>
      </w:r>
      <w:r w:rsidR="00022A9A">
        <w:rPr>
          <w:sz w:val="28"/>
          <w:szCs w:val="28"/>
        </w:rPr>
        <w:t xml:space="preserve">производителе, </w:t>
      </w:r>
      <w:r w:rsidR="00BC1422">
        <w:rPr>
          <w:sz w:val="28"/>
          <w:szCs w:val="28"/>
        </w:rPr>
        <w:t xml:space="preserve">дате изготовления, </w:t>
      </w:r>
      <w:r w:rsidRPr="005B5ABC">
        <w:rPr>
          <w:sz w:val="28"/>
          <w:szCs w:val="28"/>
        </w:rPr>
        <w:t xml:space="preserve">сроках хранения и т.д. </w:t>
      </w:r>
    </w:p>
    <w:p w:rsidR="0046754B" w:rsidRPr="005B5ABC" w:rsidRDefault="00565FEA" w:rsidP="00DA2B48">
      <w:pPr>
        <w:pStyle w:val="Default"/>
        <w:spacing w:line="360" w:lineRule="auto"/>
        <w:ind w:firstLine="851"/>
        <w:jc w:val="both"/>
        <w:rPr>
          <w:sz w:val="28"/>
          <w:szCs w:val="28"/>
        </w:rPr>
      </w:pPr>
      <w:r w:rsidRPr="00605757">
        <w:rPr>
          <w:sz w:val="28"/>
          <w:szCs w:val="28"/>
        </w:rPr>
        <w:t>Целый ряд товаров</w:t>
      </w:r>
      <w:r w:rsidR="00605757">
        <w:rPr>
          <w:sz w:val="28"/>
          <w:szCs w:val="28"/>
        </w:rPr>
        <w:t xml:space="preserve"> поставляют </w:t>
      </w:r>
      <w:r w:rsidR="00605757" w:rsidRPr="00BC1422">
        <w:rPr>
          <w:sz w:val="28"/>
          <w:szCs w:val="28"/>
        </w:rPr>
        <w:t>в двух упаковках</w:t>
      </w:r>
      <w:r>
        <w:rPr>
          <w:sz w:val="28"/>
          <w:szCs w:val="28"/>
        </w:rPr>
        <w:t>,</w:t>
      </w:r>
      <w:r w:rsidR="00BC1422" w:rsidRPr="00BC1422">
        <w:rPr>
          <w:sz w:val="28"/>
          <w:szCs w:val="28"/>
        </w:rPr>
        <w:t xml:space="preserve"> </w:t>
      </w:r>
      <w:r w:rsidR="00605757">
        <w:rPr>
          <w:sz w:val="28"/>
          <w:szCs w:val="28"/>
        </w:rPr>
        <w:t xml:space="preserve">в первую очередь </w:t>
      </w:r>
      <w:r w:rsidR="00BC1422" w:rsidRPr="00BC1422">
        <w:rPr>
          <w:sz w:val="28"/>
          <w:szCs w:val="28"/>
        </w:rPr>
        <w:t>жидко</w:t>
      </w:r>
      <w:r w:rsidR="00BC1422">
        <w:rPr>
          <w:sz w:val="28"/>
          <w:szCs w:val="28"/>
        </w:rPr>
        <w:t xml:space="preserve">сти и </w:t>
      </w:r>
      <w:r w:rsidR="00605757">
        <w:rPr>
          <w:sz w:val="28"/>
          <w:szCs w:val="28"/>
        </w:rPr>
        <w:t>прочий ассортимент</w:t>
      </w:r>
      <w:r w:rsidR="00BC1422">
        <w:rPr>
          <w:sz w:val="28"/>
          <w:szCs w:val="28"/>
        </w:rPr>
        <w:t xml:space="preserve"> в стеклян</w:t>
      </w:r>
      <w:r w:rsidR="00BC1422" w:rsidRPr="00BC1422">
        <w:rPr>
          <w:sz w:val="28"/>
          <w:szCs w:val="28"/>
        </w:rPr>
        <w:t xml:space="preserve">ной </w:t>
      </w:r>
      <w:r w:rsidR="00605757">
        <w:rPr>
          <w:sz w:val="28"/>
          <w:szCs w:val="28"/>
        </w:rPr>
        <w:t xml:space="preserve">емкости. </w:t>
      </w:r>
      <w:r w:rsidR="00BC1422" w:rsidRPr="00BC1422">
        <w:rPr>
          <w:sz w:val="28"/>
          <w:szCs w:val="28"/>
        </w:rPr>
        <w:t xml:space="preserve">В </w:t>
      </w:r>
      <w:r w:rsidR="00A91A78">
        <w:rPr>
          <w:sz w:val="28"/>
          <w:szCs w:val="28"/>
        </w:rPr>
        <w:t>этом</w:t>
      </w:r>
      <w:r w:rsidR="00605757">
        <w:rPr>
          <w:sz w:val="28"/>
          <w:szCs w:val="28"/>
        </w:rPr>
        <w:t xml:space="preserve"> случае</w:t>
      </w:r>
      <w:r w:rsidR="00BC1422" w:rsidRPr="00BC1422">
        <w:rPr>
          <w:sz w:val="28"/>
          <w:szCs w:val="28"/>
        </w:rPr>
        <w:t xml:space="preserve"> </w:t>
      </w:r>
      <w:r w:rsidR="00BC1422" w:rsidRPr="00BC1422">
        <w:rPr>
          <w:sz w:val="28"/>
          <w:szCs w:val="28"/>
        </w:rPr>
        <w:lastRenderedPageBreak/>
        <w:t>этикетка на внутренне</w:t>
      </w:r>
      <w:r w:rsidR="00605757">
        <w:rPr>
          <w:sz w:val="28"/>
          <w:szCs w:val="28"/>
        </w:rPr>
        <w:t xml:space="preserve">й таре </w:t>
      </w:r>
      <w:r w:rsidR="00BC1422" w:rsidRPr="00BC1422">
        <w:rPr>
          <w:sz w:val="28"/>
          <w:szCs w:val="28"/>
        </w:rPr>
        <w:t xml:space="preserve">должна </w:t>
      </w:r>
      <w:r w:rsidR="00A91A78">
        <w:rPr>
          <w:sz w:val="28"/>
          <w:szCs w:val="28"/>
        </w:rPr>
        <w:t>коррелироваться с</w:t>
      </w:r>
      <w:r w:rsidR="00BC1422" w:rsidRPr="00BC1422">
        <w:rPr>
          <w:sz w:val="28"/>
          <w:szCs w:val="28"/>
        </w:rPr>
        <w:t xml:space="preserve"> </w:t>
      </w:r>
      <w:r w:rsidR="00A91A78">
        <w:rPr>
          <w:sz w:val="28"/>
          <w:szCs w:val="28"/>
        </w:rPr>
        <w:t>рекламой продукта</w:t>
      </w:r>
      <w:r w:rsidR="00BC1422" w:rsidRPr="00BC1422">
        <w:rPr>
          <w:sz w:val="28"/>
          <w:szCs w:val="28"/>
        </w:rPr>
        <w:t xml:space="preserve"> на </w:t>
      </w:r>
      <w:r w:rsidR="00A91A78">
        <w:rPr>
          <w:sz w:val="28"/>
          <w:szCs w:val="28"/>
        </w:rPr>
        <w:t xml:space="preserve">внешней </w:t>
      </w:r>
      <w:r w:rsidR="00BC1422" w:rsidRPr="00BC1422">
        <w:rPr>
          <w:sz w:val="28"/>
          <w:szCs w:val="28"/>
        </w:rPr>
        <w:t xml:space="preserve">картонной </w:t>
      </w:r>
      <w:r w:rsidR="00605757">
        <w:rPr>
          <w:sz w:val="28"/>
          <w:szCs w:val="28"/>
        </w:rPr>
        <w:t>упаковке</w:t>
      </w:r>
      <w:r w:rsidR="00BC1422" w:rsidRPr="00BC1422">
        <w:rPr>
          <w:sz w:val="28"/>
          <w:szCs w:val="28"/>
        </w:rPr>
        <w:t>.</w:t>
      </w:r>
    </w:p>
    <w:p w:rsidR="0046754B" w:rsidRPr="005B5ABC" w:rsidRDefault="0046754B" w:rsidP="00DA2B48">
      <w:pPr>
        <w:pStyle w:val="Default"/>
        <w:spacing w:line="360" w:lineRule="auto"/>
        <w:ind w:firstLine="851"/>
        <w:jc w:val="both"/>
        <w:rPr>
          <w:sz w:val="28"/>
          <w:szCs w:val="28"/>
        </w:rPr>
      </w:pPr>
      <w:r w:rsidRPr="005B5ABC">
        <w:rPr>
          <w:sz w:val="28"/>
          <w:szCs w:val="28"/>
        </w:rPr>
        <w:t xml:space="preserve">По этой причине перед студентом возникает достаточно сложная задача – создать линейку продукта, связав его в единый рекламно-упаковочный комплекс. </w:t>
      </w:r>
    </w:p>
    <w:p w:rsidR="0046754B" w:rsidRPr="005B5ABC" w:rsidRDefault="0046754B" w:rsidP="00DA2B48">
      <w:pPr>
        <w:pStyle w:val="Default"/>
        <w:spacing w:line="360" w:lineRule="auto"/>
        <w:ind w:firstLine="851"/>
        <w:jc w:val="both"/>
        <w:rPr>
          <w:sz w:val="28"/>
          <w:szCs w:val="28"/>
        </w:rPr>
      </w:pPr>
      <w:r w:rsidRPr="005B5ABC">
        <w:rPr>
          <w:sz w:val="28"/>
          <w:szCs w:val="28"/>
        </w:rPr>
        <w:t xml:space="preserve">Тут важно понимать, что у потребителя существуют устоявшиеся стереотипы узнаваемости упаковки, по этой причине создаваемая линейка упаковок не должна выбиваться из общей группы, представленного на полке товара. Например – баночное пиво имеет свои традиции оформления, а энергетические напитки свои. Поэтому </w:t>
      </w:r>
      <w:proofErr w:type="spellStart"/>
      <w:r w:rsidRPr="005B5ABC">
        <w:rPr>
          <w:sz w:val="28"/>
          <w:szCs w:val="28"/>
        </w:rPr>
        <w:t>креатив</w:t>
      </w:r>
      <w:proofErr w:type="spellEnd"/>
      <w:r w:rsidRPr="005B5ABC">
        <w:rPr>
          <w:sz w:val="28"/>
          <w:szCs w:val="28"/>
        </w:rPr>
        <w:t xml:space="preserve"> и выразительность упаковки должны четко следовать в русле заданных правил «игры». </w:t>
      </w:r>
    </w:p>
    <w:p w:rsidR="0046754B" w:rsidRPr="005B5ABC" w:rsidRDefault="0046754B" w:rsidP="00DA2B48">
      <w:pPr>
        <w:pStyle w:val="Default"/>
        <w:spacing w:line="360" w:lineRule="auto"/>
        <w:ind w:firstLine="851"/>
        <w:jc w:val="both"/>
        <w:rPr>
          <w:sz w:val="28"/>
          <w:szCs w:val="28"/>
        </w:rPr>
      </w:pPr>
      <w:r w:rsidRPr="005B5ABC">
        <w:rPr>
          <w:sz w:val="28"/>
          <w:szCs w:val="28"/>
        </w:rPr>
        <w:t xml:space="preserve">Также оформление упаковки должно гармонично сочетаться с товаром. </w:t>
      </w:r>
      <w:r w:rsidRPr="00175AB0">
        <w:rPr>
          <w:sz w:val="28"/>
          <w:szCs w:val="28"/>
        </w:rPr>
        <w:t xml:space="preserve">Для </w:t>
      </w:r>
      <w:r w:rsidR="00175AB0">
        <w:rPr>
          <w:sz w:val="28"/>
          <w:szCs w:val="28"/>
        </w:rPr>
        <w:t>молочной продукции</w:t>
      </w:r>
      <w:r w:rsidRPr="005B5ABC">
        <w:rPr>
          <w:sz w:val="28"/>
          <w:szCs w:val="28"/>
        </w:rPr>
        <w:t xml:space="preserve"> предпочт</w:t>
      </w:r>
      <w:r w:rsidR="00175AB0">
        <w:rPr>
          <w:sz w:val="28"/>
          <w:szCs w:val="28"/>
        </w:rPr>
        <w:t>ение отдается</w:t>
      </w:r>
      <w:r w:rsidRPr="005B5ABC">
        <w:rPr>
          <w:sz w:val="28"/>
          <w:szCs w:val="28"/>
        </w:rPr>
        <w:t xml:space="preserve"> </w:t>
      </w:r>
      <w:r w:rsidR="00175AB0">
        <w:rPr>
          <w:sz w:val="28"/>
          <w:szCs w:val="28"/>
        </w:rPr>
        <w:t>светлой палитре</w:t>
      </w:r>
      <w:r w:rsidR="003D1510">
        <w:rPr>
          <w:sz w:val="28"/>
          <w:szCs w:val="28"/>
        </w:rPr>
        <w:t>;</w:t>
      </w:r>
      <w:r w:rsidRPr="005B5ABC">
        <w:rPr>
          <w:sz w:val="28"/>
          <w:szCs w:val="28"/>
        </w:rPr>
        <w:t xml:space="preserve"> кондитерские изделия</w:t>
      </w:r>
      <w:r w:rsidR="00175AB0">
        <w:rPr>
          <w:sz w:val="28"/>
          <w:szCs w:val="28"/>
        </w:rPr>
        <w:t>, как правило,</w:t>
      </w:r>
      <w:r w:rsidRPr="005B5ABC">
        <w:rPr>
          <w:sz w:val="28"/>
          <w:szCs w:val="28"/>
        </w:rPr>
        <w:t xml:space="preserve"> </w:t>
      </w:r>
      <w:r w:rsidR="00175AB0">
        <w:rPr>
          <w:sz w:val="28"/>
          <w:szCs w:val="28"/>
        </w:rPr>
        <w:t>пакуются</w:t>
      </w:r>
      <w:r w:rsidRPr="005B5ABC">
        <w:rPr>
          <w:sz w:val="28"/>
          <w:szCs w:val="28"/>
        </w:rPr>
        <w:t xml:space="preserve"> в </w:t>
      </w:r>
      <w:r w:rsidR="003D1510">
        <w:rPr>
          <w:sz w:val="28"/>
          <w:szCs w:val="28"/>
        </w:rPr>
        <w:t>коробки</w:t>
      </w:r>
      <w:r w:rsidRPr="005B5ABC">
        <w:rPr>
          <w:sz w:val="28"/>
          <w:szCs w:val="28"/>
        </w:rPr>
        <w:t xml:space="preserve"> </w:t>
      </w:r>
      <w:r w:rsidR="00034D3F">
        <w:rPr>
          <w:sz w:val="28"/>
          <w:szCs w:val="28"/>
        </w:rPr>
        <w:t>ярких</w:t>
      </w:r>
      <w:r w:rsidRPr="005B5ABC">
        <w:rPr>
          <w:sz w:val="28"/>
          <w:szCs w:val="28"/>
        </w:rPr>
        <w:t xml:space="preserve"> </w:t>
      </w:r>
      <w:r w:rsidR="003D1510">
        <w:rPr>
          <w:sz w:val="28"/>
          <w:szCs w:val="28"/>
        </w:rPr>
        <w:t>насыщенных</w:t>
      </w:r>
      <w:r w:rsidRPr="005B5ABC">
        <w:rPr>
          <w:sz w:val="28"/>
          <w:szCs w:val="28"/>
        </w:rPr>
        <w:t xml:space="preserve"> </w:t>
      </w:r>
      <w:r w:rsidR="003D1510">
        <w:rPr>
          <w:sz w:val="28"/>
          <w:szCs w:val="28"/>
        </w:rPr>
        <w:t>цветов; в оформлении морепродуктов преобладает синяя, холодная гамма и т.д</w:t>
      </w:r>
      <w:r w:rsidR="00034D3F">
        <w:rPr>
          <w:sz w:val="28"/>
          <w:szCs w:val="28"/>
        </w:rPr>
        <w:t xml:space="preserve">. </w:t>
      </w:r>
      <w:r w:rsidR="00F47829">
        <w:rPr>
          <w:sz w:val="28"/>
          <w:szCs w:val="28"/>
        </w:rPr>
        <w:t>Немаловажная роль отводится шрифту, который должен соответствовать о</w:t>
      </w:r>
      <w:r w:rsidR="00034D3F">
        <w:rPr>
          <w:sz w:val="28"/>
          <w:szCs w:val="28"/>
        </w:rPr>
        <w:t>бщей</w:t>
      </w:r>
      <w:r w:rsidRPr="005B5ABC">
        <w:rPr>
          <w:sz w:val="28"/>
          <w:szCs w:val="28"/>
        </w:rPr>
        <w:t xml:space="preserve"> </w:t>
      </w:r>
      <w:r w:rsidR="00034D3F">
        <w:rPr>
          <w:sz w:val="28"/>
          <w:szCs w:val="28"/>
        </w:rPr>
        <w:t>концепции</w:t>
      </w:r>
      <w:r w:rsidRPr="005B5ABC">
        <w:rPr>
          <w:sz w:val="28"/>
          <w:szCs w:val="28"/>
        </w:rPr>
        <w:t xml:space="preserve"> оформления упаковки</w:t>
      </w:r>
      <w:r w:rsidR="00034D3F">
        <w:rPr>
          <w:sz w:val="28"/>
          <w:szCs w:val="28"/>
        </w:rPr>
        <w:t xml:space="preserve">, </w:t>
      </w:r>
      <w:r w:rsidR="00F47829">
        <w:rPr>
          <w:sz w:val="28"/>
          <w:szCs w:val="28"/>
        </w:rPr>
        <w:t>подчеркивать</w:t>
      </w:r>
      <w:r w:rsidRPr="005B5ABC">
        <w:rPr>
          <w:sz w:val="28"/>
          <w:szCs w:val="28"/>
        </w:rPr>
        <w:t xml:space="preserve"> </w:t>
      </w:r>
      <w:r w:rsidR="00034D3F">
        <w:rPr>
          <w:sz w:val="28"/>
          <w:szCs w:val="28"/>
        </w:rPr>
        <w:t>образны</w:t>
      </w:r>
      <w:r w:rsidR="00F47829">
        <w:rPr>
          <w:sz w:val="28"/>
          <w:szCs w:val="28"/>
        </w:rPr>
        <w:t>е характеристики</w:t>
      </w:r>
      <w:r w:rsidRPr="005B5ABC">
        <w:rPr>
          <w:sz w:val="28"/>
          <w:szCs w:val="28"/>
        </w:rPr>
        <w:t xml:space="preserve"> товара, </w:t>
      </w:r>
      <w:r w:rsidR="00F47829">
        <w:rPr>
          <w:sz w:val="28"/>
          <w:szCs w:val="28"/>
        </w:rPr>
        <w:t>быть выразительным, но при этом читабельным</w:t>
      </w:r>
      <w:r w:rsidRPr="005B5ABC">
        <w:rPr>
          <w:sz w:val="28"/>
          <w:szCs w:val="28"/>
        </w:rPr>
        <w:t>.</w:t>
      </w:r>
    </w:p>
    <w:p w:rsidR="001469EA" w:rsidRDefault="00F47829" w:rsidP="001469EA">
      <w:pPr>
        <w:pStyle w:val="Default"/>
        <w:spacing w:line="360" w:lineRule="auto"/>
        <w:ind w:firstLine="851"/>
        <w:jc w:val="both"/>
        <w:rPr>
          <w:sz w:val="28"/>
          <w:szCs w:val="28"/>
        </w:rPr>
      </w:pPr>
      <w:r>
        <w:rPr>
          <w:sz w:val="28"/>
          <w:szCs w:val="28"/>
        </w:rPr>
        <w:t>Использование яркой палитры</w:t>
      </w:r>
      <w:r w:rsidR="0046754B" w:rsidRPr="005B5ABC">
        <w:rPr>
          <w:sz w:val="28"/>
          <w:szCs w:val="28"/>
        </w:rPr>
        <w:t xml:space="preserve"> цветов – </w:t>
      </w:r>
      <w:r w:rsidR="00FB1859">
        <w:rPr>
          <w:sz w:val="28"/>
          <w:szCs w:val="28"/>
        </w:rPr>
        <w:t>самый</w:t>
      </w:r>
      <w:r w:rsidR="0046754B" w:rsidRPr="005B5ABC">
        <w:rPr>
          <w:sz w:val="28"/>
          <w:szCs w:val="28"/>
        </w:rPr>
        <w:t xml:space="preserve"> </w:t>
      </w:r>
      <w:r w:rsidR="00FB1859">
        <w:rPr>
          <w:sz w:val="28"/>
          <w:szCs w:val="28"/>
        </w:rPr>
        <w:t>простой путь привлечения</w:t>
      </w:r>
      <w:r w:rsidR="0046754B" w:rsidRPr="005B5ABC">
        <w:rPr>
          <w:sz w:val="28"/>
          <w:szCs w:val="28"/>
        </w:rPr>
        <w:t xml:space="preserve"> внимани</w:t>
      </w:r>
      <w:r w:rsidR="00FB1859">
        <w:rPr>
          <w:sz w:val="28"/>
          <w:szCs w:val="28"/>
        </w:rPr>
        <w:t>я</w:t>
      </w:r>
      <w:r w:rsidR="0046754B" w:rsidRPr="005B5ABC">
        <w:rPr>
          <w:sz w:val="28"/>
          <w:szCs w:val="28"/>
        </w:rPr>
        <w:t xml:space="preserve"> по</w:t>
      </w:r>
      <w:r>
        <w:rPr>
          <w:sz w:val="28"/>
          <w:szCs w:val="28"/>
        </w:rPr>
        <w:t>требителей</w:t>
      </w:r>
      <w:r w:rsidR="0046754B" w:rsidRPr="005B5ABC">
        <w:rPr>
          <w:sz w:val="28"/>
          <w:szCs w:val="28"/>
        </w:rPr>
        <w:t xml:space="preserve">. </w:t>
      </w:r>
      <w:r w:rsidR="00FB1859">
        <w:rPr>
          <w:sz w:val="28"/>
          <w:szCs w:val="28"/>
        </w:rPr>
        <w:t>При этом</w:t>
      </w:r>
      <w:r w:rsidR="0046754B" w:rsidRPr="005B5ABC">
        <w:rPr>
          <w:sz w:val="28"/>
          <w:szCs w:val="28"/>
        </w:rPr>
        <w:t xml:space="preserve"> </w:t>
      </w:r>
      <w:r w:rsidR="00FB1859">
        <w:rPr>
          <w:sz w:val="28"/>
          <w:szCs w:val="28"/>
        </w:rPr>
        <w:t>необходимо</w:t>
      </w:r>
      <w:r w:rsidR="0046754B" w:rsidRPr="005B5ABC">
        <w:rPr>
          <w:sz w:val="28"/>
          <w:szCs w:val="28"/>
        </w:rPr>
        <w:t xml:space="preserve"> </w:t>
      </w:r>
      <w:r w:rsidR="00FB1859">
        <w:rPr>
          <w:sz w:val="28"/>
          <w:szCs w:val="28"/>
        </w:rPr>
        <w:t>учитывать</w:t>
      </w:r>
      <w:r w:rsidR="0046754B" w:rsidRPr="005B5ABC">
        <w:rPr>
          <w:sz w:val="28"/>
          <w:szCs w:val="28"/>
        </w:rPr>
        <w:t xml:space="preserve">, что </w:t>
      </w:r>
      <w:r w:rsidR="00FB1859">
        <w:rPr>
          <w:sz w:val="28"/>
          <w:szCs w:val="28"/>
        </w:rPr>
        <w:t>излишняя многоцветность</w:t>
      </w:r>
      <w:r w:rsidR="0046754B" w:rsidRPr="005B5ABC">
        <w:rPr>
          <w:sz w:val="28"/>
          <w:szCs w:val="28"/>
        </w:rPr>
        <w:t xml:space="preserve"> </w:t>
      </w:r>
      <w:r w:rsidR="00FB1859">
        <w:rPr>
          <w:sz w:val="28"/>
          <w:szCs w:val="28"/>
        </w:rPr>
        <w:t>раздражает</w:t>
      </w:r>
      <w:r w:rsidR="0046754B" w:rsidRPr="005B5ABC">
        <w:rPr>
          <w:sz w:val="28"/>
          <w:szCs w:val="28"/>
        </w:rPr>
        <w:t xml:space="preserve"> зрение, </w:t>
      </w:r>
      <w:r w:rsidR="00FB1859">
        <w:rPr>
          <w:sz w:val="28"/>
          <w:szCs w:val="28"/>
        </w:rPr>
        <w:t>визуальные</w:t>
      </w:r>
      <w:r w:rsidR="0046754B" w:rsidRPr="005B5ABC">
        <w:rPr>
          <w:sz w:val="28"/>
          <w:szCs w:val="28"/>
        </w:rPr>
        <w:t xml:space="preserve"> контрасты </w:t>
      </w:r>
      <w:r w:rsidR="00FB1859">
        <w:rPr>
          <w:sz w:val="28"/>
          <w:szCs w:val="28"/>
        </w:rPr>
        <w:t>утомляют</w:t>
      </w:r>
      <w:r w:rsidR="0046754B" w:rsidRPr="005B5ABC">
        <w:rPr>
          <w:sz w:val="28"/>
          <w:szCs w:val="28"/>
        </w:rPr>
        <w:t xml:space="preserve"> психику человека. </w:t>
      </w:r>
      <w:r w:rsidR="0029528E">
        <w:rPr>
          <w:sz w:val="28"/>
          <w:szCs w:val="28"/>
        </w:rPr>
        <w:t>И</w:t>
      </w:r>
      <w:r w:rsidR="00FB1859">
        <w:rPr>
          <w:sz w:val="28"/>
          <w:szCs w:val="28"/>
        </w:rPr>
        <w:t xml:space="preserve">злишняя яркость, эффектная броскость, как правило, используется в </w:t>
      </w:r>
      <w:r w:rsidR="0029528E">
        <w:rPr>
          <w:sz w:val="28"/>
          <w:szCs w:val="28"/>
        </w:rPr>
        <w:t xml:space="preserve">оформлении подарочных товаров, которая придает </w:t>
      </w:r>
      <w:r w:rsidR="0046754B" w:rsidRPr="005B5ABC">
        <w:rPr>
          <w:sz w:val="28"/>
          <w:szCs w:val="28"/>
        </w:rPr>
        <w:t xml:space="preserve">им </w:t>
      </w:r>
      <w:r w:rsidR="0029528E">
        <w:rPr>
          <w:sz w:val="28"/>
          <w:szCs w:val="28"/>
        </w:rPr>
        <w:t>авантажный, праздничный образ и</w:t>
      </w:r>
      <w:r w:rsidR="0046754B" w:rsidRPr="005B5ABC">
        <w:rPr>
          <w:sz w:val="28"/>
          <w:szCs w:val="28"/>
        </w:rPr>
        <w:t xml:space="preserve"> подчеркива</w:t>
      </w:r>
      <w:r w:rsidR="0029528E">
        <w:rPr>
          <w:sz w:val="28"/>
          <w:szCs w:val="28"/>
        </w:rPr>
        <w:t>ет</w:t>
      </w:r>
      <w:r w:rsidR="0046754B" w:rsidRPr="005B5ABC">
        <w:rPr>
          <w:sz w:val="28"/>
          <w:szCs w:val="28"/>
        </w:rPr>
        <w:t xml:space="preserve"> их </w:t>
      </w:r>
      <w:r w:rsidR="0029528E">
        <w:rPr>
          <w:sz w:val="28"/>
          <w:szCs w:val="28"/>
        </w:rPr>
        <w:t>характерную направленность</w:t>
      </w:r>
      <w:r w:rsidR="0046754B" w:rsidRPr="005B5ABC">
        <w:rPr>
          <w:sz w:val="28"/>
          <w:szCs w:val="28"/>
        </w:rPr>
        <w:t>.</w:t>
      </w:r>
    </w:p>
    <w:p w:rsidR="0046754B" w:rsidRPr="008B0394" w:rsidRDefault="0046754B" w:rsidP="001469EA">
      <w:pPr>
        <w:pStyle w:val="Default"/>
        <w:spacing w:line="360" w:lineRule="auto"/>
        <w:ind w:firstLine="851"/>
        <w:jc w:val="both"/>
        <w:rPr>
          <w:sz w:val="28"/>
          <w:szCs w:val="28"/>
        </w:rPr>
      </w:pPr>
      <w:r w:rsidRPr="008B0394">
        <w:rPr>
          <w:sz w:val="28"/>
          <w:szCs w:val="28"/>
        </w:rPr>
        <w:t xml:space="preserve">1. </w:t>
      </w:r>
      <w:r w:rsidR="00EA0E2A" w:rsidRPr="008B0394">
        <w:rPr>
          <w:sz w:val="28"/>
          <w:szCs w:val="28"/>
        </w:rPr>
        <w:t>Рекламно-упаковочный комплекс для пищевой продукции, выполненный в классической парадигме</w:t>
      </w:r>
      <w:r w:rsidR="001469EA" w:rsidRPr="008B0394">
        <w:rPr>
          <w:sz w:val="28"/>
          <w:szCs w:val="28"/>
        </w:rPr>
        <w:t>.</w:t>
      </w:r>
    </w:p>
    <w:p w:rsidR="0046754B" w:rsidRPr="009F1B5C" w:rsidRDefault="003C06E6" w:rsidP="00DA2B48">
      <w:pPr>
        <w:pStyle w:val="Default"/>
        <w:spacing w:line="360" w:lineRule="auto"/>
        <w:ind w:firstLine="851"/>
        <w:jc w:val="both"/>
        <w:rPr>
          <w:sz w:val="28"/>
          <w:szCs w:val="28"/>
        </w:rPr>
      </w:pPr>
      <w:r>
        <w:rPr>
          <w:sz w:val="28"/>
          <w:szCs w:val="28"/>
        </w:rPr>
        <w:t xml:space="preserve">Для </w:t>
      </w:r>
      <w:r w:rsidRPr="009F1B5C">
        <w:rPr>
          <w:sz w:val="28"/>
          <w:szCs w:val="28"/>
        </w:rPr>
        <w:t xml:space="preserve">классической парадигмы </w:t>
      </w:r>
      <w:r>
        <w:rPr>
          <w:sz w:val="28"/>
          <w:szCs w:val="28"/>
        </w:rPr>
        <w:t>основополагающим</w:t>
      </w:r>
      <w:r w:rsidR="0046754B" w:rsidRPr="009F1B5C">
        <w:rPr>
          <w:sz w:val="28"/>
          <w:szCs w:val="28"/>
        </w:rPr>
        <w:t xml:space="preserve"> </w:t>
      </w:r>
      <w:r>
        <w:rPr>
          <w:sz w:val="28"/>
          <w:szCs w:val="28"/>
        </w:rPr>
        <w:t>признаком явилась</w:t>
      </w:r>
      <w:r w:rsidR="0046754B" w:rsidRPr="009F1B5C">
        <w:rPr>
          <w:sz w:val="28"/>
          <w:szCs w:val="28"/>
        </w:rPr>
        <w:t xml:space="preserve"> центрально-осевая симметрия</w:t>
      </w:r>
      <w:r>
        <w:rPr>
          <w:sz w:val="28"/>
          <w:szCs w:val="28"/>
        </w:rPr>
        <w:t xml:space="preserve"> и такое </w:t>
      </w:r>
      <w:r w:rsidR="00923B0C">
        <w:rPr>
          <w:sz w:val="28"/>
          <w:szCs w:val="28"/>
        </w:rPr>
        <w:t>определение,</w:t>
      </w:r>
      <w:r>
        <w:rPr>
          <w:sz w:val="28"/>
          <w:szCs w:val="28"/>
        </w:rPr>
        <w:t xml:space="preserve"> </w:t>
      </w:r>
      <w:r w:rsidRPr="009F1B5C">
        <w:rPr>
          <w:sz w:val="28"/>
          <w:szCs w:val="28"/>
        </w:rPr>
        <w:t>как «серебро».</w:t>
      </w:r>
      <w:r w:rsidR="00923B0C">
        <w:rPr>
          <w:sz w:val="28"/>
          <w:szCs w:val="28"/>
        </w:rPr>
        <w:t xml:space="preserve"> Это понятие передает суть классической эстетики, построенной на гармонии и </w:t>
      </w:r>
      <w:r w:rsidR="00923B0C">
        <w:rPr>
          <w:sz w:val="28"/>
          <w:szCs w:val="28"/>
        </w:rPr>
        <w:lastRenderedPageBreak/>
        <w:t>нюансных отношениях черного и белого</w:t>
      </w:r>
      <w:r w:rsidR="00EF39FC">
        <w:rPr>
          <w:sz w:val="28"/>
          <w:szCs w:val="28"/>
        </w:rPr>
        <w:t>, их растворении в пространстве листа и вызывающее</w:t>
      </w:r>
      <w:r w:rsidR="00EF39FC" w:rsidRPr="009F1B5C">
        <w:rPr>
          <w:sz w:val="28"/>
          <w:szCs w:val="28"/>
        </w:rPr>
        <w:t xml:space="preserve"> </w:t>
      </w:r>
      <w:r w:rsidR="00EF39FC">
        <w:rPr>
          <w:sz w:val="28"/>
          <w:szCs w:val="28"/>
        </w:rPr>
        <w:t>визуальное</w:t>
      </w:r>
      <w:r w:rsidR="00EF39FC" w:rsidRPr="009F1B5C">
        <w:rPr>
          <w:sz w:val="28"/>
          <w:szCs w:val="28"/>
        </w:rPr>
        <w:t xml:space="preserve"> ощущение серебристого тона</w:t>
      </w:r>
      <w:r w:rsidR="00EF39FC">
        <w:rPr>
          <w:sz w:val="28"/>
          <w:szCs w:val="28"/>
        </w:rPr>
        <w:t>.</w:t>
      </w:r>
      <w:r>
        <w:rPr>
          <w:sz w:val="28"/>
          <w:szCs w:val="28"/>
        </w:rPr>
        <w:t xml:space="preserve"> </w:t>
      </w:r>
      <w:r w:rsidR="0046754B" w:rsidRPr="009F1B5C">
        <w:rPr>
          <w:sz w:val="28"/>
          <w:szCs w:val="28"/>
        </w:rPr>
        <w:t>Это эстетика формы, гармонии, здесь созидается «красота красивая».</w:t>
      </w:r>
    </w:p>
    <w:p w:rsidR="0046754B" w:rsidRPr="009F1B5C" w:rsidRDefault="0046754B" w:rsidP="00DA2B48">
      <w:pPr>
        <w:pStyle w:val="Default"/>
        <w:spacing w:line="360" w:lineRule="auto"/>
        <w:ind w:firstLine="851"/>
        <w:jc w:val="both"/>
        <w:rPr>
          <w:sz w:val="28"/>
          <w:szCs w:val="28"/>
        </w:rPr>
      </w:pPr>
      <w:r w:rsidRPr="009F1B5C">
        <w:rPr>
          <w:sz w:val="28"/>
          <w:szCs w:val="28"/>
        </w:rPr>
        <w:t xml:space="preserve">Традиционными для классической парадигмы является антиква (шрифт с засечками), несущая академический, традиционный, элегантный стиль, который она </w:t>
      </w:r>
      <w:r w:rsidRPr="00EF39FC">
        <w:rPr>
          <w:sz w:val="28"/>
          <w:szCs w:val="28"/>
        </w:rPr>
        <w:t>поз</w:t>
      </w:r>
      <w:r w:rsidRPr="009F1B5C">
        <w:rPr>
          <w:sz w:val="28"/>
          <w:szCs w:val="28"/>
        </w:rPr>
        <w:t xml:space="preserve">аимствовала у шрифтов древнеримских монументальных надписей (прописные буквы) и у книжного гуманистического минускула эпохи Ренессанса (строчные буквы). </w:t>
      </w:r>
    </w:p>
    <w:p w:rsidR="0046754B" w:rsidRPr="009F1B5C" w:rsidRDefault="0046754B" w:rsidP="00DA2B48">
      <w:pPr>
        <w:pStyle w:val="Default"/>
        <w:spacing w:line="360" w:lineRule="auto"/>
        <w:ind w:firstLine="851"/>
        <w:jc w:val="both"/>
        <w:rPr>
          <w:sz w:val="28"/>
          <w:szCs w:val="28"/>
        </w:rPr>
      </w:pPr>
      <w:r w:rsidRPr="009F1B5C">
        <w:rPr>
          <w:sz w:val="28"/>
          <w:szCs w:val="28"/>
        </w:rPr>
        <w:t>Для классической парадигмы свойственно в оформлении упаковки применение различных декоративных элементов и орнаментальных структур, которые придают ей ажурность и ощущение элит</w:t>
      </w:r>
      <w:r w:rsidR="00787999">
        <w:rPr>
          <w:sz w:val="28"/>
          <w:szCs w:val="28"/>
        </w:rPr>
        <w:t>ар</w:t>
      </w:r>
      <w:r w:rsidRPr="009F1B5C">
        <w:rPr>
          <w:sz w:val="28"/>
          <w:szCs w:val="28"/>
        </w:rPr>
        <w:t>но</w:t>
      </w:r>
      <w:r w:rsidR="00787999">
        <w:rPr>
          <w:sz w:val="28"/>
          <w:szCs w:val="28"/>
        </w:rPr>
        <w:t>сти</w:t>
      </w:r>
      <w:r w:rsidRPr="009F1B5C">
        <w:rPr>
          <w:sz w:val="28"/>
          <w:szCs w:val="28"/>
        </w:rPr>
        <w:t xml:space="preserve"> продукта. </w:t>
      </w:r>
    </w:p>
    <w:p w:rsidR="0046754B" w:rsidRPr="009F1B5C" w:rsidRDefault="0046754B" w:rsidP="00DA2B48">
      <w:pPr>
        <w:pStyle w:val="Default"/>
        <w:spacing w:line="360" w:lineRule="auto"/>
        <w:ind w:firstLine="851"/>
        <w:jc w:val="both"/>
        <w:rPr>
          <w:sz w:val="28"/>
          <w:szCs w:val="28"/>
        </w:rPr>
      </w:pPr>
      <w:r w:rsidRPr="009F1B5C">
        <w:rPr>
          <w:sz w:val="28"/>
          <w:szCs w:val="28"/>
        </w:rPr>
        <w:t xml:space="preserve">Цель данного раздела – знакомство со сложноорганизованным комплексом, посредством решения классической парадигмы, которая выражается в ощущении верности традициям, дороговизны и эксклюзивности продукта. </w:t>
      </w:r>
    </w:p>
    <w:p w:rsidR="0046754B" w:rsidRPr="00DC09A9" w:rsidRDefault="0046754B" w:rsidP="00DA2B48">
      <w:pPr>
        <w:pStyle w:val="Default"/>
        <w:spacing w:line="360" w:lineRule="auto"/>
        <w:ind w:firstLine="851"/>
        <w:jc w:val="both"/>
        <w:rPr>
          <w:sz w:val="28"/>
          <w:szCs w:val="28"/>
        </w:rPr>
      </w:pPr>
      <w:r w:rsidRPr="009F1B5C">
        <w:rPr>
          <w:sz w:val="28"/>
          <w:szCs w:val="28"/>
        </w:rPr>
        <w:t>Методологические задачи раздела заключаются в разработке концептуального решения рекламно-упаковочного комплекса, в состав которого входит серия упаковок (не менее трёх), объединённая по постоянным и переменным признакам, и создание подарочного набора, объединяющего части комплекса в единое целое.</w:t>
      </w:r>
    </w:p>
    <w:p w:rsidR="0046754B" w:rsidRPr="00EA0E2A" w:rsidRDefault="0046754B" w:rsidP="00DA2B48">
      <w:pPr>
        <w:pStyle w:val="Default"/>
        <w:spacing w:line="360" w:lineRule="auto"/>
        <w:ind w:firstLine="851"/>
        <w:jc w:val="both"/>
        <w:rPr>
          <w:sz w:val="28"/>
          <w:szCs w:val="28"/>
        </w:rPr>
      </w:pPr>
      <w:r w:rsidRPr="00EA0E2A">
        <w:rPr>
          <w:sz w:val="28"/>
          <w:szCs w:val="28"/>
        </w:rPr>
        <w:t>Задание 1.1</w:t>
      </w:r>
      <w:r w:rsidRPr="00EA0E2A">
        <w:rPr>
          <w:b/>
          <w:sz w:val="28"/>
          <w:szCs w:val="28"/>
        </w:rPr>
        <w:t xml:space="preserve"> </w:t>
      </w:r>
      <w:r w:rsidRPr="00EA0E2A">
        <w:rPr>
          <w:sz w:val="28"/>
          <w:szCs w:val="28"/>
        </w:rPr>
        <w:t xml:space="preserve"> Сбор и изучение аналогов. Выбор темы. Создание легенды к классической парадигме.</w:t>
      </w:r>
    </w:p>
    <w:p w:rsidR="009272FB" w:rsidRDefault="0046754B" w:rsidP="00BB3E5B">
      <w:pPr>
        <w:pStyle w:val="Default"/>
        <w:spacing w:line="360" w:lineRule="auto"/>
        <w:ind w:firstLine="851"/>
        <w:jc w:val="both"/>
        <w:rPr>
          <w:sz w:val="28"/>
          <w:szCs w:val="28"/>
        </w:rPr>
      </w:pPr>
      <w:r w:rsidRPr="009F1B5C">
        <w:rPr>
          <w:sz w:val="28"/>
          <w:szCs w:val="28"/>
        </w:rPr>
        <w:t xml:space="preserve">На первоначальном этапе осуществляется сбор и изучение аналогов. Необходимо систематизировать собранный материал и проанализировать лучшие аналоги по различным категориям: </w:t>
      </w:r>
    </w:p>
    <w:p w:rsidR="009272FB" w:rsidRDefault="009272FB" w:rsidP="00BB3E5B">
      <w:pPr>
        <w:pStyle w:val="Default"/>
        <w:spacing w:line="360" w:lineRule="auto"/>
        <w:ind w:firstLine="851"/>
        <w:jc w:val="both"/>
        <w:rPr>
          <w:sz w:val="28"/>
          <w:szCs w:val="28"/>
        </w:rPr>
      </w:pPr>
      <w:r w:rsidRPr="00B06F41">
        <w:rPr>
          <w:b/>
          <w:color w:val="auto"/>
          <w:sz w:val="28"/>
          <w:szCs w:val="28"/>
        </w:rPr>
        <w:t xml:space="preserve">– </w:t>
      </w:r>
      <w:r w:rsidR="0046754B" w:rsidRPr="009F1B5C">
        <w:rPr>
          <w:sz w:val="28"/>
          <w:szCs w:val="28"/>
        </w:rPr>
        <w:t xml:space="preserve">конструкция упаковки – материал, функциональность, </w:t>
      </w:r>
      <w:proofErr w:type="spellStart"/>
      <w:r w:rsidR="0046754B" w:rsidRPr="009F1B5C">
        <w:rPr>
          <w:sz w:val="28"/>
          <w:szCs w:val="28"/>
        </w:rPr>
        <w:t>креативность</w:t>
      </w:r>
      <w:proofErr w:type="spellEnd"/>
      <w:r w:rsidR="0046754B" w:rsidRPr="009F1B5C">
        <w:rPr>
          <w:sz w:val="28"/>
          <w:szCs w:val="28"/>
        </w:rPr>
        <w:t xml:space="preserve">, технологичность; </w:t>
      </w:r>
    </w:p>
    <w:p w:rsidR="009272FB" w:rsidRDefault="009272FB" w:rsidP="00BB3E5B">
      <w:pPr>
        <w:pStyle w:val="Default"/>
        <w:spacing w:line="360" w:lineRule="auto"/>
        <w:ind w:firstLine="851"/>
        <w:jc w:val="both"/>
        <w:rPr>
          <w:sz w:val="28"/>
          <w:szCs w:val="28"/>
        </w:rPr>
      </w:pPr>
      <w:r w:rsidRPr="00B06F41">
        <w:rPr>
          <w:b/>
          <w:color w:val="auto"/>
          <w:sz w:val="28"/>
          <w:szCs w:val="28"/>
        </w:rPr>
        <w:t xml:space="preserve">– </w:t>
      </w:r>
      <w:r w:rsidR="0046754B" w:rsidRPr="009F1B5C">
        <w:rPr>
          <w:sz w:val="28"/>
          <w:szCs w:val="28"/>
        </w:rPr>
        <w:t xml:space="preserve">средства художественные выразительности; </w:t>
      </w:r>
    </w:p>
    <w:p w:rsidR="009272FB" w:rsidRDefault="009272FB" w:rsidP="00BB3E5B">
      <w:pPr>
        <w:pStyle w:val="Default"/>
        <w:spacing w:line="360" w:lineRule="auto"/>
        <w:ind w:firstLine="851"/>
        <w:jc w:val="both"/>
        <w:rPr>
          <w:sz w:val="28"/>
          <w:szCs w:val="28"/>
        </w:rPr>
      </w:pPr>
      <w:r w:rsidRPr="00B06F41">
        <w:rPr>
          <w:b/>
          <w:color w:val="auto"/>
          <w:sz w:val="28"/>
          <w:szCs w:val="28"/>
        </w:rPr>
        <w:t xml:space="preserve">– </w:t>
      </w:r>
      <w:r w:rsidR="0046754B" w:rsidRPr="009F1B5C">
        <w:rPr>
          <w:sz w:val="28"/>
          <w:szCs w:val="28"/>
        </w:rPr>
        <w:t xml:space="preserve">серийность – за </w:t>
      </w:r>
      <w:proofErr w:type="gramStart"/>
      <w:r w:rsidR="0046754B" w:rsidRPr="009F1B5C">
        <w:rPr>
          <w:sz w:val="28"/>
          <w:szCs w:val="28"/>
        </w:rPr>
        <w:t>счет</w:t>
      </w:r>
      <w:proofErr w:type="gramEnd"/>
      <w:r w:rsidR="0046754B" w:rsidRPr="009F1B5C">
        <w:rPr>
          <w:sz w:val="28"/>
          <w:szCs w:val="28"/>
        </w:rPr>
        <w:t xml:space="preserve"> каких сегментов создается серия упаковок, что является переменными, что постоянным признаками;</w:t>
      </w:r>
    </w:p>
    <w:p w:rsidR="0046754B" w:rsidRPr="009F1B5C" w:rsidRDefault="009272FB" w:rsidP="00BB3E5B">
      <w:pPr>
        <w:pStyle w:val="Default"/>
        <w:spacing w:line="360" w:lineRule="auto"/>
        <w:ind w:firstLine="851"/>
        <w:jc w:val="both"/>
        <w:rPr>
          <w:sz w:val="28"/>
          <w:szCs w:val="28"/>
        </w:rPr>
      </w:pPr>
      <w:r w:rsidRPr="00B06F41">
        <w:rPr>
          <w:b/>
          <w:color w:val="auto"/>
          <w:sz w:val="28"/>
          <w:szCs w:val="28"/>
        </w:rPr>
        <w:lastRenderedPageBreak/>
        <w:t xml:space="preserve">– </w:t>
      </w:r>
      <w:r w:rsidR="0046754B" w:rsidRPr="009F1B5C">
        <w:rPr>
          <w:sz w:val="28"/>
          <w:szCs w:val="28"/>
        </w:rPr>
        <w:t>типографические блоки – основные надписи и дополнительные информационные блоки, их взаимосвязи и масштабирование, распределение текста на разных сторонах упаковки, компоновка обязательных стандартных знаков и сообщений, размер штрих-кода и т</w:t>
      </w:r>
      <w:r w:rsidR="0046754B">
        <w:rPr>
          <w:sz w:val="28"/>
          <w:szCs w:val="28"/>
        </w:rPr>
        <w:t>ак</w:t>
      </w:r>
      <w:r w:rsidR="0046754B" w:rsidRPr="009F1B5C">
        <w:rPr>
          <w:sz w:val="28"/>
          <w:szCs w:val="28"/>
        </w:rPr>
        <w:t xml:space="preserve"> д</w:t>
      </w:r>
      <w:r w:rsidR="0046754B">
        <w:rPr>
          <w:sz w:val="28"/>
          <w:szCs w:val="28"/>
        </w:rPr>
        <w:t>алее.</w:t>
      </w:r>
    </w:p>
    <w:p w:rsidR="0046754B" w:rsidRPr="009F1B5C" w:rsidRDefault="0046754B" w:rsidP="00BB3E5B">
      <w:pPr>
        <w:pStyle w:val="Default"/>
        <w:spacing w:line="360" w:lineRule="auto"/>
        <w:ind w:firstLine="851"/>
        <w:jc w:val="both"/>
        <w:rPr>
          <w:sz w:val="28"/>
          <w:szCs w:val="28"/>
        </w:rPr>
      </w:pPr>
      <w:proofErr w:type="gramStart"/>
      <w:r w:rsidRPr="009F1B5C">
        <w:rPr>
          <w:sz w:val="28"/>
          <w:szCs w:val="28"/>
        </w:rPr>
        <w:t>Темы выбираются студентом из списка, предложенного преподавателем, поскольку он</w:t>
      </w:r>
      <w:r>
        <w:rPr>
          <w:sz w:val="28"/>
          <w:szCs w:val="28"/>
        </w:rPr>
        <w:t>,</w:t>
      </w:r>
      <w:r w:rsidRPr="009F1B5C">
        <w:rPr>
          <w:sz w:val="28"/>
          <w:szCs w:val="28"/>
        </w:rPr>
        <w:t xml:space="preserve"> </w:t>
      </w:r>
      <w:r>
        <w:rPr>
          <w:sz w:val="28"/>
          <w:szCs w:val="28"/>
        </w:rPr>
        <w:t>в силу своей профессии</w:t>
      </w:r>
      <w:r w:rsidRPr="009F1B5C">
        <w:rPr>
          <w:sz w:val="28"/>
          <w:szCs w:val="28"/>
        </w:rPr>
        <w:t>, четко отслеживает их актуальность и</w:t>
      </w:r>
      <w:proofErr w:type="gramEnd"/>
      <w:r w:rsidRPr="009F1B5C">
        <w:rPr>
          <w:sz w:val="28"/>
          <w:szCs w:val="28"/>
        </w:rPr>
        <w:t xml:space="preserve"> </w:t>
      </w:r>
      <w:hyperlink r:id="rId17" w:tgtFrame="_blank" w:history="1">
        <w:proofErr w:type="spellStart"/>
        <w:r w:rsidRPr="009F1B5C">
          <w:rPr>
            <w:sz w:val="28"/>
            <w:szCs w:val="28"/>
          </w:rPr>
          <w:t>востребованность</w:t>
        </w:r>
        <w:proofErr w:type="spellEnd"/>
      </w:hyperlink>
      <w:r w:rsidRPr="009F1B5C">
        <w:rPr>
          <w:sz w:val="28"/>
          <w:szCs w:val="28"/>
        </w:rPr>
        <w:t xml:space="preserve"> на рынке. Это могут быть сыпучие продукты, всевозможные напитки (в том числе и алкогольные), продукты быстрого питания и приготовления, все виды консервированных и замороженных продуктов, хлебобулочные изделия и т.д.</w:t>
      </w:r>
    </w:p>
    <w:p w:rsidR="0046754B" w:rsidRDefault="0046754B" w:rsidP="00BB3E5B">
      <w:pPr>
        <w:pStyle w:val="Default"/>
        <w:spacing w:line="360" w:lineRule="auto"/>
        <w:ind w:firstLine="851"/>
        <w:jc w:val="both"/>
        <w:rPr>
          <w:sz w:val="28"/>
          <w:szCs w:val="28"/>
        </w:rPr>
      </w:pPr>
      <w:r w:rsidRPr="009F1B5C">
        <w:rPr>
          <w:sz w:val="28"/>
          <w:szCs w:val="28"/>
        </w:rPr>
        <w:t xml:space="preserve"> Затем студент должен создать легенду, то есть вербальное описание продукта, которая выделит его среди конкурентов и покажет преимущества товара. При этом он должен точно определиться с целевой аудиторией – это продукт ежедневного спроса, демократичный по цене или элитарный, рассчитанный на более дорогой сегмент. А поскольку речь идет о классической парадигме, в легенде должен быть посыл на сохранение традиций производства и качества выпускаемого товара.</w:t>
      </w:r>
    </w:p>
    <w:p w:rsidR="0046754B" w:rsidRPr="001469EA" w:rsidRDefault="0046754B" w:rsidP="00BB3E5B">
      <w:pPr>
        <w:pStyle w:val="Default"/>
        <w:spacing w:line="360" w:lineRule="auto"/>
        <w:ind w:firstLine="851"/>
        <w:jc w:val="both"/>
        <w:rPr>
          <w:sz w:val="28"/>
          <w:szCs w:val="28"/>
        </w:rPr>
      </w:pPr>
      <w:r w:rsidRPr="001469EA">
        <w:rPr>
          <w:sz w:val="28"/>
          <w:szCs w:val="28"/>
        </w:rPr>
        <w:t>Задание 1.2 Составление технического задания к проекту.</w:t>
      </w:r>
    </w:p>
    <w:p w:rsidR="0046754B" w:rsidRPr="009F1B5C" w:rsidRDefault="0046754B" w:rsidP="00BB3E5B">
      <w:pPr>
        <w:pStyle w:val="Default"/>
        <w:spacing w:line="360" w:lineRule="auto"/>
        <w:ind w:firstLine="851"/>
        <w:jc w:val="both"/>
        <w:rPr>
          <w:sz w:val="28"/>
          <w:szCs w:val="28"/>
        </w:rPr>
      </w:pPr>
      <w:r w:rsidRPr="009F1B5C">
        <w:rPr>
          <w:sz w:val="28"/>
          <w:szCs w:val="28"/>
        </w:rPr>
        <w:t>Перед тем как студенту приступить к работе над образом, он должен ответить для себя на ряд вопросов, т.е. для чего, для кого, а потом уже как.</w:t>
      </w:r>
    </w:p>
    <w:p w:rsidR="009272FB" w:rsidRPr="001469EA"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1469EA">
        <w:rPr>
          <w:rFonts w:ascii="Times New Roman" w:hAnsi="Times New Roman" w:cs="Times New Roman"/>
          <w:color w:val="000000"/>
          <w:sz w:val="28"/>
          <w:szCs w:val="28"/>
        </w:rPr>
        <w:t>Товар</w:t>
      </w:r>
      <w:r w:rsidR="00B01102">
        <w:rPr>
          <w:rFonts w:ascii="Times New Roman" w:hAnsi="Times New Roman" w:cs="Times New Roman"/>
          <w:color w:val="000000"/>
          <w:sz w:val="28"/>
          <w:szCs w:val="28"/>
        </w:rPr>
        <w:t>:</w:t>
      </w:r>
    </w:p>
    <w:p w:rsid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sidR="0046754B" w:rsidRPr="009F1B5C">
        <w:rPr>
          <w:rFonts w:ascii="Times New Roman" w:hAnsi="Times New Roman" w:cs="Times New Roman"/>
          <w:color w:val="000000"/>
          <w:sz w:val="28"/>
          <w:szCs w:val="28"/>
        </w:rPr>
        <w:t>Что за товар? К какой товарной группе принадлежит? Новый или традиционный?</w:t>
      </w:r>
      <w:r w:rsidR="00B01102">
        <w:rPr>
          <w:rFonts w:ascii="Times New Roman" w:hAnsi="Times New Roman" w:cs="Times New Roman"/>
          <w:color w:val="000000"/>
          <w:sz w:val="28"/>
          <w:szCs w:val="28"/>
        </w:rPr>
        <w:t>;</w:t>
      </w:r>
    </w:p>
    <w:p w:rsid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w:t>
      </w:r>
      <w:r>
        <w:rPr>
          <w:rFonts w:ascii="Times New Roman" w:hAnsi="Times New Roman" w:cs="Times New Roman"/>
          <w:b/>
          <w:sz w:val="28"/>
          <w:szCs w:val="28"/>
        </w:rPr>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 xml:space="preserve"> какой ценовой группе принадлежит?</w:t>
      </w:r>
      <w:r w:rsidR="00B01102">
        <w:rPr>
          <w:rFonts w:ascii="Times New Roman" w:hAnsi="Times New Roman" w:cs="Times New Roman"/>
          <w:color w:val="000000"/>
          <w:sz w:val="28"/>
          <w:szCs w:val="28"/>
        </w:rPr>
        <w:t>;</w:t>
      </w:r>
    </w:p>
    <w:p w:rsid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акие будут виды, вкусы серии?</w:t>
      </w:r>
      <w:r w:rsidR="00B01102">
        <w:rPr>
          <w:rFonts w:ascii="Times New Roman" w:hAnsi="Times New Roman" w:cs="Times New Roman"/>
          <w:color w:val="000000"/>
          <w:sz w:val="28"/>
          <w:szCs w:val="28"/>
        </w:rPr>
        <w:t>;</w:t>
      </w:r>
    </w:p>
    <w:p w:rsidR="0046754B" w:rsidRP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акие виды, формы предполагается сделать?</w:t>
      </w:r>
    </w:p>
    <w:p w:rsidR="009272FB" w:rsidRPr="00B01102"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B01102">
        <w:rPr>
          <w:rFonts w:ascii="Times New Roman" w:hAnsi="Times New Roman" w:cs="Times New Roman"/>
          <w:color w:val="000000"/>
          <w:sz w:val="28"/>
          <w:szCs w:val="28"/>
        </w:rPr>
        <w:t>Ситуация на рынке</w:t>
      </w:r>
      <w:r w:rsidR="00B01102">
        <w:rPr>
          <w:rFonts w:ascii="Times New Roman" w:hAnsi="Times New Roman" w:cs="Times New Roman"/>
          <w:color w:val="000000"/>
          <w:sz w:val="28"/>
          <w:szCs w:val="28"/>
        </w:rPr>
        <w:t>:</w:t>
      </w:r>
    </w:p>
    <w:p w:rsid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то основные конкуренты?</w:t>
      </w:r>
      <w:r w:rsidR="00B01102">
        <w:rPr>
          <w:rFonts w:ascii="Times New Roman" w:hAnsi="Times New Roman" w:cs="Times New Roman"/>
          <w:color w:val="000000"/>
          <w:sz w:val="28"/>
          <w:szCs w:val="28"/>
        </w:rPr>
        <w:t>;</w:t>
      </w:r>
    </w:p>
    <w:p w:rsid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ак должна выглядеть упаковка относительно упаковок конкурентов?</w:t>
      </w:r>
      <w:r w:rsidR="00B01102">
        <w:rPr>
          <w:rFonts w:ascii="Times New Roman" w:hAnsi="Times New Roman" w:cs="Times New Roman"/>
          <w:color w:val="000000"/>
          <w:sz w:val="28"/>
          <w:szCs w:val="28"/>
        </w:rPr>
        <w:t>;</w:t>
      </w:r>
    </w:p>
    <w:p w:rsidR="0046754B" w:rsidRP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lastRenderedPageBreak/>
        <w:t xml:space="preserve">– </w:t>
      </w:r>
      <w:r w:rsidR="00B01102">
        <w:rPr>
          <w:rFonts w:ascii="Times New Roman" w:hAnsi="Times New Roman" w:cs="Times New Roman"/>
          <w:color w:val="000000"/>
          <w:sz w:val="28"/>
          <w:szCs w:val="28"/>
        </w:rPr>
        <w:t>к</w:t>
      </w:r>
      <w:r w:rsidR="0046754B" w:rsidRPr="009F1B5C">
        <w:rPr>
          <w:rFonts w:ascii="Times New Roman" w:hAnsi="Times New Roman" w:cs="Times New Roman"/>
          <w:color w:val="000000"/>
          <w:sz w:val="28"/>
          <w:szCs w:val="28"/>
        </w:rPr>
        <w:t>акие аналогичные товары могут стоять на полке вместе с нашей упаковкой?</w:t>
      </w:r>
    </w:p>
    <w:p w:rsidR="009272FB" w:rsidRPr="00B01102"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B01102">
        <w:rPr>
          <w:rFonts w:ascii="Times New Roman" w:hAnsi="Times New Roman" w:cs="Times New Roman"/>
          <w:color w:val="000000"/>
          <w:sz w:val="28"/>
          <w:szCs w:val="28"/>
        </w:rPr>
        <w:t>Целевая аудитория</w:t>
      </w:r>
      <w:r w:rsidR="00B01102">
        <w:rPr>
          <w:rFonts w:ascii="Times New Roman" w:hAnsi="Times New Roman" w:cs="Times New Roman"/>
          <w:color w:val="000000"/>
          <w:sz w:val="28"/>
          <w:szCs w:val="28"/>
        </w:rPr>
        <w:t>:</w:t>
      </w:r>
    </w:p>
    <w:p w:rsidR="0046754B" w:rsidRPr="009F1B5C" w:rsidRDefault="009272FB" w:rsidP="00BB3E5B">
      <w:pPr>
        <w:autoSpaceDE w:val="0"/>
        <w:autoSpaceDN w:val="0"/>
        <w:adjustRightInd w:val="0"/>
        <w:spacing w:after="0" w:line="360" w:lineRule="auto"/>
        <w:ind w:firstLine="851"/>
        <w:jc w:val="both"/>
        <w:rPr>
          <w:rFonts w:ascii="Times New Roman" w:hAnsi="Times New Roman" w:cs="Times New Roman"/>
          <w:color w:val="000000"/>
          <w:sz w:val="28"/>
          <w:szCs w:val="28"/>
        </w:rPr>
      </w:pPr>
      <w:r w:rsidRPr="00B06F41">
        <w:rPr>
          <w:rFonts w:ascii="Times New Roman" w:hAnsi="Times New Roman" w:cs="Times New Roman"/>
          <w:b/>
          <w:sz w:val="28"/>
          <w:szCs w:val="28"/>
        </w:rPr>
        <w:t>–</w:t>
      </w:r>
      <w:r w:rsidR="00BB3E5B">
        <w:rPr>
          <w:rFonts w:ascii="Times New Roman" w:hAnsi="Times New Roman" w:cs="Times New Roman"/>
          <w:color w:val="000000"/>
          <w:sz w:val="28"/>
          <w:szCs w:val="28"/>
        </w:rPr>
        <w:t>о</w:t>
      </w:r>
      <w:r w:rsidR="0046754B" w:rsidRPr="009F1B5C">
        <w:rPr>
          <w:rFonts w:ascii="Times New Roman" w:hAnsi="Times New Roman" w:cs="Times New Roman"/>
          <w:color w:val="000000"/>
          <w:sz w:val="28"/>
          <w:szCs w:val="28"/>
        </w:rPr>
        <w:t>писание целевой аудитории (возраст, пол, уровень доходов, образование, ключевые ценности, психологические характеристики)</w:t>
      </w:r>
    </w:p>
    <w:p w:rsidR="009272FB" w:rsidRPr="00BB3E5B"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BB3E5B">
        <w:rPr>
          <w:rFonts w:ascii="Times New Roman" w:hAnsi="Times New Roman" w:cs="Times New Roman"/>
          <w:color w:val="000000"/>
          <w:sz w:val="28"/>
          <w:szCs w:val="28"/>
        </w:rPr>
        <w:t>Стиль упаковки</w:t>
      </w:r>
      <w:r w:rsidR="00BB3E5B">
        <w:rPr>
          <w:rFonts w:ascii="Times New Roman" w:hAnsi="Times New Roman" w:cs="Times New Roman"/>
          <w:color w:val="000000"/>
          <w:sz w:val="28"/>
          <w:szCs w:val="28"/>
        </w:rPr>
        <w:t>:</w:t>
      </w:r>
    </w:p>
    <w:p w:rsidR="0046754B" w:rsidRP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proofErr w:type="gramStart"/>
      <w:r w:rsidRPr="00B06F41">
        <w:rPr>
          <w:rFonts w:ascii="Times New Roman" w:hAnsi="Times New Roman" w:cs="Times New Roman"/>
          <w:b/>
          <w:sz w:val="28"/>
          <w:szCs w:val="28"/>
        </w:rPr>
        <w:t xml:space="preserve">– </w:t>
      </w:r>
      <w:r w:rsidR="00BB3E5B">
        <w:rPr>
          <w:rFonts w:ascii="Times New Roman" w:hAnsi="Times New Roman" w:cs="Times New Roman"/>
          <w:color w:val="000000"/>
          <w:sz w:val="28"/>
          <w:szCs w:val="28"/>
        </w:rPr>
        <w:t>н</w:t>
      </w:r>
      <w:r w:rsidR="0046754B" w:rsidRPr="009F1B5C">
        <w:rPr>
          <w:rFonts w:ascii="Times New Roman" w:hAnsi="Times New Roman" w:cs="Times New Roman"/>
          <w:color w:val="000000"/>
          <w:sz w:val="28"/>
          <w:szCs w:val="28"/>
        </w:rPr>
        <w:t>а чем можно поставить акцент в упаковке (вкус – польза, цена – качество, уникальность – типичность, новизна – традиционность, гармоничность – броскость)?</w:t>
      </w:r>
      <w:proofErr w:type="gramEnd"/>
    </w:p>
    <w:p w:rsidR="009272FB" w:rsidRPr="00BB3E5B"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BB3E5B">
        <w:rPr>
          <w:rFonts w:ascii="Times New Roman" w:hAnsi="Times New Roman" w:cs="Times New Roman"/>
          <w:color w:val="000000"/>
          <w:sz w:val="28"/>
          <w:szCs w:val="28"/>
        </w:rPr>
        <w:t>Приоритеты объектов в упаковке</w:t>
      </w:r>
      <w:r w:rsidR="00BB3E5B">
        <w:rPr>
          <w:rFonts w:ascii="Times New Roman" w:hAnsi="Times New Roman" w:cs="Times New Roman"/>
          <w:color w:val="000000"/>
          <w:sz w:val="28"/>
          <w:szCs w:val="28"/>
        </w:rPr>
        <w:t>:</w:t>
      </w:r>
    </w:p>
    <w:p w:rsidR="0046754B" w:rsidRPr="009272FB" w:rsidRDefault="009272FB" w:rsidP="00BB3E5B">
      <w:pPr>
        <w:autoSpaceDE w:val="0"/>
        <w:autoSpaceDN w:val="0"/>
        <w:adjustRightInd w:val="0"/>
        <w:spacing w:after="0" w:line="360" w:lineRule="auto"/>
        <w:ind w:firstLine="851"/>
        <w:rPr>
          <w:rFonts w:ascii="Times New Roman" w:hAnsi="Times New Roman" w:cs="Times New Roman"/>
          <w:i/>
          <w:color w:val="000000"/>
          <w:sz w:val="28"/>
          <w:szCs w:val="28"/>
          <w:u w:val="single"/>
        </w:rPr>
      </w:pPr>
      <w:r w:rsidRPr="00B06F41">
        <w:rPr>
          <w:rFonts w:ascii="Times New Roman" w:hAnsi="Times New Roman" w:cs="Times New Roman"/>
          <w:b/>
          <w:sz w:val="28"/>
          <w:szCs w:val="28"/>
        </w:rPr>
        <w:t xml:space="preserve">– </w:t>
      </w:r>
      <w:r w:rsidR="0046754B" w:rsidRPr="009F1B5C">
        <w:rPr>
          <w:rFonts w:ascii="Times New Roman" w:hAnsi="Times New Roman" w:cs="Times New Roman"/>
          <w:color w:val="000000"/>
          <w:sz w:val="28"/>
          <w:szCs w:val="28"/>
        </w:rPr>
        <w:t>Что должно быть приоритетно относительно друг друга (марка продукта, логотип производителя, иллюстрация, декор и т.д.)?</w:t>
      </w:r>
    </w:p>
    <w:p w:rsidR="00BB3E5B" w:rsidRDefault="0046754B" w:rsidP="00BB3E5B">
      <w:pPr>
        <w:autoSpaceDE w:val="0"/>
        <w:autoSpaceDN w:val="0"/>
        <w:adjustRightInd w:val="0"/>
        <w:spacing w:after="0" w:line="360" w:lineRule="auto"/>
        <w:ind w:firstLine="851"/>
        <w:rPr>
          <w:rFonts w:ascii="Times New Roman" w:hAnsi="Times New Roman" w:cs="Times New Roman"/>
          <w:color w:val="000000"/>
          <w:sz w:val="28"/>
          <w:szCs w:val="28"/>
        </w:rPr>
      </w:pPr>
      <w:r w:rsidRPr="00BB3E5B">
        <w:rPr>
          <w:rFonts w:ascii="Times New Roman" w:hAnsi="Times New Roman" w:cs="Times New Roman"/>
          <w:color w:val="000000"/>
          <w:sz w:val="28"/>
          <w:szCs w:val="28"/>
        </w:rPr>
        <w:t>Технические характеристики</w:t>
      </w:r>
      <w:r w:rsidR="00BB3E5B">
        <w:rPr>
          <w:rFonts w:ascii="Times New Roman" w:hAnsi="Times New Roman" w:cs="Times New Roman"/>
          <w:color w:val="000000"/>
          <w:sz w:val="28"/>
          <w:szCs w:val="28"/>
        </w:rPr>
        <w:t>:</w:t>
      </w:r>
    </w:p>
    <w:p w:rsidR="0046754B" w:rsidRPr="00F16EE7" w:rsidRDefault="00BB3E5B" w:rsidP="00BB3E5B">
      <w:pPr>
        <w:autoSpaceDE w:val="0"/>
        <w:autoSpaceDN w:val="0"/>
        <w:adjustRightInd w:val="0"/>
        <w:spacing w:after="0" w:line="360" w:lineRule="auto"/>
        <w:ind w:firstLine="851"/>
        <w:rPr>
          <w:rFonts w:ascii="Times New Roman" w:hAnsi="Times New Roman" w:cs="Times New Roman"/>
          <w:color w:val="000000"/>
          <w:sz w:val="28"/>
          <w:szCs w:val="28"/>
        </w:rPr>
      </w:pPr>
      <w:proofErr w:type="gramStart"/>
      <w:r w:rsidRPr="00EA1231">
        <w:rPr>
          <w:rFonts w:ascii="Times New Roman" w:hAnsi="Times New Roman" w:cs="Times New Roman"/>
          <w:sz w:val="28"/>
          <w:szCs w:val="28"/>
        </w:rPr>
        <w:t xml:space="preserve">– </w:t>
      </w:r>
      <w:r w:rsidR="0046754B" w:rsidRPr="009F1B5C">
        <w:rPr>
          <w:rFonts w:ascii="Times New Roman" w:hAnsi="Times New Roman" w:cs="Times New Roman"/>
          <w:color w:val="000000"/>
          <w:sz w:val="28"/>
          <w:szCs w:val="28"/>
        </w:rPr>
        <w:t>Объем, состав, пищевая ценность, энергетическая ценность, условия хранения, срок годности, даты использования, знаки стандартизации и т.д.</w:t>
      </w:r>
      <w:proofErr w:type="gramEnd"/>
    </w:p>
    <w:p w:rsidR="0046754B" w:rsidRPr="00BB3E5B" w:rsidRDefault="0046754B" w:rsidP="009272FB">
      <w:pPr>
        <w:pStyle w:val="Default"/>
        <w:spacing w:line="360" w:lineRule="auto"/>
        <w:ind w:firstLine="851"/>
        <w:jc w:val="both"/>
        <w:rPr>
          <w:sz w:val="28"/>
          <w:szCs w:val="28"/>
        </w:rPr>
      </w:pPr>
      <w:r w:rsidRPr="00BB3E5B">
        <w:rPr>
          <w:sz w:val="28"/>
          <w:szCs w:val="28"/>
        </w:rPr>
        <w:t>Задание 1.3 Поиск образа.</w:t>
      </w:r>
    </w:p>
    <w:p w:rsidR="000E6CF6" w:rsidRDefault="000E6CF6" w:rsidP="009272FB">
      <w:pPr>
        <w:pStyle w:val="Default"/>
        <w:spacing w:line="360" w:lineRule="auto"/>
        <w:ind w:firstLine="851"/>
        <w:jc w:val="both"/>
        <w:rPr>
          <w:sz w:val="28"/>
          <w:szCs w:val="28"/>
        </w:rPr>
      </w:pPr>
      <w:r>
        <w:rPr>
          <w:sz w:val="28"/>
          <w:szCs w:val="28"/>
        </w:rPr>
        <w:t xml:space="preserve">Эскизирование, создание клаузур является для студента ключевым этапом, поскольку именно в нем </w:t>
      </w:r>
      <w:r w:rsidR="00303187">
        <w:rPr>
          <w:sz w:val="28"/>
          <w:szCs w:val="28"/>
        </w:rPr>
        <w:t xml:space="preserve">возникает и формируется образ, который в дальнейшем </w:t>
      </w:r>
      <w:r w:rsidR="0063584C">
        <w:rPr>
          <w:sz w:val="28"/>
          <w:szCs w:val="28"/>
        </w:rPr>
        <w:t xml:space="preserve">должен </w:t>
      </w:r>
      <w:r w:rsidR="00303187">
        <w:rPr>
          <w:sz w:val="28"/>
          <w:szCs w:val="28"/>
        </w:rPr>
        <w:t xml:space="preserve">наполнить содержанием </w:t>
      </w:r>
      <w:r w:rsidR="00303187" w:rsidRPr="00622D7C">
        <w:rPr>
          <w:sz w:val="28"/>
          <w:szCs w:val="28"/>
        </w:rPr>
        <w:t>проектируемый объект</w:t>
      </w:r>
      <w:r w:rsidR="00303187">
        <w:rPr>
          <w:sz w:val="28"/>
          <w:szCs w:val="28"/>
        </w:rPr>
        <w:t xml:space="preserve">. </w:t>
      </w:r>
      <w:r w:rsidR="0063584C">
        <w:rPr>
          <w:sz w:val="28"/>
          <w:szCs w:val="28"/>
        </w:rPr>
        <w:t>Накопительная практика по с</w:t>
      </w:r>
      <w:r w:rsidR="00303187">
        <w:rPr>
          <w:sz w:val="28"/>
          <w:szCs w:val="28"/>
        </w:rPr>
        <w:t>бор</w:t>
      </w:r>
      <w:r w:rsidR="0063584C">
        <w:rPr>
          <w:sz w:val="28"/>
          <w:szCs w:val="28"/>
        </w:rPr>
        <w:t>у</w:t>
      </w:r>
      <w:r w:rsidR="00303187">
        <w:rPr>
          <w:sz w:val="28"/>
          <w:szCs w:val="28"/>
        </w:rPr>
        <w:t xml:space="preserve"> и анализ</w:t>
      </w:r>
      <w:r w:rsidR="0063584C">
        <w:rPr>
          <w:sz w:val="28"/>
          <w:szCs w:val="28"/>
        </w:rPr>
        <w:t>у</w:t>
      </w:r>
      <w:r w:rsidR="00303187">
        <w:rPr>
          <w:sz w:val="28"/>
          <w:szCs w:val="28"/>
        </w:rPr>
        <w:t xml:space="preserve"> информации долж</w:t>
      </w:r>
      <w:r w:rsidR="0063584C">
        <w:rPr>
          <w:sz w:val="28"/>
          <w:szCs w:val="28"/>
        </w:rPr>
        <w:t>на</w:t>
      </w:r>
      <w:r w:rsidR="00303187">
        <w:rPr>
          <w:sz w:val="28"/>
          <w:szCs w:val="28"/>
        </w:rPr>
        <w:t xml:space="preserve"> </w:t>
      </w:r>
      <w:r w:rsidR="0063584C">
        <w:rPr>
          <w:sz w:val="28"/>
          <w:szCs w:val="28"/>
        </w:rPr>
        <w:t>помочь найти яркий образ</w:t>
      </w:r>
      <w:r w:rsidR="00A1045E">
        <w:rPr>
          <w:sz w:val="28"/>
          <w:szCs w:val="28"/>
        </w:rPr>
        <w:t>,</w:t>
      </w:r>
      <w:r w:rsidR="00070326">
        <w:rPr>
          <w:sz w:val="28"/>
          <w:szCs w:val="28"/>
        </w:rPr>
        <w:t xml:space="preserve"> </w:t>
      </w:r>
      <w:r w:rsidR="00A1045E">
        <w:rPr>
          <w:sz w:val="28"/>
          <w:szCs w:val="28"/>
        </w:rPr>
        <w:t>превратив его в визуальное удовольствие</w:t>
      </w:r>
      <w:r w:rsidR="0063584C">
        <w:rPr>
          <w:sz w:val="28"/>
          <w:szCs w:val="28"/>
        </w:rPr>
        <w:t>, посредством набросков и зарисовок.</w:t>
      </w:r>
    </w:p>
    <w:p w:rsidR="00A844FF" w:rsidRDefault="00A844FF" w:rsidP="00DA2B48">
      <w:pPr>
        <w:pStyle w:val="Default"/>
        <w:spacing w:line="360" w:lineRule="auto"/>
        <w:ind w:firstLine="851"/>
        <w:jc w:val="both"/>
        <w:rPr>
          <w:sz w:val="28"/>
          <w:szCs w:val="28"/>
        </w:rPr>
      </w:pPr>
      <w:proofErr w:type="spellStart"/>
      <w:r>
        <w:rPr>
          <w:sz w:val="28"/>
          <w:szCs w:val="28"/>
        </w:rPr>
        <w:t>Клаузура</w:t>
      </w:r>
      <w:proofErr w:type="spellEnd"/>
      <w:r>
        <w:rPr>
          <w:sz w:val="28"/>
          <w:szCs w:val="28"/>
        </w:rPr>
        <w:t xml:space="preserve"> – быстрая графическая работа, когда рука не успевает за мыслью, проводится </w:t>
      </w:r>
      <w:r w:rsidR="00971E6B">
        <w:rPr>
          <w:sz w:val="28"/>
          <w:szCs w:val="28"/>
        </w:rPr>
        <w:t xml:space="preserve">динамично и вдохновенно, позволяя поймать и запечатлеть </w:t>
      </w:r>
      <w:r>
        <w:rPr>
          <w:sz w:val="28"/>
          <w:szCs w:val="28"/>
        </w:rPr>
        <w:t>эмоци</w:t>
      </w:r>
      <w:r w:rsidR="00971E6B">
        <w:rPr>
          <w:sz w:val="28"/>
          <w:szCs w:val="28"/>
        </w:rPr>
        <w:t>ональную составляющую образа.</w:t>
      </w:r>
      <w:r w:rsidR="00590EFF">
        <w:rPr>
          <w:sz w:val="28"/>
          <w:szCs w:val="28"/>
        </w:rPr>
        <w:t xml:space="preserve"> На первый взгляд все эти «</w:t>
      </w:r>
      <w:proofErr w:type="spellStart"/>
      <w:r w:rsidR="00590EFF">
        <w:rPr>
          <w:sz w:val="28"/>
          <w:szCs w:val="28"/>
        </w:rPr>
        <w:t>почеркушки</w:t>
      </w:r>
      <w:proofErr w:type="spellEnd"/>
      <w:r w:rsidR="00590EFF">
        <w:rPr>
          <w:sz w:val="28"/>
          <w:szCs w:val="28"/>
        </w:rPr>
        <w:t xml:space="preserve">» не имеют прямого отношения к объекту проектирования, но именно они создают первое впечатление, столь необходимое для формирования концептуального образа </w:t>
      </w:r>
      <w:proofErr w:type="spellStart"/>
      <w:proofErr w:type="gramStart"/>
      <w:r w:rsidR="00590EFF">
        <w:rPr>
          <w:sz w:val="28"/>
          <w:szCs w:val="28"/>
        </w:rPr>
        <w:t>дизайн-проекта</w:t>
      </w:r>
      <w:proofErr w:type="spellEnd"/>
      <w:proofErr w:type="gramEnd"/>
      <w:r w:rsidR="00590EFF">
        <w:rPr>
          <w:sz w:val="28"/>
          <w:szCs w:val="28"/>
        </w:rPr>
        <w:t>.</w:t>
      </w:r>
    </w:p>
    <w:p w:rsidR="0046754B" w:rsidRPr="00622D7C" w:rsidRDefault="0046754B" w:rsidP="00DA2B48">
      <w:pPr>
        <w:pStyle w:val="Default"/>
        <w:spacing w:line="360" w:lineRule="auto"/>
        <w:ind w:firstLine="851"/>
        <w:jc w:val="both"/>
        <w:rPr>
          <w:sz w:val="28"/>
          <w:szCs w:val="28"/>
        </w:rPr>
      </w:pPr>
      <w:r w:rsidRPr="00622D7C">
        <w:rPr>
          <w:sz w:val="28"/>
          <w:szCs w:val="28"/>
        </w:rPr>
        <w:t xml:space="preserve">Поскольку речь идет о классической парадигме, то и выбор графических средств должен быть классическим – карандаши, перья, кисти, </w:t>
      </w:r>
      <w:r w:rsidRPr="00622D7C">
        <w:rPr>
          <w:sz w:val="28"/>
          <w:szCs w:val="28"/>
        </w:rPr>
        <w:lastRenderedPageBreak/>
        <w:t>акварель, гуашь и т.д. Основное – уловить тонкий, нюансный мир данной парадигмы – стройной, гармоничной системы, построенной на «золотых правилах», освященных вековыми традициями.</w:t>
      </w:r>
    </w:p>
    <w:p w:rsidR="0046754B" w:rsidRPr="00DC09A9" w:rsidRDefault="0046754B" w:rsidP="00DA2B48">
      <w:pPr>
        <w:pStyle w:val="Default"/>
        <w:spacing w:line="360" w:lineRule="auto"/>
        <w:ind w:firstLine="851"/>
        <w:jc w:val="both"/>
        <w:rPr>
          <w:sz w:val="28"/>
          <w:szCs w:val="28"/>
        </w:rPr>
      </w:pPr>
      <w:r w:rsidRPr="00622D7C">
        <w:rPr>
          <w:sz w:val="28"/>
          <w:szCs w:val="28"/>
        </w:rPr>
        <w:t xml:space="preserve">Типографическое пространство строится на антиквенных шрифтах, которые определяет, прежде всего, изящество и удобочитаемость. Антиквы </w:t>
      </w:r>
      <w:r w:rsidR="00590EFF">
        <w:rPr>
          <w:sz w:val="28"/>
          <w:szCs w:val="28"/>
        </w:rPr>
        <w:t>характеризу</w:t>
      </w:r>
      <w:r w:rsidR="0094618B">
        <w:rPr>
          <w:sz w:val="28"/>
          <w:szCs w:val="28"/>
        </w:rPr>
        <w:t>е</w:t>
      </w:r>
      <w:r w:rsidR="00590EFF">
        <w:rPr>
          <w:sz w:val="28"/>
          <w:szCs w:val="28"/>
        </w:rPr>
        <w:t>т</w:t>
      </w:r>
      <w:r w:rsidR="001C637B">
        <w:rPr>
          <w:sz w:val="28"/>
          <w:szCs w:val="28"/>
        </w:rPr>
        <w:t xml:space="preserve"> </w:t>
      </w:r>
      <w:r w:rsidR="00590EFF">
        <w:rPr>
          <w:sz w:val="28"/>
          <w:szCs w:val="28"/>
        </w:rPr>
        <w:t>незначительн</w:t>
      </w:r>
      <w:r w:rsidR="0094618B">
        <w:rPr>
          <w:sz w:val="28"/>
          <w:szCs w:val="28"/>
        </w:rPr>
        <w:t>ое</w:t>
      </w:r>
      <w:r w:rsidRPr="00622D7C">
        <w:rPr>
          <w:sz w:val="28"/>
          <w:szCs w:val="28"/>
        </w:rPr>
        <w:t xml:space="preserve"> </w:t>
      </w:r>
      <w:r w:rsidR="0094618B">
        <w:rPr>
          <w:sz w:val="28"/>
          <w:szCs w:val="28"/>
        </w:rPr>
        <w:t>варьирование</w:t>
      </w:r>
      <w:r w:rsidRPr="00622D7C">
        <w:rPr>
          <w:sz w:val="28"/>
          <w:szCs w:val="28"/>
        </w:rPr>
        <w:t xml:space="preserve"> толщин</w:t>
      </w:r>
      <w:r w:rsidR="001C637B">
        <w:rPr>
          <w:sz w:val="28"/>
          <w:szCs w:val="28"/>
        </w:rPr>
        <w:t>ы</w:t>
      </w:r>
      <w:r w:rsidRPr="00622D7C">
        <w:rPr>
          <w:sz w:val="28"/>
          <w:szCs w:val="28"/>
        </w:rPr>
        <w:t xml:space="preserve"> штрихов, </w:t>
      </w:r>
      <w:r w:rsidR="0094618B">
        <w:rPr>
          <w:sz w:val="28"/>
          <w:szCs w:val="28"/>
        </w:rPr>
        <w:t>рукотворность</w:t>
      </w:r>
      <w:r w:rsidRPr="00622D7C">
        <w:rPr>
          <w:sz w:val="28"/>
          <w:szCs w:val="28"/>
        </w:rPr>
        <w:t>, мал</w:t>
      </w:r>
      <w:r w:rsidR="00590EFF">
        <w:rPr>
          <w:sz w:val="28"/>
          <w:szCs w:val="28"/>
        </w:rPr>
        <w:t>ый контраст</w:t>
      </w:r>
      <w:r w:rsidRPr="00622D7C">
        <w:rPr>
          <w:sz w:val="28"/>
          <w:szCs w:val="28"/>
        </w:rPr>
        <w:t xml:space="preserve"> основных и </w:t>
      </w:r>
      <w:r w:rsidR="0094618B">
        <w:rPr>
          <w:sz w:val="28"/>
          <w:szCs w:val="28"/>
        </w:rPr>
        <w:t>дополнительных</w:t>
      </w:r>
      <w:r w:rsidRPr="00622D7C">
        <w:rPr>
          <w:sz w:val="28"/>
          <w:szCs w:val="28"/>
        </w:rPr>
        <w:t xml:space="preserve"> штрихов, </w:t>
      </w:r>
      <w:r w:rsidR="0094618B">
        <w:rPr>
          <w:sz w:val="28"/>
          <w:szCs w:val="28"/>
        </w:rPr>
        <w:t>гармоничность</w:t>
      </w:r>
      <w:r w:rsidRPr="00622D7C">
        <w:rPr>
          <w:sz w:val="28"/>
          <w:szCs w:val="28"/>
        </w:rPr>
        <w:t xml:space="preserve"> засечек. Антиквенные шрифты </w:t>
      </w:r>
      <w:r w:rsidR="008111CD">
        <w:rPr>
          <w:sz w:val="28"/>
          <w:szCs w:val="28"/>
        </w:rPr>
        <w:t>создают</w:t>
      </w:r>
      <w:r w:rsidR="00AF4424">
        <w:rPr>
          <w:sz w:val="28"/>
          <w:szCs w:val="28"/>
        </w:rPr>
        <w:t xml:space="preserve"> ощущение</w:t>
      </w:r>
      <w:r w:rsidRPr="00622D7C">
        <w:rPr>
          <w:sz w:val="28"/>
          <w:szCs w:val="28"/>
        </w:rPr>
        <w:t xml:space="preserve"> </w:t>
      </w:r>
      <w:r w:rsidR="00AF4424">
        <w:rPr>
          <w:sz w:val="28"/>
          <w:szCs w:val="28"/>
        </w:rPr>
        <w:t>свободы</w:t>
      </w:r>
      <w:r w:rsidRPr="00622D7C">
        <w:rPr>
          <w:sz w:val="28"/>
          <w:szCs w:val="28"/>
        </w:rPr>
        <w:t xml:space="preserve">, </w:t>
      </w:r>
      <w:r w:rsidR="00AA6979">
        <w:rPr>
          <w:sz w:val="28"/>
          <w:szCs w:val="28"/>
        </w:rPr>
        <w:t>гармонии</w:t>
      </w:r>
      <w:r w:rsidRPr="00622D7C">
        <w:rPr>
          <w:sz w:val="28"/>
          <w:szCs w:val="28"/>
        </w:rPr>
        <w:t xml:space="preserve">, </w:t>
      </w:r>
      <w:r w:rsidR="00AF4424">
        <w:rPr>
          <w:sz w:val="28"/>
          <w:szCs w:val="28"/>
        </w:rPr>
        <w:t>пропорциональност</w:t>
      </w:r>
      <w:r w:rsidRPr="00622D7C">
        <w:rPr>
          <w:sz w:val="28"/>
          <w:szCs w:val="28"/>
        </w:rPr>
        <w:t xml:space="preserve">и. </w:t>
      </w:r>
      <w:r w:rsidR="00AF4424">
        <w:rPr>
          <w:sz w:val="28"/>
          <w:szCs w:val="28"/>
        </w:rPr>
        <w:t xml:space="preserve">В шрифтах </w:t>
      </w:r>
      <w:r w:rsidRPr="00622D7C">
        <w:rPr>
          <w:sz w:val="28"/>
          <w:szCs w:val="28"/>
        </w:rPr>
        <w:t>«</w:t>
      </w:r>
      <w:r w:rsidR="00AF4424">
        <w:rPr>
          <w:sz w:val="28"/>
          <w:szCs w:val="28"/>
        </w:rPr>
        <w:t>с</w:t>
      </w:r>
      <w:r w:rsidRPr="00622D7C">
        <w:rPr>
          <w:sz w:val="28"/>
          <w:szCs w:val="28"/>
        </w:rPr>
        <w:t>еребро» классическо</w:t>
      </w:r>
      <w:r w:rsidR="00AF4424">
        <w:rPr>
          <w:sz w:val="28"/>
          <w:szCs w:val="28"/>
        </w:rPr>
        <w:t>й</w:t>
      </w:r>
      <w:r w:rsidRPr="00622D7C">
        <w:rPr>
          <w:sz w:val="28"/>
          <w:szCs w:val="28"/>
        </w:rPr>
        <w:t xml:space="preserve"> </w:t>
      </w:r>
      <w:r w:rsidR="00AF4424">
        <w:rPr>
          <w:sz w:val="28"/>
          <w:szCs w:val="28"/>
        </w:rPr>
        <w:t>парадигмы</w:t>
      </w:r>
      <w:r w:rsidRPr="00622D7C">
        <w:rPr>
          <w:sz w:val="28"/>
          <w:szCs w:val="28"/>
        </w:rPr>
        <w:t xml:space="preserve"> </w:t>
      </w:r>
      <w:r w:rsidR="00AF4424">
        <w:rPr>
          <w:sz w:val="28"/>
          <w:szCs w:val="28"/>
        </w:rPr>
        <w:t>возникает</w:t>
      </w:r>
      <w:r w:rsidRPr="00622D7C">
        <w:rPr>
          <w:sz w:val="28"/>
          <w:szCs w:val="28"/>
        </w:rPr>
        <w:t xml:space="preserve"> на уровне букв, которые </w:t>
      </w:r>
      <w:r w:rsidR="00AF4424">
        <w:rPr>
          <w:sz w:val="28"/>
          <w:szCs w:val="28"/>
        </w:rPr>
        <w:t>создают впечатление</w:t>
      </w:r>
      <w:r w:rsidRPr="00622D7C">
        <w:rPr>
          <w:sz w:val="28"/>
          <w:szCs w:val="28"/>
        </w:rPr>
        <w:t xml:space="preserve"> сложно организованн</w:t>
      </w:r>
      <w:r w:rsidR="00AF4424">
        <w:rPr>
          <w:sz w:val="28"/>
          <w:szCs w:val="28"/>
        </w:rPr>
        <w:t>ого равновесия</w:t>
      </w:r>
      <w:r w:rsidRPr="00622D7C">
        <w:rPr>
          <w:sz w:val="28"/>
          <w:szCs w:val="28"/>
        </w:rPr>
        <w:t xml:space="preserve"> черного и белого.</w:t>
      </w:r>
    </w:p>
    <w:p w:rsidR="0046754B" w:rsidRPr="00BB3E5B" w:rsidRDefault="0046754B" w:rsidP="00DA2B48">
      <w:pPr>
        <w:pStyle w:val="Default"/>
        <w:spacing w:line="360" w:lineRule="auto"/>
        <w:ind w:firstLine="851"/>
        <w:jc w:val="both"/>
        <w:rPr>
          <w:sz w:val="28"/>
          <w:szCs w:val="28"/>
        </w:rPr>
      </w:pPr>
      <w:r w:rsidRPr="00BB3E5B">
        <w:rPr>
          <w:sz w:val="28"/>
          <w:szCs w:val="28"/>
        </w:rPr>
        <w:t>Задание 1.4 Создание торговой марки для серии упаковок.</w:t>
      </w:r>
    </w:p>
    <w:p w:rsidR="0046754B" w:rsidRPr="00622D7C" w:rsidRDefault="0046754B" w:rsidP="00DA2B48">
      <w:pPr>
        <w:pStyle w:val="Default"/>
        <w:spacing w:line="360" w:lineRule="auto"/>
        <w:ind w:firstLine="851"/>
        <w:jc w:val="both"/>
        <w:rPr>
          <w:sz w:val="28"/>
          <w:szCs w:val="28"/>
        </w:rPr>
      </w:pPr>
      <w:r w:rsidRPr="00622D7C">
        <w:rPr>
          <w:sz w:val="28"/>
          <w:szCs w:val="28"/>
        </w:rPr>
        <w:t xml:space="preserve">После того, как предварительный этап завершен, придуманы вербальные смыслы – название серии, легенда, </w:t>
      </w:r>
      <w:proofErr w:type="spellStart"/>
      <w:r w:rsidRPr="00622D7C">
        <w:rPr>
          <w:sz w:val="28"/>
          <w:szCs w:val="28"/>
        </w:rPr>
        <w:t>слоган</w:t>
      </w:r>
      <w:proofErr w:type="spellEnd"/>
      <w:r w:rsidRPr="00622D7C">
        <w:rPr>
          <w:sz w:val="28"/>
          <w:szCs w:val="28"/>
        </w:rPr>
        <w:t xml:space="preserve">, созданы </w:t>
      </w:r>
      <w:proofErr w:type="spellStart"/>
      <w:r w:rsidRPr="00622D7C">
        <w:rPr>
          <w:sz w:val="28"/>
          <w:szCs w:val="28"/>
        </w:rPr>
        <w:t>клаузуры</w:t>
      </w:r>
      <w:proofErr w:type="spellEnd"/>
      <w:r w:rsidRPr="00622D7C">
        <w:rPr>
          <w:sz w:val="28"/>
          <w:szCs w:val="28"/>
        </w:rPr>
        <w:t xml:space="preserve"> на поиск образа, начинается непосредственная практическая работа над серией.</w:t>
      </w:r>
    </w:p>
    <w:p w:rsidR="0046754B" w:rsidRPr="00622D7C" w:rsidRDefault="0046754B" w:rsidP="00DA2B48">
      <w:pPr>
        <w:pStyle w:val="Default"/>
        <w:spacing w:line="360" w:lineRule="auto"/>
        <w:ind w:firstLine="851"/>
        <w:jc w:val="both"/>
        <w:rPr>
          <w:sz w:val="28"/>
          <w:szCs w:val="28"/>
        </w:rPr>
      </w:pPr>
      <w:r w:rsidRPr="00622D7C">
        <w:rPr>
          <w:sz w:val="28"/>
          <w:szCs w:val="28"/>
        </w:rPr>
        <w:t xml:space="preserve">И начинается она с определения сегментов и проектирования всей серии, поскольку все элементы графического комплекса неразрывно связанны между собой и представляют единое целостное образное пространство. </w:t>
      </w:r>
    </w:p>
    <w:p w:rsidR="0046754B" w:rsidRPr="00622D7C" w:rsidRDefault="0046754B" w:rsidP="00DA2B48">
      <w:pPr>
        <w:pStyle w:val="Default"/>
        <w:spacing w:line="360" w:lineRule="auto"/>
        <w:ind w:firstLine="851"/>
        <w:jc w:val="both"/>
        <w:rPr>
          <w:sz w:val="28"/>
          <w:szCs w:val="28"/>
        </w:rPr>
      </w:pPr>
      <w:r w:rsidRPr="00622D7C">
        <w:rPr>
          <w:sz w:val="28"/>
          <w:szCs w:val="28"/>
        </w:rPr>
        <w:t>Поэтому деление на этапы весьма условно, и все же попробуем разбить целое на несколько составляющих. Итак, этап создания торговой марки.</w:t>
      </w:r>
    </w:p>
    <w:p w:rsidR="0046754B" w:rsidRPr="00622D7C" w:rsidRDefault="0046754B" w:rsidP="00DA2B48">
      <w:pPr>
        <w:pStyle w:val="Default"/>
        <w:spacing w:line="360" w:lineRule="auto"/>
        <w:ind w:firstLine="851"/>
        <w:jc w:val="both"/>
        <w:rPr>
          <w:sz w:val="28"/>
          <w:szCs w:val="28"/>
        </w:rPr>
      </w:pPr>
      <w:r w:rsidRPr="00622D7C">
        <w:rPr>
          <w:sz w:val="28"/>
          <w:szCs w:val="28"/>
        </w:rPr>
        <w:t xml:space="preserve">Торговая марка, товарный знак (от англ. </w:t>
      </w:r>
      <w:proofErr w:type="spellStart"/>
      <w:r w:rsidRPr="00622D7C">
        <w:rPr>
          <w:sz w:val="28"/>
          <w:szCs w:val="28"/>
        </w:rPr>
        <w:t>trade</w:t>
      </w:r>
      <w:proofErr w:type="spellEnd"/>
      <w:r w:rsidRPr="00622D7C">
        <w:rPr>
          <w:sz w:val="28"/>
          <w:szCs w:val="28"/>
        </w:rPr>
        <w:t xml:space="preserve"> </w:t>
      </w:r>
      <w:proofErr w:type="spellStart"/>
      <w:r w:rsidRPr="00622D7C">
        <w:rPr>
          <w:sz w:val="28"/>
          <w:szCs w:val="28"/>
        </w:rPr>
        <w:t>mark</w:t>
      </w:r>
      <w:proofErr w:type="spellEnd"/>
      <w:r w:rsidRPr="00622D7C">
        <w:rPr>
          <w:sz w:val="28"/>
          <w:szCs w:val="28"/>
        </w:rPr>
        <w:t>) – любой символ, число, слово, конструкция или изображение, которое использует собственник для того, чтобы его товары (услуги) отличались от товаров и услуг конкурентов.</w:t>
      </w:r>
    </w:p>
    <w:p w:rsidR="0046754B" w:rsidRPr="00622D7C" w:rsidRDefault="0046754B" w:rsidP="00DA2B48">
      <w:pPr>
        <w:pStyle w:val="Default"/>
        <w:spacing w:line="360" w:lineRule="auto"/>
        <w:ind w:firstLine="851"/>
        <w:jc w:val="both"/>
        <w:rPr>
          <w:sz w:val="28"/>
          <w:szCs w:val="28"/>
        </w:rPr>
      </w:pPr>
      <w:r w:rsidRPr="00622D7C">
        <w:rPr>
          <w:sz w:val="28"/>
          <w:szCs w:val="28"/>
        </w:rPr>
        <w:t>Торговые марки могут быть словесные, изобразительные, комбинированные.</w:t>
      </w:r>
    </w:p>
    <w:p w:rsidR="0046754B" w:rsidRPr="00622D7C" w:rsidRDefault="0046754B" w:rsidP="00DA2B48">
      <w:pPr>
        <w:pStyle w:val="Default"/>
        <w:spacing w:line="360" w:lineRule="auto"/>
        <w:ind w:firstLine="851"/>
        <w:jc w:val="both"/>
        <w:rPr>
          <w:sz w:val="28"/>
          <w:szCs w:val="28"/>
        </w:rPr>
      </w:pPr>
      <w:r w:rsidRPr="00F166DC">
        <w:rPr>
          <w:sz w:val="28"/>
          <w:szCs w:val="28"/>
        </w:rPr>
        <w:t>Словесн</w:t>
      </w:r>
      <w:r w:rsidRPr="00622D7C">
        <w:rPr>
          <w:sz w:val="28"/>
          <w:szCs w:val="28"/>
        </w:rPr>
        <w:t xml:space="preserve">ые торговые марки представляют собой оригинальные слова, названия, которые </w:t>
      </w:r>
      <w:r w:rsidR="00F166DC">
        <w:rPr>
          <w:sz w:val="28"/>
          <w:szCs w:val="28"/>
        </w:rPr>
        <w:t>легко</w:t>
      </w:r>
      <w:r w:rsidRPr="00622D7C">
        <w:rPr>
          <w:sz w:val="28"/>
          <w:szCs w:val="28"/>
        </w:rPr>
        <w:t xml:space="preserve"> запоминаются, </w:t>
      </w:r>
      <w:r w:rsidR="00F166DC">
        <w:rPr>
          <w:sz w:val="28"/>
          <w:szCs w:val="28"/>
        </w:rPr>
        <w:t>неплохо</w:t>
      </w:r>
      <w:r w:rsidRPr="00622D7C">
        <w:rPr>
          <w:sz w:val="28"/>
          <w:szCs w:val="28"/>
        </w:rPr>
        <w:t xml:space="preserve"> </w:t>
      </w:r>
      <w:r w:rsidR="00F166DC">
        <w:rPr>
          <w:sz w:val="28"/>
          <w:szCs w:val="28"/>
        </w:rPr>
        <w:t>узнаваемы</w:t>
      </w:r>
      <w:r w:rsidRPr="00622D7C">
        <w:rPr>
          <w:sz w:val="28"/>
          <w:szCs w:val="28"/>
        </w:rPr>
        <w:t xml:space="preserve">. </w:t>
      </w:r>
      <w:r w:rsidR="00B56248">
        <w:rPr>
          <w:sz w:val="28"/>
          <w:szCs w:val="28"/>
        </w:rPr>
        <w:t>Слова</w:t>
      </w:r>
      <w:r w:rsidRPr="00622D7C">
        <w:rPr>
          <w:sz w:val="28"/>
          <w:szCs w:val="28"/>
        </w:rPr>
        <w:t xml:space="preserve">, </w:t>
      </w:r>
      <w:r w:rsidR="00F166DC">
        <w:rPr>
          <w:sz w:val="28"/>
          <w:szCs w:val="28"/>
        </w:rPr>
        <w:t xml:space="preserve">которые </w:t>
      </w:r>
      <w:r w:rsidR="00F166DC">
        <w:rPr>
          <w:sz w:val="28"/>
          <w:szCs w:val="28"/>
        </w:rPr>
        <w:lastRenderedPageBreak/>
        <w:t>служат</w:t>
      </w:r>
      <w:r w:rsidRPr="00622D7C">
        <w:rPr>
          <w:sz w:val="28"/>
          <w:szCs w:val="28"/>
        </w:rPr>
        <w:t xml:space="preserve"> основой для</w:t>
      </w:r>
      <w:r w:rsidR="00F166DC">
        <w:rPr>
          <w:sz w:val="28"/>
          <w:szCs w:val="28"/>
        </w:rPr>
        <w:t xml:space="preserve"> создания</w:t>
      </w:r>
      <w:r w:rsidRPr="00622D7C">
        <w:rPr>
          <w:sz w:val="28"/>
          <w:szCs w:val="28"/>
        </w:rPr>
        <w:t xml:space="preserve"> торговых марок, </w:t>
      </w:r>
      <w:proofErr w:type="spellStart"/>
      <w:r w:rsidRPr="00622D7C">
        <w:rPr>
          <w:sz w:val="28"/>
          <w:szCs w:val="28"/>
        </w:rPr>
        <w:t>мо</w:t>
      </w:r>
      <w:r w:rsidR="00F166DC">
        <w:rPr>
          <w:sz w:val="28"/>
          <w:szCs w:val="28"/>
        </w:rPr>
        <w:t>ж</w:t>
      </w:r>
      <w:r w:rsidR="00B56248">
        <w:rPr>
          <w:sz w:val="28"/>
          <w:szCs w:val="28"/>
        </w:rPr>
        <w:t>гут</w:t>
      </w:r>
      <w:proofErr w:type="spellEnd"/>
      <w:r w:rsidRPr="00622D7C">
        <w:rPr>
          <w:sz w:val="28"/>
          <w:szCs w:val="28"/>
        </w:rPr>
        <w:t xml:space="preserve"> быть как вымышленн</w:t>
      </w:r>
      <w:r w:rsidR="00B56248">
        <w:rPr>
          <w:sz w:val="28"/>
          <w:szCs w:val="28"/>
        </w:rPr>
        <w:t>ыми</w:t>
      </w:r>
      <w:r w:rsidRPr="00622D7C">
        <w:rPr>
          <w:sz w:val="28"/>
          <w:szCs w:val="28"/>
        </w:rPr>
        <w:t>, так и существующ</w:t>
      </w:r>
      <w:r w:rsidR="00B56248">
        <w:rPr>
          <w:sz w:val="28"/>
          <w:szCs w:val="28"/>
        </w:rPr>
        <w:t>ими</w:t>
      </w:r>
      <w:r w:rsidRPr="00622D7C">
        <w:rPr>
          <w:sz w:val="28"/>
          <w:szCs w:val="28"/>
        </w:rPr>
        <w:t xml:space="preserve"> в </w:t>
      </w:r>
      <w:r w:rsidR="00F166DC">
        <w:rPr>
          <w:sz w:val="28"/>
          <w:szCs w:val="28"/>
        </w:rPr>
        <w:t>различных языках</w:t>
      </w:r>
      <w:r w:rsidRPr="00622D7C">
        <w:rPr>
          <w:sz w:val="28"/>
          <w:szCs w:val="28"/>
        </w:rPr>
        <w:t>.</w:t>
      </w:r>
      <w:r w:rsidR="00087C8F">
        <w:rPr>
          <w:sz w:val="28"/>
          <w:szCs w:val="28"/>
        </w:rPr>
        <w:t xml:space="preserve"> Использование </w:t>
      </w:r>
      <w:proofErr w:type="spellStart"/>
      <w:r w:rsidR="00087C8F">
        <w:rPr>
          <w:sz w:val="28"/>
          <w:szCs w:val="28"/>
        </w:rPr>
        <w:t>конфигуративной</w:t>
      </w:r>
      <w:proofErr w:type="spellEnd"/>
      <w:r w:rsidR="00087C8F">
        <w:rPr>
          <w:sz w:val="28"/>
          <w:szCs w:val="28"/>
        </w:rPr>
        <w:t xml:space="preserve"> комбинаторики позволяет создавать множество вариантов новых словообразований, </w:t>
      </w:r>
      <w:r w:rsidR="00B56248">
        <w:rPr>
          <w:sz w:val="28"/>
          <w:szCs w:val="28"/>
        </w:rPr>
        <w:t xml:space="preserve">которые приобретают другое звучание </w:t>
      </w:r>
      <w:r w:rsidR="00087C8F">
        <w:rPr>
          <w:sz w:val="28"/>
          <w:szCs w:val="28"/>
        </w:rPr>
        <w:t xml:space="preserve">за счет перевертывания слов, </w:t>
      </w:r>
      <w:r w:rsidR="00B56248">
        <w:rPr>
          <w:sz w:val="28"/>
          <w:szCs w:val="28"/>
        </w:rPr>
        <w:t>перестановки</w:t>
      </w:r>
      <w:r w:rsidR="00087C8F">
        <w:rPr>
          <w:sz w:val="28"/>
          <w:szCs w:val="28"/>
        </w:rPr>
        <w:t xml:space="preserve"> слогов или </w:t>
      </w:r>
      <w:r w:rsidR="00B56248">
        <w:rPr>
          <w:sz w:val="28"/>
          <w:szCs w:val="28"/>
        </w:rPr>
        <w:t xml:space="preserve">перемещения </w:t>
      </w:r>
      <w:r w:rsidR="00087C8F">
        <w:rPr>
          <w:sz w:val="28"/>
          <w:szCs w:val="28"/>
        </w:rPr>
        <w:t>букв</w:t>
      </w:r>
      <w:r w:rsidR="00B56248">
        <w:rPr>
          <w:sz w:val="28"/>
          <w:szCs w:val="28"/>
        </w:rPr>
        <w:t>.</w:t>
      </w:r>
      <w:r w:rsidR="00087C8F">
        <w:rPr>
          <w:sz w:val="28"/>
          <w:szCs w:val="28"/>
        </w:rPr>
        <w:t xml:space="preserve"> </w:t>
      </w:r>
    </w:p>
    <w:p w:rsidR="0046754B" w:rsidRPr="00622D7C" w:rsidRDefault="00A53863" w:rsidP="00DA2B48">
      <w:pPr>
        <w:pStyle w:val="Default"/>
        <w:spacing w:line="360" w:lineRule="auto"/>
        <w:ind w:firstLine="851"/>
        <w:jc w:val="both"/>
        <w:rPr>
          <w:sz w:val="28"/>
          <w:szCs w:val="28"/>
        </w:rPr>
      </w:pPr>
      <w:proofErr w:type="gramStart"/>
      <w:r>
        <w:rPr>
          <w:sz w:val="28"/>
          <w:szCs w:val="28"/>
        </w:rPr>
        <w:t>Лейтмотивом создания г</w:t>
      </w:r>
      <w:r w:rsidR="0046754B" w:rsidRPr="00622D7C">
        <w:rPr>
          <w:sz w:val="28"/>
          <w:szCs w:val="28"/>
        </w:rPr>
        <w:t>рафическ</w:t>
      </w:r>
      <w:r>
        <w:rPr>
          <w:sz w:val="28"/>
          <w:szCs w:val="28"/>
        </w:rPr>
        <w:t>ой</w:t>
      </w:r>
      <w:r w:rsidR="0046754B" w:rsidRPr="00622D7C">
        <w:rPr>
          <w:sz w:val="28"/>
          <w:szCs w:val="28"/>
        </w:rPr>
        <w:t xml:space="preserve"> торгов</w:t>
      </w:r>
      <w:r>
        <w:rPr>
          <w:sz w:val="28"/>
          <w:szCs w:val="28"/>
        </w:rPr>
        <w:t>ой</w:t>
      </w:r>
      <w:r w:rsidR="0046754B" w:rsidRPr="00622D7C">
        <w:rPr>
          <w:sz w:val="28"/>
          <w:szCs w:val="28"/>
        </w:rPr>
        <w:t xml:space="preserve"> </w:t>
      </w:r>
      <w:r>
        <w:rPr>
          <w:sz w:val="28"/>
          <w:szCs w:val="28"/>
        </w:rPr>
        <w:t xml:space="preserve">может быть любое изображение, в котором </w:t>
      </w:r>
      <w:r w:rsidR="002F2DDE">
        <w:rPr>
          <w:sz w:val="28"/>
          <w:szCs w:val="28"/>
        </w:rPr>
        <w:t>будут</w:t>
      </w:r>
      <w:r>
        <w:rPr>
          <w:sz w:val="28"/>
          <w:szCs w:val="28"/>
        </w:rPr>
        <w:t xml:space="preserve"> заложены совершенно различные образы – от </w:t>
      </w:r>
      <w:r w:rsidR="002F2DDE">
        <w:rPr>
          <w:sz w:val="28"/>
          <w:szCs w:val="28"/>
        </w:rPr>
        <w:t>абсолютно</w:t>
      </w:r>
      <w:r>
        <w:rPr>
          <w:sz w:val="28"/>
          <w:szCs w:val="28"/>
        </w:rPr>
        <w:t xml:space="preserve"> </w:t>
      </w:r>
      <w:proofErr w:type="spellStart"/>
      <w:r>
        <w:rPr>
          <w:sz w:val="28"/>
          <w:szCs w:val="28"/>
        </w:rPr>
        <w:t>иконического</w:t>
      </w:r>
      <w:proofErr w:type="spellEnd"/>
      <w:r>
        <w:rPr>
          <w:sz w:val="28"/>
          <w:szCs w:val="28"/>
        </w:rPr>
        <w:t xml:space="preserve"> (люди, животные, птицы, моря и горы…</w:t>
      </w:r>
      <w:r w:rsidR="002F2DDE">
        <w:rPr>
          <w:sz w:val="28"/>
          <w:szCs w:val="28"/>
        </w:rPr>
        <w:t>) до символьного (орнаментальные мотивы, монограммы, аббревиатуры, абстрактные и геометрические фигуры…</w:t>
      </w:r>
      <w:r>
        <w:rPr>
          <w:sz w:val="28"/>
          <w:szCs w:val="28"/>
        </w:rPr>
        <w:t>)</w:t>
      </w:r>
      <w:r w:rsidR="002F2DDE">
        <w:rPr>
          <w:sz w:val="28"/>
          <w:szCs w:val="28"/>
        </w:rPr>
        <w:t>.</w:t>
      </w:r>
      <w:proofErr w:type="gramEnd"/>
    </w:p>
    <w:p w:rsidR="0046754B" w:rsidRPr="00F16EE7" w:rsidRDefault="0046754B" w:rsidP="00DA2B48">
      <w:pPr>
        <w:pStyle w:val="Default"/>
        <w:spacing w:line="360" w:lineRule="auto"/>
        <w:ind w:firstLine="851"/>
        <w:jc w:val="both"/>
        <w:rPr>
          <w:sz w:val="28"/>
          <w:szCs w:val="28"/>
        </w:rPr>
      </w:pPr>
      <w:r w:rsidRPr="00622D7C">
        <w:rPr>
          <w:sz w:val="28"/>
          <w:szCs w:val="28"/>
        </w:rPr>
        <w:t>Комбинированная торговая марка соединяет в единый блок элементы словесного и изобразительного знака.</w:t>
      </w:r>
    </w:p>
    <w:p w:rsidR="0046754B" w:rsidRPr="00622D7C" w:rsidRDefault="0046754B" w:rsidP="00DA2B48">
      <w:pPr>
        <w:pStyle w:val="Default"/>
        <w:spacing w:line="360" w:lineRule="auto"/>
        <w:ind w:firstLine="851"/>
        <w:jc w:val="both"/>
        <w:rPr>
          <w:sz w:val="28"/>
          <w:szCs w:val="28"/>
        </w:rPr>
      </w:pPr>
      <w:r w:rsidRPr="00177737">
        <w:rPr>
          <w:szCs w:val="28"/>
        </w:rPr>
        <w:t> </w:t>
      </w:r>
      <w:r w:rsidRPr="00622D7C">
        <w:rPr>
          <w:sz w:val="28"/>
          <w:szCs w:val="28"/>
        </w:rPr>
        <w:t xml:space="preserve">В нашем случае речь идет именно о комбинированной товарной марке, составляющие которой – изображение, название серии, подпорная надпись или </w:t>
      </w:r>
      <w:proofErr w:type="spellStart"/>
      <w:r w:rsidRPr="00622D7C">
        <w:rPr>
          <w:sz w:val="28"/>
          <w:szCs w:val="28"/>
        </w:rPr>
        <w:t>слоган</w:t>
      </w:r>
      <w:proofErr w:type="spellEnd"/>
      <w:r w:rsidRPr="00622D7C">
        <w:rPr>
          <w:sz w:val="28"/>
          <w:szCs w:val="28"/>
        </w:rPr>
        <w:t xml:space="preserve">, завязанные в единый фирменный блок. </w:t>
      </w:r>
    </w:p>
    <w:p w:rsidR="0046754B" w:rsidRPr="00622D7C" w:rsidRDefault="0046754B" w:rsidP="00DA2B48">
      <w:pPr>
        <w:pStyle w:val="Default"/>
        <w:spacing w:line="360" w:lineRule="auto"/>
        <w:ind w:firstLine="851"/>
        <w:jc w:val="both"/>
        <w:rPr>
          <w:sz w:val="28"/>
          <w:szCs w:val="28"/>
        </w:rPr>
      </w:pPr>
      <w:r w:rsidRPr="00622D7C">
        <w:rPr>
          <w:sz w:val="28"/>
          <w:szCs w:val="28"/>
        </w:rPr>
        <w:t xml:space="preserve">Студенты должны помнить с какой парадигмой они </w:t>
      </w:r>
      <w:proofErr w:type="gramStart"/>
      <w:r w:rsidRPr="00622D7C">
        <w:rPr>
          <w:sz w:val="28"/>
          <w:szCs w:val="28"/>
        </w:rPr>
        <w:t>работают</w:t>
      </w:r>
      <w:proofErr w:type="gramEnd"/>
      <w:r w:rsidRPr="00622D7C">
        <w:rPr>
          <w:sz w:val="28"/>
          <w:szCs w:val="28"/>
        </w:rPr>
        <w:t xml:space="preserve"> и использовать классические техники и инструменты. Поощряется изображение, выполненное под старинную гравюру. Используются </w:t>
      </w:r>
      <w:proofErr w:type="spellStart"/>
      <w:r w:rsidRPr="00622D7C">
        <w:rPr>
          <w:sz w:val="28"/>
          <w:szCs w:val="28"/>
        </w:rPr>
        <w:t>антиквенные</w:t>
      </w:r>
      <w:proofErr w:type="spellEnd"/>
      <w:r w:rsidRPr="00622D7C">
        <w:rPr>
          <w:sz w:val="28"/>
          <w:szCs w:val="28"/>
        </w:rPr>
        <w:t xml:space="preserve"> шрифты. </w:t>
      </w:r>
    </w:p>
    <w:p w:rsidR="0046754B" w:rsidRPr="00BB3E5B" w:rsidRDefault="0046754B" w:rsidP="00DA2B48">
      <w:pPr>
        <w:pStyle w:val="Default"/>
        <w:spacing w:line="360" w:lineRule="auto"/>
        <w:ind w:firstLine="851"/>
        <w:jc w:val="both"/>
        <w:rPr>
          <w:sz w:val="28"/>
          <w:szCs w:val="28"/>
        </w:rPr>
      </w:pPr>
      <w:r w:rsidRPr="00BB3E5B">
        <w:rPr>
          <w:sz w:val="28"/>
          <w:szCs w:val="28"/>
        </w:rPr>
        <w:t xml:space="preserve">Задание 1.5 Создание изобразительных структурных элементов серии. </w:t>
      </w:r>
    </w:p>
    <w:p w:rsidR="0046754B" w:rsidRPr="00622D7C" w:rsidRDefault="0046754B" w:rsidP="00DA2B48">
      <w:pPr>
        <w:pStyle w:val="Default"/>
        <w:spacing w:line="360" w:lineRule="auto"/>
        <w:ind w:firstLine="851"/>
        <w:jc w:val="both"/>
        <w:rPr>
          <w:sz w:val="28"/>
          <w:szCs w:val="28"/>
        </w:rPr>
      </w:pPr>
      <w:r w:rsidRPr="00622D7C">
        <w:rPr>
          <w:sz w:val="28"/>
          <w:szCs w:val="28"/>
        </w:rPr>
        <w:t>В данном задании студенту необходимо показать все свои навыки академического рисования для тщательной проработки всех деталей декоративных элементов композиции.</w:t>
      </w:r>
    </w:p>
    <w:p w:rsidR="0046754B" w:rsidRPr="00F16EE7" w:rsidRDefault="0046754B" w:rsidP="00DA2B48">
      <w:pPr>
        <w:pStyle w:val="Default"/>
        <w:spacing w:line="360" w:lineRule="auto"/>
        <w:ind w:firstLine="851"/>
        <w:jc w:val="both"/>
        <w:rPr>
          <w:sz w:val="28"/>
          <w:szCs w:val="28"/>
        </w:rPr>
      </w:pPr>
      <w:r w:rsidRPr="00622D7C">
        <w:rPr>
          <w:sz w:val="28"/>
          <w:szCs w:val="28"/>
        </w:rPr>
        <w:t xml:space="preserve">Классицизм с академизмом очень близкие понятия. Они всегда стремились к совершенству, стараясь оставлять только самое лучшее из </w:t>
      </w:r>
      <w:proofErr w:type="gramStart"/>
      <w:r w:rsidRPr="00622D7C">
        <w:rPr>
          <w:sz w:val="28"/>
          <w:szCs w:val="28"/>
        </w:rPr>
        <w:t>проверенного</w:t>
      </w:r>
      <w:proofErr w:type="gramEnd"/>
      <w:r w:rsidRPr="00622D7C">
        <w:rPr>
          <w:sz w:val="28"/>
          <w:szCs w:val="28"/>
        </w:rPr>
        <w:t xml:space="preserve"> временем. Изображениям, выполненным в классической эстетике, свойственны выверенные композиции, хорошо продуманные цветовые решения.</w:t>
      </w:r>
    </w:p>
    <w:p w:rsidR="0046754B" w:rsidRPr="00622D7C" w:rsidRDefault="0046754B" w:rsidP="00DA2B48">
      <w:pPr>
        <w:pStyle w:val="Default"/>
        <w:spacing w:line="360" w:lineRule="auto"/>
        <w:ind w:firstLine="851"/>
        <w:jc w:val="both"/>
        <w:rPr>
          <w:sz w:val="28"/>
          <w:szCs w:val="28"/>
        </w:rPr>
      </w:pPr>
      <w:r w:rsidRPr="00622D7C">
        <w:rPr>
          <w:sz w:val="28"/>
          <w:szCs w:val="28"/>
        </w:rPr>
        <w:t>Студенту необходимо выбрать изобразительные средства для создания изображений и орнамент</w:t>
      </w:r>
      <w:r w:rsidR="00EC4824">
        <w:rPr>
          <w:sz w:val="28"/>
          <w:szCs w:val="28"/>
        </w:rPr>
        <w:t>альной структуры</w:t>
      </w:r>
      <w:r w:rsidRPr="00622D7C">
        <w:rPr>
          <w:sz w:val="28"/>
          <w:szCs w:val="28"/>
        </w:rPr>
        <w:t xml:space="preserve"> для своего проекта.  </w:t>
      </w:r>
      <w:r w:rsidRPr="00622D7C">
        <w:rPr>
          <w:sz w:val="28"/>
          <w:szCs w:val="28"/>
        </w:rPr>
        <w:lastRenderedPageBreak/>
        <w:t>Ведь своими ритмами, симметрией, контрастами и нюансировкой они повышают эмоциональную выразительность упаковок, красоту их формы, единство их внешнего вида и содержания.</w:t>
      </w:r>
    </w:p>
    <w:p w:rsidR="0046754B" w:rsidRPr="00730CEC" w:rsidRDefault="0046754B" w:rsidP="00DA2B48">
      <w:pPr>
        <w:pStyle w:val="Default"/>
        <w:spacing w:line="360" w:lineRule="auto"/>
        <w:ind w:firstLine="851"/>
        <w:jc w:val="both"/>
        <w:rPr>
          <w:sz w:val="28"/>
          <w:szCs w:val="28"/>
        </w:rPr>
      </w:pPr>
      <w:r w:rsidRPr="00730CEC">
        <w:rPr>
          <w:sz w:val="28"/>
          <w:szCs w:val="28"/>
        </w:rPr>
        <w:t xml:space="preserve">Задание 1.6 Создание серии упаковок. </w:t>
      </w:r>
    </w:p>
    <w:p w:rsidR="001E63A3" w:rsidRDefault="0046754B" w:rsidP="00DA2B48">
      <w:pPr>
        <w:pStyle w:val="Default"/>
        <w:spacing w:line="360" w:lineRule="auto"/>
        <w:ind w:firstLine="851"/>
        <w:jc w:val="both"/>
        <w:rPr>
          <w:sz w:val="28"/>
          <w:szCs w:val="28"/>
        </w:rPr>
      </w:pPr>
      <w:r w:rsidRPr="00622D7C">
        <w:rPr>
          <w:sz w:val="28"/>
          <w:szCs w:val="28"/>
        </w:rPr>
        <w:t xml:space="preserve">Важно помнить при создании серии о </w:t>
      </w:r>
      <w:r w:rsidR="002F2DDE" w:rsidRPr="00622D7C">
        <w:rPr>
          <w:sz w:val="28"/>
          <w:szCs w:val="28"/>
        </w:rPr>
        <w:t>функци</w:t>
      </w:r>
      <w:r w:rsidR="002F2DDE">
        <w:rPr>
          <w:sz w:val="28"/>
          <w:szCs w:val="28"/>
        </w:rPr>
        <w:t>ональности</w:t>
      </w:r>
      <w:r w:rsidRPr="00622D7C">
        <w:rPr>
          <w:sz w:val="28"/>
          <w:szCs w:val="28"/>
        </w:rPr>
        <w:t xml:space="preserve"> упаковки.</w:t>
      </w:r>
      <w:r w:rsidR="009A4190">
        <w:rPr>
          <w:sz w:val="28"/>
          <w:szCs w:val="28"/>
        </w:rPr>
        <w:t xml:space="preserve"> </w:t>
      </w:r>
      <w:proofErr w:type="gramStart"/>
      <w:r w:rsidR="009A4190">
        <w:rPr>
          <w:sz w:val="28"/>
          <w:szCs w:val="28"/>
        </w:rPr>
        <w:t>Человек, выбирая из двух яблок</w:t>
      </w:r>
      <w:r w:rsidR="004765FA">
        <w:rPr>
          <w:sz w:val="28"/>
          <w:szCs w:val="28"/>
        </w:rPr>
        <w:t>,</w:t>
      </w:r>
      <w:r w:rsidR="009A4190">
        <w:rPr>
          <w:sz w:val="28"/>
          <w:szCs w:val="28"/>
        </w:rPr>
        <w:t xml:space="preserve"> выберет какое, если одно – аппетитное, сочное и румяное, а другое – подпорченное, битое, кислое</w:t>
      </w:r>
      <w:r w:rsidR="004765FA">
        <w:rPr>
          <w:sz w:val="28"/>
          <w:szCs w:val="28"/>
        </w:rPr>
        <w:t>?</w:t>
      </w:r>
      <w:proofErr w:type="gramEnd"/>
      <w:r w:rsidR="009A4190">
        <w:rPr>
          <w:sz w:val="28"/>
          <w:szCs w:val="28"/>
        </w:rPr>
        <w:t xml:space="preserve"> </w:t>
      </w:r>
      <w:r w:rsidR="004765FA">
        <w:rPr>
          <w:sz w:val="28"/>
          <w:szCs w:val="28"/>
        </w:rPr>
        <w:t>Реакция очевидна. Упаковка, внешний вид</w:t>
      </w:r>
      <w:r w:rsidR="009A4190">
        <w:rPr>
          <w:sz w:val="28"/>
          <w:szCs w:val="28"/>
        </w:rPr>
        <w:t xml:space="preserve"> </w:t>
      </w:r>
      <w:r w:rsidR="001C7944">
        <w:rPr>
          <w:sz w:val="28"/>
          <w:szCs w:val="28"/>
        </w:rPr>
        <w:t xml:space="preserve">товара </w:t>
      </w:r>
      <w:r w:rsidR="004765FA">
        <w:rPr>
          <w:sz w:val="28"/>
          <w:szCs w:val="28"/>
        </w:rPr>
        <w:t>может работать как на привлечение внимания, так и на его отторжение</w:t>
      </w:r>
      <w:r w:rsidR="001C7944">
        <w:rPr>
          <w:sz w:val="28"/>
          <w:szCs w:val="28"/>
        </w:rPr>
        <w:t xml:space="preserve">, поскольку подсознательно человек всегда тяготеет к </w:t>
      </w:r>
      <w:r w:rsidR="00D42E4A">
        <w:rPr>
          <w:sz w:val="28"/>
          <w:szCs w:val="28"/>
        </w:rPr>
        <w:t>эстетическому совершенству</w:t>
      </w:r>
      <w:r w:rsidR="001C7944">
        <w:rPr>
          <w:sz w:val="28"/>
          <w:szCs w:val="28"/>
        </w:rPr>
        <w:t xml:space="preserve">. </w:t>
      </w:r>
      <w:r w:rsidR="00514909">
        <w:rPr>
          <w:sz w:val="28"/>
          <w:szCs w:val="28"/>
        </w:rPr>
        <w:t>П</w:t>
      </w:r>
      <w:r w:rsidR="001C7944">
        <w:rPr>
          <w:sz w:val="28"/>
          <w:szCs w:val="28"/>
        </w:rPr>
        <w:t xml:space="preserve">о этой причине между двумя аналогичными продуктами </w:t>
      </w:r>
      <w:r w:rsidR="00514909">
        <w:rPr>
          <w:sz w:val="28"/>
          <w:szCs w:val="28"/>
        </w:rPr>
        <w:t xml:space="preserve">всегда </w:t>
      </w:r>
      <w:r w:rsidR="001C7944">
        <w:rPr>
          <w:sz w:val="28"/>
          <w:szCs w:val="28"/>
        </w:rPr>
        <w:t xml:space="preserve">будет выбран тот, </w:t>
      </w:r>
      <w:r w:rsidR="00514909">
        <w:rPr>
          <w:sz w:val="28"/>
          <w:szCs w:val="28"/>
        </w:rPr>
        <w:t xml:space="preserve">дизайн упаковки которого лучше отражает </w:t>
      </w:r>
      <w:r w:rsidR="00D42E4A">
        <w:rPr>
          <w:sz w:val="28"/>
          <w:szCs w:val="28"/>
        </w:rPr>
        <w:t>стилистические</w:t>
      </w:r>
      <w:r w:rsidR="00514909">
        <w:rPr>
          <w:sz w:val="28"/>
          <w:szCs w:val="28"/>
        </w:rPr>
        <w:t xml:space="preserve"> пристрастия потребителя.</w:t>
      </w:r>
      <w:r w:rsidR="001C7944">
        <w:rPr>
          <w:sz w:val="28"/>
          <w:szCs w:val="28"/>
        </w:rPr>
        <w:t xml:space="preserve"> </w:t>
      </w:r>
    </w:p>
    <w:p w:rsidR="00D42E4A" w:rsidRDefault="001E63A3" w:rsidP="00DA2B48">
      <w:pPr>
        <w:pStyle w:val="Default"/>
        <w:spacing w:line="360" w:lineRule="auto"/>
        <w:ind w:firstLine="851"/>
        <w:jc w:val="both"/>
        <w:rPr>
          <w:sz w:val="28"/>
          <w:szCs w:val="28"/>
        </w:rPr>
      </w:pPr>
      <w:r>
        <w:rPr>
          <w:sz w:val="28"/>
          <w:szCs w:val="28"/>
        </w:rPr>
        <w:t>Создавая дизайн упаковки необходимо помнить о расстановке акцентов, то есть иерархии элементов, как изобразительных, так и типографических.</w:t>
      </w:r>
      <w:r w:rsidR="009A4190">
        <w:rPr>
          <w:sz w:val="28"/>
          <w:szCs w:val="28"/>
        </w:rPr>
        <w:t xml:space="preserve"> </w:t>
      </w:r>
      <w:r w:rsidR="0063002A">
        <w:rPr>
          <w:sz w:val="28"/>
          <w:szCs w:val="28"/>
        </w:rPr>
        <w:t xml:space="preserve">Покупателю с первого взгляда должно быть понятно, что за товар перед ним, он не должен разбираться в сложном нагромождении различных элементов, самая важная информация должна занимать доминирующее положение в упаковке. Поэтому крайне важно на начальном этапе выяснить, </w:t>
      </w:r>
      <w:r w:rsidR="0063002A" w:rsidRPr="00622D7C">
        <w:rPr>
          <w:sz w:val="28"/>
          <w:szCs w:val="28"/>
        </w:rPr>
        <w:t xml:space="preserve"> что является </w:t>
      </w:r>
      <w:r w:rsidR="0063002A">
        <w:rPr>
          <w:sz w:val="28"/>
          <w:szCs w:val="28"/>
        </w:rPr>
        <w:t>основн</w:t>
      </w:r>
      <w:r w:rsidR="002A7725">
        <w:rPr>
          <w:sz w:val="28"/>
          <w:szCs w:val="28"/>
        </w:rPr>
        <w:t>ым</w:t>
      </w:r>
      <w:r w:rsidR="0063002A" w:rsidRPr="00622D7C">
        <w:rPr>
          <w:sz w:val="28"/>
          <w:szCs w:val="28"/>
        </w:rPr>
        <w:t xml:space="preserve"> </w:t>
      </w:r>
      <w:r w:rsidR="002A7725">
        <w:rPr>
          <w:sz w:val="28"/>
          <w:szCs w:val="28"/>
        </w:rPr>
        <w:t>свойством</w:t>
      </w:r>
      <w:r w:rsidR="0063002A" w:rsidRPr="00622D7C">
        <w:rPr>
          <w:sz w:val="28"/>
          <w:szCs w:val="28"/>
        </w:rPr>
        <w:t xml:space="preserve"> продукта, </w:t>
      </w:r>
      <w:r w:rsidR="002A7725">
        <w:rPr>
          <w:sz w:val="28"/>
          <w:szCs w:val="28"/>
        </w:rPr>
        <w:t>чем</w:t>
      </w:r>
      <w:r w:rsidR="0063002A" w:rsidRPr="00622D7C">
        <w:rPr>
          <w:sz w:val="28"/>
          <w:szCs w:val="28"/>
        </w:rPr>
        <w:t xml:space="preserve"> можно </w:t>
      </w:r>
      <w:r w:rsidR="002A7725">
        <w:rPr>
          <w:sz w:val="28"/>
          <w:szCs w:val="28"/>
        </w:rPr>
        <w:t>пожертвовать ради цельного восприятия упаковки, и что лучше</w:t>
      </w:r>
      <w:r w:rsidR="0063002A">
        <w:rPr>
          <w:sz w:val="28"/>
          <w:szCs w:val="28"/>
        </w:rPr>
        <w:t xml:space="preserve"> перенести на </w:t>
      </w:r>
      <w:proofErr w:type="spellStart"/>
      <w:r w:rsidR="002A7725">
        <w:rPr>
          <w:sz w:val="28"/>
          <w:szCs w:val="28"/>
        </w:rPr>
        <w:t>контрэтикетку</w:t>
      </w:r>
      <w:proofErr w:type="spellEnd"/>
      <w:r w:rsidR="0063002A">
        <w:rPr>
          <w:sz w:val="28"/>
          <w:szCs w:val="28"/>
        </w:rPr>
        <w:t>.</w:t>
      </w:r>
      <w:r>
        <w:rPr>
          <w:sz w:val="28"/>
          <w:szCs w:val="28"/>
        </w:rPr>
        <w:t xml:space="preserve">          </w:t>
      </w:r>
    </w:p>
    <w:p w:rsidR="0046754B" w:rsidRPr="00A41747" w:rsidRDefault="00FA44E8" w:rsidP="00DA2B48">
      <w:pPr>
        <w:pStyle w:val="Default"/>
        <w:spacing w:line="360" w:lineRule="auto"/>
        <w:ind w:firstLine="851"/>
        <w:jc w:val="both"/>
        <w:rPr>
          <w:sz w:val="28"/>
          <w:szCs w:val="28"/>
        </w:rPr>
      </w:pPr>
      <w:r>
        <w:rPr>
          <w:sz w:val="28"/>
          <w:szCs w:val="28"/>
        </w:rPr>
        <w:t>Пространство упаковки ограниченно, поэтому важным является</w:t>
      </w:r>
      <w:r w:rsidR="0046754B" w:rsidRPr="00A41747">
        <w:rPr>
          <w:sz w:val="28"/>
          <w:szCs w:val="28"/>
        </w:rPr>
        <w:t xml:space="preserve"> принцип «разумного минимализма», </w:t>
      </w:r>
      <w:r>
        <w:rPr>
          <w:sz w:val="28"/>
          <w:szCs w:val="28"/>
        </w:rPr>
        <w:t xml:space="preserve">лучше меньше, но точнее и выразительнее. </w:t>
      </w:r>
      <w:r w:rsidR="0046754B" w:rsidRPr="00A41747">
        <w:rPr>
          <w:sz w:val="28"/>
          <w:szCs w:val="28"/>
        </w:rPr>
        <w:t xml:space="preserve">Однако </w:t>
      </w:r>
      <w:r w:rsidR="00D96A3D">
        <w:rPr>
          <w:sz w:val="28"/>
          <w:szCs w:val="28"/>
        </w:rPr>
        <w:t>необходимо</w:t>
      </w:r>
      <w:r w:rsidR="00D96A3D" w:rsidRPr="00A41747">
        <w:rPr>
          <w:sz w:val="28"/>
          <w:szCs w:val="28"/>
        </w:rPr>
        <w:t xml:space="preserve"> по</w:t>
      </w:r>
      <w:r w:rsidR="00D96A3D">
        <w:rPr>
          <w:sz w:val="28"/>
          <w:szCs w:val="28"/>
        </w:rPr>
        <w:t>нимать</w:t>
      </w:r>
      <w:r w:rsidR="0046754B" w:rsidRPr="00A41747">
        <w:rPr>
          <w:sz w:val="28"/>
          <w:szCs w:val="28"/>
        </w:rPr>
        <w:t xml:space="preserve">, что в </w:t>
      </w:r>
      <w:r w:rsidR="002A7725">
        <w:rPr>
          <w:sz w:val="28"/>
          <w:szCs w:val="28"/>
        </w:rPr>
        <w:t>дизайне упаковки</w:t>
      </w:r>
      <w:r w:rsidR="0046754B" w:rsidRPr="00A41747">
        <w:rPr>
          <w:sz w:val="28"/>
          <w:szCs w:val="28"/>
        </w:rPr>
        <w:t xml:space="preserve"> важнее сделать товар понятным, чем стильным, </w:t>
      </w:r>
      <w:r w:rsidR="004718B4">
        <w:rPr>
          <w:sz w:val="28"/>
          <w:szCs w:val="28"/>
        </w:rPr>
        <w:t>демонстрирующим</w:t>
      </w:r>
      <w:r w:rsidR="00D96A3D">
        <w:rPr>
          <w:sz w:val="28"/>
          <w:szCs w:val="28"/>
        </w:rPr>
        <w:t xml:space="preserve"> </w:t>
      </w:r>
      <w:r w:rsidR="0046754B" w:rsidRPr="00A41747">
        <w:rPr>
          <w:sz w:val="28"/>
          <w:szCs w:val="28"/>
        </w:rPr>
        <w:t xml:space="preserve"> </w:t>
      </w:r>
      <w:r w:rsidR="00D96A3D">
        <w:rPr>
          <w:sz w:val="28"/>
          <w:szCs w:val="28"/>
        </w:rPr>
        <w:t>творческие возможности автора</w:t>
      </w:r>
      <w:r w:rsidR="0046754B" w:rsidRPr="00A41747">
        <w:rPr>
          <w:sz w:val="28"/>
          <w:szCs w:val="28"/>
        </w:rPr>
        <w:t>.</w:t>
      </w:r>
    </w:p>
    <w:p w:rsidR="0046754B" w:rsidRPr="00730CEC" w:rsidRDefault="0046754B" w:rsidP="00DA2B48">
      <w:pPr>
        <w:pStyle w:val="Default"/>
        <w:spacing w:line="360" w:lineRule="auto"/>
        <w:ind w:firstLine="851"/>
        <w:jc w:val="both"/>
        <w:rPr>
          <w:sz w:val="28"/>
          <w:szCs w:val="28"/>
        </w:rPr>
      </w:pPr>
      <w:r w:rsidRPr="00730CEC">
        <w:rPr>
          <w:sz w:val="28"/>
          <w:szCs w:val="28"/>
        </w:rPr>
        <w:t xml:space="preserve">Задание 1.7 Создание серии рекламных фотоизображений-натюрмортов с разработанной упаковкой.  </w:t>
      </w:r>
    </w:p>
    <w:p w:rsidR="0046754B" w:rsidRPr="00F16EE7" w:rsidRDefault="0046754B" w:rsidP="00DA2B48">
      <w:pPr>
        <w:pStyle w:val="Default"/>
        <w:spacing w:line="360" w:lineRule="auto"/>
        <w:ind w:firstLine="851"/>
        <w:jc w:val="both"/>
        <w:rPr>
          <w:sz w:val="28"/>
          <w:szCs w:val="28"/>
        </w:rPr>
      </w:pPr>
      <w:r w:rsidRPr="00A41747">
        <w:rPr>
          <w:sz w:val="28"/>
          <w:szCs w:val="28"/>
        </w:rPr>
        <w:t xml:space="preserve">Особенность съемки натюрмортов состоит в том, что в качестве локации вполне подойдет домашняя обстановка, любое освещенное дневным </w:t>
      </w:r>
      <w:r w:rsidRPr="00A41747">
        <w:rPr>
          <w:sz w:val="28"/>
          <w:szCs w:val="28"/>
        </w:rPr>
        <w:lastRenderedPageBreak/>
        <w:t>светом место. Для работы в этом классическом жанре, вполне подойдут те приборы, которые есть практически в любом доме.</w:t>
      </w:r>
    </w:p>
    <w:p w:rsidR="0046754B" w:rsidRPr="00A41747" w:rsidRDefault="0046754B" w:rsidP="00DA2B48">
      <w:pPr>
        <w:pStyle w:val="Default"/>
        <w:spacing w:line="360" w:lineRule="auto"/>
        <w:ind w:firstLine="851"/>
        <w:jc w:val="both"/>
        <w:rPr>
          <w:sz w:val="28"/>
          <w:szCs w:val="28"/>
        </w:rPr>
      </w:pPr>
      <w:r w:rsidRPr="00A41747">
        <w:rPr>
          <w:sz w:val="28"/>
          <w:szCs w:val="28"/>
        </w:rPr>
        <w:t>Необходимо искать неожиданные ракурсы. По-разному расставлять предметы в поисках интересной композиции. Кроме самой упаковки использовать дополнительные объекты, раскрывающие вкусовые или стилистические особенности рекламируемой продукции.</w:t>
      </w:r>
    </w:p>
    <w:p w:rsidR="0046754B" w:rsidRPr="00A41747" w:rsidRDefault="0046754B" w:rsidP="00DA2B48">
      <w:pPr>
        <w:pStyle w:val="Default"/>
        <w:spacing w:line="360" w:lineRule="auto"/>
        <w:ind w:firstLine="851"/>
        <w:jc w:val="both"/>
        <w:rPr>
          <w:sz w:val="28"/>
          <w:szCs w:val="28"/>
        </w:rPr>
      </w:pPr>
      <w:r w:rsidRPr="00A41747">
        <w:rPr>
          <w:sz w:val="28"/>
          <w:szCs w:val="28"/>
        </w:rPr>
        <w:t>Нужно определиться с выбором фона.</w:t>
      </w:r>
      <w:r w:rsidR="00B11B39">
        <w:rPr>
          <w:sz w:val="28"/>
          <w:szCs w:val="28"/>
        </w:rPr>
        <w:t xml:space="preserve"> Самое лучшее, если фон при съемке будет достаточно простым, подчеркивающим красоту </w:t>
      </w:r>
      <w:r w:rsidR="00B11B39" w:rsidRPr="00A41747">
        <w:rPr>
          <w:sz w:val="28"/>
          <w:szCs w:val="28"/>
        </w:rPr>
        <w:t>предметов натюрморта</w:t>
      </w:r>
      <w:r w:rsidR="00B11B39">
        <w:rPr>
          <w:sz w:val="28"/>
          <w:szCs w:val="28"/>
        </w:rPr>
        <w:t>, чем отвлекал и сосредотачивал на себе внимание</w:t>
      </w:r>
      <w:r w:rsidRPr="00A41747">
        <w:rPr>
          <w:sz w:val="28"/>
          <w:szCs w:val="28"/>
        </w:rPr>
        <w:t>.</w:t>
      </w:r>
    </w:p>
    <w:p w:rsidR="0046754B" w:rsidRPr="00A41747" w:rsidRDefault="0046754B" w:rsidP="00DA2B48">
      <w:pPr>
        <w:pStyle w:val="Default"/>
        <w:spacing w:line="360" w:lineRule="auto"/>
        <w:ind w:firstLine="851"/>
        <w:jc w:val="both"/>
        <w:rPr>
          <w:sz w:val="28"/>
          <w:szCs w:val="28"/>
        </w:rPr>
      </w:pPr>
      <w:r w:rsidRPr="00A41747">
        <w:rPr>
          <w:sz w:val="28"/>
          <w:szCs w:val="28"/>
        </w:rPr>
        <w:t xml:space="preserve">Можно поискать вдохновение в классике. </w:t>
      </w:r>
      <w:r w:rsidR="00B11B39">
        <w:rPr>
          <w:sz w:val="28"/>
          <w:szCs w:val="28"/>
        </w:rPr>
        <w:t xml:space="preserve">Живописцы пишут </w:t>
      </w:r>
      <w:r w:rsidRPr="00A41747">
        <w:rPr>
          <w:sz w:val="28"/>
          <w:szCs w:val="28"/>
        </w:rPr>
        <w:t xml:space="preserve">натюрморты на протяжении </w:t>
      </w:r>
      <w:r w:rsidR="00B11B39">
        <w:rPr>
          <w:sz w:val="28"/>
          <w:szCs w:val="28"/>
        </w:rPr>
        <w:t>столетий</w:t>
      </w:r>
      <w:r w:rsidRPr="00A41747">
        <w:rPr>
          <w:sz w:val="28"/>
          <w:szCs w:val="28"/>
        </w:rPr>
        <w:t xml:space="preserve">, поэтому многие ответы можно найти в картинах старых мастеров.  </w:t>
      </w:r>
    </w:p>
    <w:p w:rsidR="0046754B" w:rsidRPr="00730CEC" w:rsidRDefault="0046754B" w:rsidP="00DA2B48">
      <w:pPr>
        <w:pStyle w:val="Default"/>
        <w:spacing w:line="360" w:lineRule="auto"/>
        <w:ind w:firstLine="851"/>
        <w:jc w:val="both"/>
        <w:rPr>
          <w:sz w:val="28"/>
          <w:szCs w:val="28"/>
        </w:rPr>
      </w:pPr>
      <w:r w:rsidRPr="00730CEC">
        <w:rPr>
          <w:sz w:val="28"/>
          <w:szCs w:val="28"/>
        </w:rPr>
        <w:t>Задание 1.8 Компоновка презентационного планшета</w:t>
      </w:r>
    </w:p>
    <w:p w:rsidR="0046754B" w:rsidRPr="00A41747" w:rsidRDefault="0046754B" w:rsidP="00DA2B48">
      <w:pPr>
        <w:pStyle w:val="Default"/>
        <w:spacing w:line="360" w:lineRule="auto"/>
        <w:ind w:firstLine="851"/>
        <w:jc w:val="both"/>
        <w:rPr>
          <w:sz w:val="28"/>
          <w:szCs w:val="28"/>
        </w:rPr>
      </w:pPr>
      <w:r w:rsidRPr="00A41747">
        <w:rPr>
          <w:sz w:val="28"/>
          <w:szCs w:val="28"/>
        </w:rPr>
        <w:t>Этапы работы на планшете можно условно разбить на три блока: вверху размещаем элементы фирменной стилистики, в середине непосредственно сама серия упаковок, внизу компоновка фотоизображений.</w:t>
      </w:r>
    </w:p>
    <w:p w:rsidR="00730CEC" w:rsidRDefault="0046754B" w:rsidP="00730CEC">
      <w:pPr>
        <w:pStyle w:val="Default"/>
        <w:spacing w:line="360" w:lineRule="auto"/>
        <w:ind w:firstLine="851"/>
        <w:jc w:val="both"/>
        <w:rPr>
          <w:sz w:val="28"/>
          <w:szCs w:val="28"/>
        </w:rPr>
      </w:pPr>
      <w:r w:rsidRPr="00A41747">
        <w:rPr>
          <w:sz w:val="28"/>
          <w:szCs w:val="28"/>
        </w:rPr>
        <w:t>Итог – презентационный планшет формата 1400х750 мм, скомпонованный при помощи единой модульной сетки.</w:t>
      </w:r>
    </w:p>
    <w:p w:rsidR="0046754B" w:rsidRPr="00A41747" w:rsidRDefault="0046754B" w:rsidP="00730CEC">
      <w:pPr>
        <w:pStyle w:val="Default"/>
        <w:spacing w:line="360" w:lineRule="auto"/>
        <w:ind w:firstLine="851"/>
        <w:jc w:val="both"/>
        <w:rPr>
          <w:sz w:val="28"/>
          <w:szCs w:val="28"/>
        </w:rPr>
      </w:pPr>
      <w:r w:rsidRPr="00A41747">
        <w:rPr>
          <w:sz w:val="28"/>
          <w:szCs w:val="28"/>
        </w:rPr>
        <w:t>2</w:t>
      </w:r>
      <w:r>
        <w:rPr>
          <w:sz w:val="28"/>
          <w:szCs w:val="28"/>
        </w:rPr>
        <w:t>.</w:t>
      </w:r>
      <w:r w:rsidRPr="00A41747">
        <w:rPr>
          <w:sz w:val="28"/>
          <w:szCs w:val="28"/>
        </w:rPr>
        <w:t xml:space="preserve"> Р</w:t>
      </w:r>
      <w:r w:rsidR="00730CEC" w:rsidRPr="00A41747">
        <w:rPr>
          <w:sz w:val="28"/>
          <w:szCs w:val="28"/>
        </w:rPr>
        <w:t xml:space="preserve">екламно-упаковочный комплекс для пищевой продукции, выполненный в </w:t>
      </w:r>
      <w:r w:rsidR="00730CEC">
        <w:rPr>
          <w:sz w:val="28"/>
          <w:szCs w:val="28"/>
        </w:rPr>
        <w:t xml:space="preserve">модернистской, </w:t>
      </w:r>
      <w:r w:rsidR="00730CEC" w:rsidRPr="00A41747">
        <w:rPr>
          <w:sz w:val="28"/>
          <w:szCs w:val="28"/>
        </w:rPr>
        <w:t>постмодернистской парадигме</w:t>
      </w:r>
      <w:r w:rsidR="00730CEC">
        <w:rPr>
          <w:sz w:val="28"/>
          <w:szCs w:val="28"/>
        </w:rPr>
        <w:t xml:space="preserve"> (по выбору)</w:t>
      </w:r>
    </w:p>
    <w:p w:rsidR="0046754B" w:rsidRPr="00730CEC" w:rsidRDefault="0046754B" w:rsidP="00DA2B48">
      <w:pPr>
        <w:pStyle w:val="Default"/>
        <w:spacing w:line="360" w:lineRule="auto"/>
        <w:ind w:firstLine="851"/>
        <w:jc w:val="both"/>
        <w:rPr>
          <w:sz w:val="28"/>
          <w:szCs w:val="28"/>
        </w:rPr>
      </w:pPr>
      <w:r w:rsidRPr="00730CEC">
        <w:rPr>
          <w:sz w:val="28"/>
          <w:szCs w:val="28"/>
        </w:rPr>
        <w:t>Порядок выполнения курсовой работы</w:t>
      </w:r>
    </w:p>
    <w:p w:rsidR="0046754B" w:rsidRDefault="0046754B" w:rsidP="00DA2B48">
      <w:pPr>
        <w:pStyle w:val="Default"/>
        <w:spacing w:line="360" w:lineRule="auto"/>
        <w:ind w:firstLine="851"/>
        <w:jc w:val="both"/>
        <w:rPr>
          <w:sz w:val="28"/>
          <w:szCs w:val="28"/>
        </w:rPr>
      </w:pPr>
      <w:r w:rsidRPr="00A41747">
        <w:rPr>
          <w:sz w:val="28"/>
          <w:szCs w:val="28"/>
        </w:rPr>
        <w:t xml:space="preserve">Последовательность выполнения соответствует </w:t>
      </w:r>
      <w:r>
        <w:rPr>
          <w:sz w:val="28"/>
          <w:szCs w:val="28"/>
        </w:rPr>
        <w:t xml:space="preserve">Курсовому проекту </w:t>
      </w:r>
      <w:r w:rsidRPr="00A41747">
        <w:rPr>
          <w:sz w:val="28"/>
          <w:szCs w:val="28"/>
        </w:rPr>
        <w:t>1, меняются лишь принципы работы с сегментами упаковки.</w:t>
      </w:r>
    </w:p>
    <w:p w:rsidR="0046754B" w:rsidRDefault="0046754B" w:rsidP="00DA2B48">
      <w:pPr>
        <w:pStyle w:val="Default"/>
        <w:spacing w:line="360" w:lineRule="auto"/>
        <w:ind w:firstLine="851"/>
        <w:jc w:val="both"/>
        <w:rPr>
          <w:sz w:val="28"/>
          <w:szCs w:val="28"/>
        </w:rPr>
      </w:pPr>
      <w:r w:rsidRPr="00A41747">
        <w:rPr>
          <w:sz w:val="28"/>
          <w:szCs w:val="28"/>
        </w:rPr>
        <w:t xml:space="preserve">Все три парадигмы подробно </w:t>
      </w:r>
      <w:r>
        <w:rPr>
          <w:sz w:val="28"/>
          <w:szCs w:val="28"/>
        </w:rPr>
        <w:t>рассмотрены в первой части исследования,</w:t>
      </w:r>
      <w:r w:rsidRPr="00A41747">
        <w:rPr>
          <w:sz w:val="28"/>
          <w:szCs w:val="28"/>
        </w:rPr>
        <w:t xml:space="preserve"> </w:t>
      </w:r>
      <w:r>
        <w:rPr>
          <w:sz w:val="28"/>
          <w:szCs w:val="28"/>
        </w:rPr>
        <w:t>п</w:t>
      </w:r>
      <w:r w:rsidRPr="00A41747">
        <w:rPr>
          <w:sz w:val="28"/>
          <w:szCs w:val="28"/>
        </w:rPr>
        <w:t xml:space="preserve">оэтому кратко сформулируем </w:t>
      </w:r>
      <w:r>
        <w:rPr>
          <w:sz w:val="28"/>
          <w:szCs w:val="28"/>
        </w:rPr>
        <w:t>их отличительные особенности</w:t>
      </w:r>
      <w:r w:rsidRPr="00A41747">
        <w:rPr>
          <w:sz w:val="28"/>
          <w:szCs w:val="28"/>
        </w:rPr>
        <w:t xml:space="preserve"> и обратим внимание на современные тренды в дизайне упаковки.</w:t>
      </w:r>
    </w:p>
    <w:p w:rsidR="0046754B" w:rsidRDefault="0046754B" w:rsidP="00DA2B48">
      <w:pPr>
        <w:pStyle w:val="Default"/>
        <w:spacing w:line="360" w:lineRule="auto"/>
        <w:ind w:firstLine="851"/>
        <w:jc w:val="both"/>
        <w:rPr>
          <w:sz w:val="28"/>
          <w:szCs w:val="28"/>
        </w:rPr>
      </w:pPr>
      <w:r w:rsidRPr="00A41747">
        <w:rPr>
          <w:sz w:val="28"/>
          <w:szCs w:val="28"/>
        </w:rPr>
        <w:t xml:space="preserve">Для классической парадигмы характерна центрально-осевая симметрия, </w:t>
      </w:r>
      <w:proofErr w:type="spellStart"/>
      <w:r w:rsidRPr="00A41747">
        <w:rPr>
          <w:sz w:val="28"/>
          <w:szCs w:val="28"/>
        </w:rPr>
        <w:t>антиквенные</w:t>
      </w:r>
      <w:proofErr w:type="spellEnd"/>
      <w:r w:rsidRPr="00A41747">
        <w:rPr>
          <w:sz w:val="28"/>
          <w:szCs w:val="28"/>
        </w:rPr>
        <w:t xml:space="preserve"> шрифты, академическое рисование, </w:t>
      </w:r>
      <w:proofErr w:type="spellStart"/>
      <w:r w:rsidRPr="00A41747">
        <w:rPr>
          <w:sz w:val="28"/>
          <w:szCs w:val="28"/>
        </w:rPr>
        <w:t>нюансность</w:t>
      </w:r>
      <w:proofErr w:type="spellEnd"/>
      <w:r w:rsidRPr="00A41747">
        <w:rPr>
          <w:sz w:val="28"/>
          <w:szCs w:val="28"/>
        </w:rPr>
        <w:t xml:space="preserve"> и композиционная гармония. </w:t>
      </w:r>
    </w:p>
    <w:p w:rsidR="0046754B" w:rsidRPr="00A41747" w:rsidRDefault="00567C8A" w:rsidP="00DA2B48">
      <w:pPr>
        <w:pStyle w:val="Default"/>
        <w:spacing w:line="360" w:lineRule="auto"/>
        <w:ind w:firstLine="851"/>
        <w:jc w:val="both"/>
        <w:rPr>
          <w:sz w:val="28"/>
          <w:szCs w:val="28"/>
        </w:rPr>
      </w:pPr>
      <w:r>
        <w:rPr>
          <w:sz w:val="28"/>
          <w:szCs w:val="28"/>
        </w:rPr>
        <w:lastRenderedPageBreak/>
        <w:t>В м</w:t>
      </w:r>
      <w:r w:rsidR="0046754B" w:rsidRPr="001E79F2">
        <w:rPr>
          <w:sz w:val="28"/>
          <w:szCs w:val="28"/>
        </w:rPr>
        <w:t>одернистск</w:t>
      </w:r>
      <w:r>
        <w:rPr>
          <w:sz w:val="28"/>
          <w:szCs w:val="28"/>
        </w:rPr>
        <w:t>ой</w:t>
      </w:r>
      <w:r w:rsidR="0046754B" w:rsidRPr="001E79F2">
        <w:rPr>
          <w:sz w:val="28"/>
          <w:szCs w:val="28"/>
        </w:rPr>
        <w:t xml:space="preserve"> пара</w:t>
      </w:r>
      <w:r w:rsidR="0046754B" w:rsidRPr="001E79F2">
        <w:rPr>
          <w:sz w:val="28"/>
          <w:szCs w:val="28"/>
        </w:rPr>
        <w:softHyphen/>
        <w:t>дигм</w:t>
      </w:r>
      <w:r>
        <w:rPr>
          <w:sz w:val="28"/>
          <w:szCs w:val="28"/>
        </w:rPr>
        <w:t>е</w:t>
      </w:r>
      <w:r w:rsidR="0046754B" w:rsidRPr="001E79F2">
        <w:rPr>
          <w:sz w:val="28"/>
          <w:szCs w:val="28"/>
        </w:rPr>
        <w:t xml:space="preserve"> воплощает</w:t>
      </w:r>
      <w:r>
        <w:rPr>
          <w:sz w:val="28"/>
          <w:szCs w:val="28"/>
        </w:rPr>
        <w:t>ся</w:t>
      </w:r>
      <w:r w:rsidR="0046754B" w:rsidRPr="001E79F2">
        <w:rPr>
          <w:sz w:val="28"/>
          <w:szCs w:val="28"/>
        </w:rPr>
        <w:t xml:space="preserve"> эстетик</w:t>
      </w:r>
      <w:r>
        <w:rPr>
          <w:sz w:val="28"/>
          <w:szCs w:val="28"/>
        </w:rPr>
        <w:t>а</w:t>
      </w:r>
      <w:r w:rsidR="0046754B" w:rsidRPr="001E79F2">
        <w:rPr>
          <w:sz w:val="28"/>
          <w:szCs w:val="28"/>
        </w:rPr>
        <w:t xml:space="preserve"> целесообразности (эстети</w:t>
      </w:r>
      <w:r w:rsidR="0046754B" w:rsidRPr="001E79F2">
        <w:rPr>
          <w:sz w:val="28"/>
          <w:szCs w:val="28"/>
        </w:rPr>
        <w:softHyphen/>
        <w:t>к</w:t>
      </w:r>
      <w:r w:rsidR="00C82F04">
        <w:rPr>
          <w:sz w:val="28"/>
          <w:szCs w:val="28"/>
        </w:rPr>
        <w:t>а</w:t>
      </w:r>
      <w:r w:rsidR="0046754B" w:rsidRPr="001E79F2">
        <w:rPr>
          <w:sz w:val="28"/>
          <w:szCs w:val="28"/>
        </w:rPr>
        <w:t xml:space="preserve"> тождества). </w:t>
      </w:r>
      <w:r w:rsidR="00C82F04">
        <w:rPr>
          <w:sz w:val="28"/>
          <w:szCs w:val="28"/>
        </w:rPr>
        <w:t>В</w:t>
      </w:r>
      <w:r w:rsidR="00C82F04" w:rsidRPr="001E79F2">
        <w:rPr>
          <w:sz w:val="28"/>
          <w:szCs w:val="28"/>
        </w:rPr>
        <w:t xml:space="preserve">изуальная коммуникация становится </w:t>
      </w:r>
      <w:r w:rsidR="0046754B" w:rsidRPr="001E79F2">
        <w:rPr>
          <w:sz w:val="28"/>
          <w:szCs w:val="28"/>
        </w:rPr>
        <w:t>«</w:t>
      </w:r>
      <w:r w:rsidR="00C82F04">
        <w:rPr>
          <w:sz w:val="28"/>
          <w:szCs w:val="28"/>
        </w:rPr>
        <w:t>мерилом красоты</w:t>
      </w:r>
      <w:r w:rsidR="0046754B" w:rsidRPr="001E79F2">
        <w:rPr>
          <w:sz w:val="28"/>
          <w:szCs w:val="28"/>
        </w:rPr>
        <w:t xml:space="preserve">» в графическом </w:t>
      </w:r>
      <w:r w:rsidR="00C82F04">
        <w:rPr>
          <w:sz w:val="28"/>
          <w:szCs w:val="28"/>
        </w:rPr>
        <w:t>дизайне</w:t>
      </w:r>
      <w:r w:rsidR="00652F7D">
        <w:rPr>
          <w:sz w:val="28"/>
          <w:szCs w:val="28"/>
        </w:rPr>
        <w:t xml:space="preserve"> –</w:t>
      </w:r>
      <w:r w:rsidR="00C82F04">
        <w:rPr>
          <w:sz w:val="28"/>
          <w:szCs w:val="28"/>
        </w:rPr>
        <w:t xml:space="preserve"> </w:t>
      </w:r>
      <w:r w:rsidR="00652F7D">
        <w:rPr>
          <w:sz w:val="28"/>
          <w:szCs w:val="28"/>
        </w:rPr>
        <w:t>рациональным</w:t>
      </w:r>
      <w:r w:rsidR="0046754B" w:rsidRPr="001E79F2">
        <w:rPr>
          <w:sz w:val="28"/>
          <w:szCs w:val="28"/>
        </w:rPr>
        <w:t xml:space="preserve">, </w:t>
      </w:r>
      <w:r w:rsidR="00652F7D">
        <w:rPr>
          <w:sz w:val="28"/>
          <w:szCs w:val="28"/>
        </w:rPr>
        <w:t>продуктивным</w:t>
      </w:r>
      <w:r w:rsidR="0046754B" w:rsidRPr="001E79F2">
        <w:rPr>
          <w:sz w:val="28"/>
          <w:szCs w:val="28"/>
        </w:rPr>
        <w:t xml:space="preserve">, </w:t>
      </w:r>
      <w:r w:rsidR="00652F7D">
        <w:rPr>
          <w:sz w:val="28"/>
          <w:szCs w:val="28"/>
        </w:rPr>
        <w:t>очевидным</w:t>
      </w:r>
      <w:r w:rsidR="0046754B" w:rsidRPr="001E79F2">
        <w:rPr>
          <w:sz w:val="28"/>
          <w:szCs w:val="28"/>
        </w:rPr>
        <w:t xml:space="preserve"> </w:t>
      </w:r>
      <w:r w:rsidR="00652F7D">
        <w:rPr>
          <w:sz w:val="28"/>
          <w:szCs w:val="28"/>
        </w:rPr>
        <w:t xml:space="preserve">способом </w:t>
      </w:r>
      <w:r w:rsidR="0046754B" w:rsidRPr="001E79F2">
        <w:rPr>
          <w:sz w:val="28"/>
          <w:szCs w:val="28"/>
        </w:rPr>
        <w:t>передач</w:t>
      </w:r>
      <w:r w:rsidR="00652F7D">
        <w:rPr>
          <w:sz w:val="28"/>
          <w:szCs w:val="28"/>
        </w:rPr>
        <w:t>и</w:t>
      </w:r>
      <w:r w:rsidR="0046754B" w:rsidRPr="001E79F2">
        <w:rPr>
          <w:sz w:val="28"/>
          <w:szCs w:val="28"/>
        </w:rPr>
        <w:t xml:space="preserve"> информа</w:t>
      </w:r>
      <w:r w:rsidR="0046754B" w:rsidRPr="001E79F2">
        <w:rPr>
          <w:sz w:val="28"/>
          <w:szCs w:val="28"/>
        </w:rPr>
        <w:softHyphen/>
        <w:t xml:space="preserve">ции. Здесь </w:t>
      </w:r>
      <w:r w:rsidR="00910C81">
        <w:rPr>
          <w:sz w:val="28"/>
          <w:szCs w:val="28"/>
        </w:rPr>
        <w:t xml:space="preserve">эстетические чувства испытываются </w:t>
      </w:r>
      <w:r w:rsidR="0046754B" w:rsidRPr="001E79F2">
        <w:rPr>
          <w:sz w:val="28"/>
          <w:szCs w:val="28"/>
        </w:rPr>
        <w:t xml:space="preserve">не </w:t>
      </w:r>
      <w:r w:rsidR="00910C81">
        <w:rPr>
          <w:sz w:val="28"/>
          <w:szCs w:val="28"/>
        </w:rPr>
        <w:t xml:space="preserve">эфемерной </w:t>
      </w:r>
      <w:r w:rsidR="0046754B" w:rsidRPr="001E79F2">
        <w:rPr>
          <w:sz w:val="28"/>
          <w:szCs w:val="28"/>
        </w:rPr>
        <w:t>красот</w:t>
      </w:r>
      <w:r w:rsidR="00910C81">
        <w:rPr>
          <w:sz w:val="28"/>
          <w:szCs w:val="28"/>
        </w:rPr>
        <w:t>ой</w:t>
      </w:r>
      <w:r w:rsidR="0046754B" w:rsidRPr="001E79F2">
        <w:rPr>
          <w:sz w:val="28"/>
          <w:szCs w:val="28"/>
        </w:rPr>
        <w:t xml:space="preserve">, а </w:t>
      </w:r>
      <w:r w:rsidR="00910C81">
        <w:rPr>
          <w:sz w:val="28"/>
          <w:szCs w:val="28"/>
        </w:rPr>
        <w:t xml:space="preserve">однозначной </w:t>
      </w:r>
      <w:r w:rsidR="0046754B" w:rsidRPr="001E79F2">
        <w:rPr>
          <w:sz w:val="28"/>
          <w:szCs w:val="28"/>
        </w:rPr>
        <w:t>истин</w:t>
      </w:r>
      <w:r w:rsidR="00910C81">
        <w:rPr>
          <w:sz w:val="28"/>
          <w:szCs w:val="28"/>
        </w:rPr>
        <w:t>ой</w:t>
      </w:r>
      <w:r w:rsidR="00325F25">
        <w:rPr>
          <w:sz w:val="28"/>
          <w:szCs w:val="28"/>
        </w:rPr>
        <w:t>.</w:t>
      </w:r>
    </w:p>
    <w:p w:rsidR="0046754B" w:rsidRPr="00A41747" w:rsidRDefault="0046754B" w:rsidP="00DA2B48">
      <w:pPr>
        <w:pStyle w:val="Default"/>
        <w:spacing w:line="360" w:lineRule="auto"/>
        <w:ind w:firstLine="851"/>
        <w:jc w:val="both"/>
        <w:rPr>
          <w:sz w:val="28"/>
          <w:szCs w:val="28"/>
        </w:rPr>
      </w:pPr>
      <w:r w:rsidRPr="00A41747">
        <w:rPr>
          <w:sz w:val="28"/>
          <w:szCs w:val="28"/>
        </w:rPr>
        <w:t>Постмодернизм – это бунт против скуки. Ярко. Бесшабашно. Нелогично. Сочно.</w:t>
      </w:r>
    </w:p>
    <w:p w:rsidR="0046754B" w:rsidRPr="00730CEC" w:rsidRDefault="0046754B" w:rsidP="00DA2B48">
      <w:pPr>
        <w:pStyle w:val="Default"/>
        <w:spacing w:line="360" w:lineRule="auto"/>
        <w:ind w:firstLine="851"/>
        <w:jc w:val="both"/>
        <w:rPr>
          <w:sz w:val="28"/>
          <w:szCs w:val="28"/>
        </w:rPr>
      </w:pPr>
      <w:r w:rsidRPr="00730CEC">
        <w:rPr>
          <w:sz w:val="28"/>
          <w:szCs w:val="28"/>
        </w:rPr>
        <w:t>Современные тренды в дизайне упаковки</w:t>
      </w:r>
    </w:p>
    <w:p w:rsidR="0046754B" w:rsidRPr="00A41747" w:rsidRDefault="00325F25" w:rsidP="00DA2B48">
      <w:pPr>
        <w:pStyle w:val="Default"/>
        <w:spacing w:line="360" w:lineRule="auto"/>
        <w:ind w:firstLine="851"/>
        <w:jc w:val="both"/>
        <w:rPr>
          <w:sz w:val="28"/>
          <w:szCs w:val="28"/>
        </w:rPr>
      </w:pPr>
      <w:r w:rsidRPr="00730CEC">
        <w:rPr>
          <w:sz w:val="28"/>
          <w:szCs w:val="28"/>
        </w:rPr>
        <w:t>Рукотворные шрифты</w:t>
      </w:r>
      <w:r w:rsidR="0046754B" w:rsidRPr="00730CEC">
        <w:rPr>
          <w:sz w:val="28"/>
          <w:szCs w:val="28"/>
        </w:rPr>
        <w:t xml:space="preserve">. </w:t>
      </w:r>
      <w:r>
        <w:rPr>
          <w:sz w:val="28"/>
          <w:szCs w:val="28"/>
        </w:rPr>
        <w:t>С недавних пор в дизайне упаковок</w:t>
      </w:r>
      <w:r w:rsidR="0046754B" w:rsidRPr="00A41747">
        <w:rPr>
          <w:sz w:val="28"/>
          <w:szCs w:val="28"/>
        </w:rPr>
        <w:t xml:space="preserve"> </w:t>
      </w:r>
      <w:r>
        <w:rPr>
          <w:sz w:val="28"/>
          <w:szCs w:val="28"/>
        </w:rPr>
        <w:t>нередко</w:t>
      </w:r>
      <w:r w:rsidR="0046754B" w:rsidRPr="00A41747">
        <w:rPr>
          <w:sz w:val="28"/>
          <w:szCs w:val="28"/>
        </w:rPr>
        <w:t xml:space="preserve"> используются шрифты, напоминаю</w:t>
      </w:r>
      <w:r>
        <w:rPr>
          <w:sz w:val="28"/>
          <w:szCs w:val="28"/>
        </w:rPr>
        <w:t>щие</w:t>
      </w:r>
      <w:r w:rsidR="0046754B" w:rsidRPr="00A41747">
        <w:rPr>
          <w:sz w:val="28"/>
          <w:szCs w:val="28"/>
        </w:rPr>
        <w:t xml:space="preserve"> текст, </w:t>
      </w:r>
      <w:r>
        <w:rPr>
          <w:sz w:val="28"/>
          <w:szCs w:val="28"/>
        </w:rPr>
        <w:t xml:space="preserve">который </w:t>
      </w:r>
      <w:r w:rsidR="0046754B" w:rsidRPr="00A41747">
        <w:rPr>
          <w:sz w:val="28"/>
          <w:szCs w:val="28"/>
        </w:rPr>
        <w:t xml:space="preserve">написан от руки. </w:t>
      </w:r>
      <w:r w:rsidR="00352F02">
        <w:rPr>
          <w:sz w:val="28"/>
          <w:szCs w:val="28"/>
        </w:rPr>
        <w:t xml:space="preserve">Чаще всего такие шрифты </w:t>
      </w:r>
      <w:r>
        <w:rPr>
          <w:sz w:val="28"/>
          <w:szCs w:val="28"/>
        </w:rPr>
        <w:t>созда</w:t>
      </w:r>
      <w:r w:rsidR="00352F02">
        <w:rPr>
          <w:sz w:val="28"/>
          <w:szCs w:val="28"/>
        </w:rPr>
        <w:t>ют</w:t>
      </w:r>
      <w:r>
        <w:rPr>
          <w:sz w:val="28"/>
          <w:szCs w:val="28"/>
        </w:rPr>
        <w:t xml:space="preserve"> </w:t>
      </w:r>
      <w:r w:rsidR="00352F02">
        <w:rPr>
          <w:sz w:val="28"/>
          <w:szCs w:val="28"/>
        </w:rPr>
        <w:t>ощущение</w:t>
      </w:r>
      <w:r>
        <w:rPr>
          <w:sz w:val="28"/>
          <w:szCs w:val="28"/>
        </w:rPr>
        <w:t>, что написаны они нарочито небрежно</w:t>
      </w:r>
      <w:r w:rsidR="0046754B" w:rsidRPr="00A41747">
        <w:rPr>
          <w:sz w:val="28"/>
          <w:szCs w:val="28"/>
        </w:rPr>
        <w:t xml:space="preserve">, </w:t>
      </w:r>
      <w:r w:rsidR="00352F02">
        <w:rPr>
          <w:sz w:val="28"/>
          <w:szCs w:val="28"/>
        </w:rPr>
        <w:t xml:space="preserve">несколько по-детски, но </w:t>
      </w:r>
      <w:r w:rsidR="00522F47">
        <w:rPr>
          <w:sz w:val="28"/>
          <w:szCs w:val="28"/>
        </w:rPr>
        <w:t>их искренность подкупает, заставляя потребителя</w:t>
      </w:r>
      <w:r w:rsidR="0046754B" w:rsidRPr="00A41747">
        <w:rPr>
          <w:sz w:val="28"/>
          <w:szCs w:val="28"/>
        </w:rPr>
        <w:t xml:space="preserve"> </w:t>
      </w:r>
      <w:r w:rsidR="0087626A">
        <w:rPr>
          <w:sz w:val="28"/>
          <w:szCs w:val="28"/>
        </w:rPr>
        <w:t xml:space="preserve">общаться </w:t>
      </w:r>
      <w:r w:rsidR="0046754B" w:rsidRPr="00A41747">
        <w:rPr>
          <w:sz w:val="28"/>
          <w:szCs w:val="28"/>
        </w:rPr>
        <w:t xml:space="preserve">в </w:t>
      </w:r>
      <w:r w:rsidR="0087626A">
        <w:rPr>
          <w:sz w:val="28"/>
          <w:szCs w:val="28"/>
        </w:rPr>
        <w:t>доброжелательной,</w:t>
      </w:r>
      <w:r w:rsidR="0046754B" w:rsidRPr="00A41747">
        <w:rPr>
          <w:sz w:val="28"/>
          <w:szCs w:val="28"/>
        </w:rPr>
        <w:t xml:space="preserve"> </w:t>
      </w:r>
      <w:r w:rsidR="0087626A">
        <w:rPr>
          <w:sz w:val="28"/>
          <w:szCs w:val="28"/>
        </w:rPr>
        <w:t>проникновенной</w:t>
      </w:r>
      <w:r w:rsidR="0046754B" w:rsidRPr="00A41747">
        <w:rPr>
          <w:sz w:val="28"/>
          <w:szCs w:val="28"/>
        </w:rPr>
        <w:t xml:space="preserve"> манере. </w:t>
      </w:r>
      <w:r w:rsidR="00CE4A93">
        <w:rPr>
          <w:sz w:val="28"/>
          <w:szCs w:val="28"/>
        </w:rPr>
        <w:t>Спонтанный, яркий</w:t>
      </w:r>
      <w:r w:rsidR="0046754B" w:rsidRPr="00A41747">
        <w:rPr>
          <w:sz w:val="28"/>
          <w:szCs w:val="28"/>
        </w:rPr>
        <w:t xml:space="preserve"> и стильны</w:t>
      </w:r>
      <w:r w:rsidR="00CE4A93">
        <w:rPr>
          <w:sz w:val="28"/>
          <w:szCs w:val="28"/>
        </w:rPr>
        <w:t>й</w:t>
      </w:r>
      <w:r w:rsidR="0046754B" w:rsidRPr="00A41747">
        <w:rPr>
          <w:sz w:val="28"/>
          <w:szCs w:val="28"/>
        </w:rPr>
        <w:t xml:space="preserve"> дизайн</w:t>
      </w:r>
      <w:r w:rsidR="00CE4A93">
        <w:rPr>
          <w:sz w:val="28"/>
          <w:szCs w:val="28"/>
        </w:rPr>
        <w:t xml:space="preserve"> притягивает внимание зрителя, смотрится</w:t>
      </w:r>
      <w:r w:rsidR="0046754B" w:rsidRPr="00A41747">
        <w:rPr>
          <w:sz w:val="28"/>
          <w:szCs w:val="28"/>
        </w:rPr>
        <w:t xml:space="preserve"> свежо и </w:t>
      </w:r>
      <w:r w:rsidR="0087626A">
        <w:rPr>
          <w:sz w:val="28"/>
          <w:szCs w:val="28"/>
        </w:rPr>
        <w:t>нетривиально</w:t>
      </w:r>
      <w:r w:rsidR="0046754B" w:rsidRPr="00A41747">
        <w:rPr>
          <w:sz w:val="28"/>
          <w:szCs w:val="28"/>
        </w:rPr>
        <w:t xml:space="preserve">. </w:t>
      </w:r>
      <w:r w:rsidR="00C43217">
        <w:rPr>
          <w:sz w:val="28"/>
          <w:szCs w:val="28"/>
        </w:rPr>
        <w:t>Рукописные</w:t>
      </w:r>
      <w:r w:rsidR="0046754B" w:rsidRPr="00A41747">
        <w:rPr>
          <w:sz w:val="28"/>
          <w:szCs w:val="28"/>
        </w:rPr>
        <w:t xml:space="preserve"> шрифты и </w:t>
      </w:r>
      <w:r w:rsidR="00C43217">
        <w:rPr>
          <w:sz w:val="28"/>
          <w:szCs w:val="28"/>
        </w:rPr>
        <w:t>милые</w:t>
      </w:r>
      <w:r w:rsidR="0046754B" w:rsidRPr="00A41747">
        <w:rPr>
          <w:sz w:val="28"/>
          <w:szCs w:val="28"/>
        </w:rPr>
        <w:t xml:space="preserve"> иллюстрации</w:t>
      </w:r>
      <w:r w:rsidR="00C43217">
        <w:rPr>
          <w:sz w:val="28"/>
          <w:szCs w:val="28"/>
        </w:rPr>
        <w:t xml:space="preserve"> одушевляют </w:t>
      </w:r>
      <w:r w:rsidR="0046754B" w:rsidRPr="00A41747">
        <w:rPr>
          <w:sz w:val="28"/>
          <w:szCs w:val="28"/>
        </w:rPr>
        <w:t>продукт</w:t>
      </w:r>
      <w:r w:rsidR="00C43217">
        <w:rPr>
          <w:sz w:val="28"/>
          <w:szCs w:val="28"/>
        </w:rPr>
        <w:t xml:space="preserve">, </w:t>
      </w:r>
      <w:r w:rsidR="00352F02">
        <w:rPr>
          <w:sz w:val="28"/>
          <w:szCs w:val="28"/>
        </w:rPr>
        <w:t>показывают</w:t>
      </w:r>
      <w:r w:rsidR="00C43217">
        <w:rPr>
          <w:sz w:val="28"/>
          <w:szCs w:val="28"/>
        </w:rPr>
        <w:t xml:space="preserve"> рукотворност</w:t>
      </w:r>
      <w:r w:rsidR="00352F02">
        <w:rPr>
          <w:sz w:val="28"/>
          <w:szCs w:val="28"/>
        </w:rPr>
        <w:t>ь</w:t>
      </w:r>
      <w:r w:rsidR="00C43217">
        <w:rPr>
          <w:sz w:val="28"/>
          <w:szCs w:val="28"/>
        </w:rPr>
        <w:t xml:space="preserve"> творческого процесса</w:t>
      </w:r>
      <w:r w:rsidR="0046754B" w:rsidRPr="00A41747">
        <w:rPr>
          <w:sz w:val="28"/>
          <w:szCs w:val="28"/>
        </w:rPr>
        <w:t>.</w:t>
      </w:r>
    </w:p>
    <w:p w:rsidR="0046754B" w:rsidRPr="00A41747" w:rsidRDefault="00522F47" w:rsidP="00DA2B48">
      <w:pPr>
        <w:pStyle w:val="Default"/>
        <w:spacing w:line="360" w:lineRule="auto"/>
        <w:ind w:firstLine="851"/>
        <w:jc w:val="both"/>
        <w:rPr>
          <w:sz w:val="28"/>
          <w:szCs w:val="28"/>
        </w:rPr>
      </w:pPr>
      <w:r w:rsidRPr="00730CEC">
        <w:rPr>
          <w:sz w:val="28"/>
          <w:szCs w:val="28"/>
        </w:rPr>
        <w:t>Эксцентричные</w:t>
      </w:r>
      <w:r w:rsidR="0046754B" w:rsidRPr="00730CEC">
        <w:rPr>
          <w:sz w:val="28"/>
          <w:szCs w:val="28"/>
        </w:rPr>
        <w:t xml:space="preserve"> цвета.</w:t>
      </w:r>
      <w:r>
        <w:rPr>
          <w:sz w:val="28"/>
          <w:szCs w:val="28"/>
        </w:rPr>
        <w:t xml:space="preserve"> </w:t>
      </w:r>
      <w:r w:rsidR="001E09C2">
        <w:rPr>
          <w:sz w:val="28"/>
          <w:szCs w:val="28"/>
        </w:rPr>
        <w:t>Очевидно</w:t>
      </w:r>
      <w:r w:rsidR="0046754B" w:rsidRPr="00A41747">
        <w:rPr>
          <w:sz w:val="28"/>
          <w:szCs w:val="28"/>
        </w:rPr>
        <w:t xml:space="preserve">, что цвет </w:t>
      </w:r>
      <w:r w:rsidR="001E09C2">
        <w:rPr>
          <w:sz w:val="28"/>
          <w:szCs w:val="28"/>
        </w:rPr>
        <w:t>может воздействовать на эмоции человека</w:t>
      </w:r>
      <w:r w:rsidR="0046754B" w:rsidRPr="00A41747">
        <w:rPr>
          <w:sz w:val="28"/>
          <w:szCs w:val="28"/>
        </w:rPr>
        <w:t xml:space="preserve"> и </w:t>
      </w:r>
      <w:r w:rsidR="001E09C2">
        <w:rPr>
          <w:sz w:val="28"/>
          <w:szCs w:val="28"/>
        </w:rPr>
        <w:t xml:space="preserve">способен </w:t>
      </w:r>
      <w:r w:rsidR="0046754B" w:rsidRPr="00A41747">
        <w:rPr>
          <w:sz w:val="28"/>
          <w:szCs w:val="28"/>
        </w:rPr>
        <w:t>влия</w:t>
      </w:r>
      <w:r w:rsidR="001E09C2">
        <w:rPr>
          <w:sz w:val="28"/>
          <w:szCs w:val="28"/>
        </w:rPr>
        <w:t>ть</w:t>
      </w:r>
      <w:r w:rsidR="0046754B" w:rsidRPr="00A41747">
        <w:rPr>
          <w:sz w:val="28"/>
          <w:szCs w:val="28"/>
        </w:rPr>
        <w:t xml:space="preserve"> на </w:t>
      </w:r>
      <w:r w:rsidR="001E09C2">
        <w:rPr>
          <w:sz w:val="28"/>
          <w:szCs w:val="28"/>
        </w:rPr>
        <w:t xml:space="preserve">его </w:t>
      </w:r>
      <w:r w:rsidR="0046754B" w:rsidRPr="00A41747">
        <w:rPr>
          <w:sz w:val="28"/>
          <w:szCs w:val="28"/>
        </w:rPr>
        <w:t xml:space="preserve">решение о покупке. </w:t>
      </w:r>
      <w:r w:rsidR="001E09C2">
        <w:rPr>
          <w:sz w:val="28"/>
          <w:szCs w:val="28"/>
        </w:rPr>
        <w:t xml:space="preserve">По этой причине к </w:t>
      </w:r>
      <w:r w:rsidR="0046754B" w:rsidRPr="00A41747">
        <w:rPr>
          <w:sz w:val="28"/>
          <w:szCs w:val="28"/>
        </w:rPr>
        <w:t>выбор</w:t>
      </w:r>
      <w:r w:rsidR="001E09C2">
        <w:rPr>
          <w:sz w:val="28"/>
          <w:szCs w:val="28"/>
        </w:rPr>
        <w:t>у</w:t>
      </w:r>
      <w:r w:rsidR="0046754B" w:rsidRPr="00A41747">
        <w:rPr>
          <w:sz w:val="28"/>
          <w:szCs w:val="28"/>
        </w:rPr>
        <w:t xml:space="preserve"> цвета </w:t>
      </w:r>
      <w:r w:rsidR="001E09C2">
        <w:rPr>
          <w:sz w:val="28"/>
          <w:szCs w:val="28"/>
        </w:rPr>
        <w:t xml:space="preserve">дизайнеры </w:t>
      </w:r>
      <w:r w:rsidR="00A862E0">
        <w:rPr>
          <w:sz w:val="28"/>
          <w:szCs w:val="28"/>
        </w:rPr>
        <w:t>относятся</w:t>
      </w:r>
      <w:r w:rsidR="001E09C2">
        <w:rPr>
          <w:sz w:val="28"/>
          <w:szCs w:val="28"/>
        </w:rPr>
        <w:t>, как</w:t>
      </w:r>
      <w:r w:rsidR="0046754B" w:rsidRPr="00A41747">
        <w:rPr>
          <w:sz w:val="28"/>
          <w:szCs w:val="28"/>
        </w:rPr>
        <w:t xml:space="preserve"> од</w:t>
      </w:r>
      <w:r w:rsidR="001E09C2">
        <w:rPr>
          <w:sz w:val="28"/>
          <w:szCs w:val="28"/>
        </w:rPr>
        <w:t>ному</w:t>
      </w:r>
      <w:r w:rsidR="0046754B" w:rsidRPr="00A41747">
        <w:rPr>
          <w:sz w:val="28"/>
          <w:szCs w:val="28"/>
        </w:rPr>
        <w:t xml:space="preserve"> из важнейших </w:t>
      </w:r>
      <w:r w:rsidR="001E09C2">
        <w:rPr>
          <w:sz w:val="28"/>
          <w:szCs w:val="28"/>
        </w:rPr>
        <w:t>компонентов</w:t>
      </w:r>
      <w:r w:rsidR="0046754B" w:rsidRPr="00A41747">
        <w:rPr>
          <w:sz w:val="28"/>
          <w:szCs w:val="28"/>
        </w:rPr>
        <w:t xml:space="preserve"> </w:t>
      </w:r>
      <w:r w:rsidR="001E09C2">
        <w:rPr>
          <w:sz w:val="28"/>
          <w:szCs w:val="28"/>
        </w:rPr>
        <w:t>оформления</w:t>
      </w:r>
      <w:r w:rsidR="0046754B" w:rsidRPr="00A41747">
        <w:rPr>
          <w:sz w:val="28"/>
          <w:szCs w:val="28"/>
        </w:rPr>
        <w:t xml:space="preserve"> упаковки. </w:t>
      </w:r>
      <w:r w:rsidR="00A862E0">
        <w:rPr>
          <w:sz w:val="28"/>
          <w:szCs w:val="28"/>
        </w:rPr>
        <w:t xml:space="preserve">В русле современных тенденций стали востребованными </w:t>
      </w:r>
      <w:r w:rsidR="0046754B" w:rsidRPr="00A41747">
        <w:rPr>
          <w:sz w:val="28"/>
          <w:szCs w:val="28"/>
        </w:rPr>
        <w:t xml:space="preserve">яркие цвета и </w:t>
      </w:r>
      <w:r w:rsidR="001E09C2">
        <w:rPr>
          <w:sz w:val="28"/>
          <w:szCs w:val="28"/>
        </w:rPr>
        <w:t>красочные метафоры</w:t>
      </w:r>
      <w:r w:rsidR="0046754B" w:rsidRPr="00A41747">
        <w:rPr>
          <w:sz w:val="28"/>
          <w:szCs w:val="28"/>
        </w:rPr>
        <w:t xml:space="preserve">. </w:t>
      </w:r>
      <w:r w:rsidR="00A862E0">
        <w:rPr>
          <w:sz w:val="28"/>
          <w:szCs w:val="28"/>
        </w:rPr>
        <w:t xml:space="preserve">Порой </w:t>
      </w:r>
      <w:r w:rsidR="0046754B" w:rsidRPr="00A41747">
        <w:rPr>
          <w:sz w:val="28"/>
          <w:szCs w:val="28"/>
        </w:rPr>
        <w:t>потребител</w:t>
      </w:r>
      <w:r w:rsidR="00A862E0">
        <w:rPr>
          <w:sz w:val="28"/>
          <w:szCs w:val="28"/>
        </w:rPr>
        <w:t xml:space="preserve">ь не может </w:t>
      </w:r>
      <w:r w:rsidR="00F76029">
        <w:rPr>
          <w:sz w:val="28"/>
          <w:szCs w:val="28"/>
        </w:rPr>
        <w:t>отчетливо</w:t>
      </w:r>
      <w:r w:rsidR="00A862E0">
        <w:rPr>
          <w:sz w:val="28"/>
          <w:szCs w:val="28"/>
        </w:rPr>
        <w:t xml:space="preserve"> </w:t>
      </w:r>
      <w:r w:rsidR="00F76029">
        <w:rPr>
          <w:sz w:val="28"/>
          <w:szCs w:val="28"/>
        </w:rPr>
        <w:t xml:space="preserve">вспомнить название </w:t>
      </w:r>
      <w:r w:rsidR="00A862E0">
        <w:rPr>
          <w:sz w:val="28"/>
          <w:szCs w:val="28"/>
        </w:rPr>
        <w:t>продукт</w:t>
      </w:r>
      <w:r w:rsidR="00F76029">
        <w:rPr>
          <w:sz w:val="28"/>
          <w:szCs w:val="28"/>
        </w:rPr>
        <w:t>а</w:t>
      </w:r>
      <w:r w:rsidR="00A862E0">
        <w:rPr>
          <w:sz w:val="28"/>
          <w:szCs w:val="28"/>
        </w:rPr>
        <w:t>,</w:t>
      </w:r>
      <w:r w:rsidR="0046754B" w:rsidRPr="00A41747">
        <w:rPr>
          <w:sz w:val="28"/>
          <w:szCs w:val="28"/>
        </w:rPr>
        <w:t xml:space="preserve"> </w:t>
      </w:r>
      <w:r w:rsidR="00F76029">
        <w:rPr>
          <w:sz w:val="28"/>
          <w:szCs w:val="28"/>
        </w:rPr>
        <w:t xml:space="preserve">помня при этом, </w:t>
      </w:r>
      <w:r w:rsidR="00A862E0">
        <w:rPr>
          <w:sz w:val="28"/>
          <w:szCs w:val="28"/>
        </w:rPr>
        <w:t xml:space="preserve">что </w:t>
      </w:r>
      <w:r w:rsidR="00F76029">
        <w:rPr>
          <w:sz w:val="28"/>
          <w:szCs w:val="28"/>
        </w:rPr>
        <w:t>товар</w:t>
      </w:r>
      <w:r w:rsidR="0046754B" w:rsidRPr="00A41747">
        <w:rPr>
          <w:sz w:val="28"/>
          <w:szCs w:val="28"/>
        </w:rPr>
        <w:t xml:space="preserve"> </w:t>
      </w:r>
      <w:r w:rsidR="00A862E0">
        <w:rPr>
          <w:sz w:val="28"/>
          <w:szCs w:val="28"/>
        </w:rPr>
        <w:t>находился</w:t>
      </w:r>
      <w:r w:rsidR="0046754B" w:rsidRPr="00A41747">
        <w:rPr>
          <w:sz w:val="28"/>
          <w:szCs w:val="28"/>
        </w:rPr>
        <w:t xml:space="preserve"> в </w:t>
      </w:r>
      <w:r w:rsidR="00F76029">
        <w:rPr>
          <w:sz w:val="28"/>
          <w:szCs w:val="28"/>
        </w:rPr>
        <w:t>упаковке</w:t>
      </w:r>
      <w:r w:rsidR="0046754B" w:rsidRPr="00A41747">
        <w:rPr>
          <w:sz w:val="28"/>
          <w:szCs w:val="28"/>
        </w:rPr>
        <w:t xml:space="preserve"> </w:t>
      </w:r>
      <w:r w:rsidR="00F76029">
        <w:rPr>
          <w:sz w:val="28"/>
          <w:szCs w:val="28"/>
        </w:rPr>
        <w:t>определенного</w:t>
      </w:r>
      <w:r w:rsidR="0046754B" w:rsidRPr="00A41747">
        <w:rPr>
          <w:sz w:val="28"/>
          <w:szCs w:val="28"/>
        </w:rPr>
        <w:t xml:space="preserve"> цвета.</w:t>
      </w:r>
    </w:p>
    <w:p w:rsidR="0046754B" w:rsidRPr="00A41747" w:rsidRDefault="0046754B" w:rsidP="00DA2B48">
      <w:pPr>
        <w:pStyle w:val="Default"/>
        <w:spacing w:line="360" w:lineRule="auto"/>
        <w:ind w:firstLine="851"/>
        <w:jc w:val="both"/>
        <w:rPr>
          <w:sz w:val="28"/>
          <w:szCs w:val="28"/>
        </w:rPr>
      </w:pPr>
      <w:proofErr w:type="spellStart"/>
      <w:r w:rsidRPr="00730CEC">
        <w:rPr>
          <w:sz w:val="28"/>
          <w:szCs w:val="28"/>
        </w:rPr>
        <w:t>Винтаж</w:t>
      </w:r>
      <w:proofErr w:type="spellEnd"/>
      <w:r w:rsidRPr="00730CEC">
        <w:rPr>
          <w:sz w:val="28"/>
          <w:szCs w:val="28"/>
        </w:rPr>
        <w:t>.</w:t>
      </w:r>
      <w:r w:rsidRPr="00A41747">
        <w:rPr>
          <w:sz w:val="28"/>
          <w:szCs w:val="28"/>
        </w:rPr>
        <w:t> </w:t>
      </w:r>
      <w:r w:rsidR="007140E1">
        <w:rPr>
          <w:sz w:val="28"/>
          <w:szCs w:val="28"/>
        </w:rPr>
        <w:t>Ретро дизайн сохраняет свою популярность</w:t>
      </w:r>
      <w:r w:rsidRPr="00A41747">
        <w:rPr>
          <w:sz w:val="28"/>
          <w:szCs w:val="28"/>
        </w:rPr>
        <w:t xml:space="preserve"> уже </w:t>
      </w:r>
      <w:r w:rsidR="007140E1">
        <w:rPr>
          <w:sz w:val="28"/>
          <w:szCs w:val="28"/>
        </w:rPr>
        <w:t>долгие</w:t>
      </w:r>
      <w:r w:rsidRPr="00A41747">
        <w:rPr>
          <w:sz w:val="28"/>
          <w:szCs w:val="28"/>
        </w:rPr>
        <w:t xml:space="preserve"> годы. </w:t>
      </w:r>
      <w:proofErr w:type="spellStart"/>
      <w:r w:rsidR="007140E1">
        <w:rPr>
          <w:sz w:val="28"/>
          <w:szCs w:val="28"/>
        </w:rPr>
        <w:t>Винтажные</w:t>
      </w:r>
      <w:proofErr w:type="spellEnd"/>
      <w:r w:rsidR="007140E1">
        <w:rPr>
          <w:sz w:val="28"/>
          <w:szCs w:val="28"/>
        </w:rPr>
        <w:t xml:space="preserve"> мотивы находят свой отклик</w:t>
      </w:r>
      <w:r w:rsidRPr="00A41747">
        <w:rPr>
          <w:sz w:val="28"/>
          <w:szCs w:val="28"/>
        </w:rPr>
        <w:t xml:space="preserve"> </w:t>
      </w:r>
      <w:r w:rsidR="007140E1">
        <w:rPr>
          <w:sz w:val="28"/>
          <w:szCs w:val="28"/>
        </w:rPr>
        <w:t>у</w:t>
      </w:r>
      <w:r w:rsidRPr="00A41747">
        <w:rPr>
          <w:sz w:val="28"/>
          <w:szCs w:val="28"/>
        </w:rPr>
        <w:t xml:space="preserve"> старшего поколения</w:t>
      </w:r>
      <w:r w:rsidR="007140E1">
        <w:rPr>
          <w:sz w:val="28"/>
          <w:szCs w:val="28"/>
        </w:rPr>
        <w:t xml:space="preserve">, возвращая </w:t>
      </w:r>
      <w:r w:rsidR="003334EF">
        <w:rPr>
          <w:sz w:val="28"/>
          <w:szCs w:val="28"/>
        </w:rPr>
        <w:t>его</w:t>
      </w:r>
      <w:r w:rsidRPr="00A41747">
        <w:rPr>
          <w:sz w:val="28"/>
          <w:szCs w:val="28"/>
        </w:rPr>
        <w:t xml:space="preserve"> во времена молодости. </w:t>
      </w:r>
      <w:r w:rsidR="007140E1">
        <w:rPr>
          <w:sz w:val="28"/>
          <w:szCs w:val="28"/>
        </w:rPr>
        <w:t xml:space="preserve">Что касается </w:t>
      </w:r>
      <w:r w:rsidR="003334EF">
        <w:rPr>
          <w:sz w:val="28"/>
          <w:szCs w:val="28"/>
        </w:rPr>
        <w:t>молодой поросли</w:t>
      </w:r>
      <w:r w:rsidR="007140E1">
        <w:rPr>
          <w:sz w:val="28"/>
          <w:szCs w:val="28"/>
        </w:rPr>
        <w:t>, то у не</w:t>
      </w:r>
      <w:r w:rsidR="003334EF">
        <w:rPr>
          <w:sz w:val="28"/>
          <w:szCs w:val="28"/>
        </w:rPr>
        <w:t>е</w:t>
      </w:r>
      <w:r w:rsidR="007140E1">
        <w:rPr>
          <w:sz w:val="28"/>
          <w:szCs w:val="28"/>
        </w:rPr>
        <w:t xml:space="preserve"> </w:t>
      </w:r>
      <w:proofErr w:type="gramStart"/>
      <w:r w:rsidR="007140E1">
        <w:rPr>
          <w:sz w:val="28"/>
          <w:szCs w:val="28"/>
        </w:rPr>
        <w:t>появляется возможность соприкоснутся</w:t>
      </w:r>
      <w:proofErr w:type="gramEnd"/>
      <w:r w:rsidR="007140E1">
        <w:rPr>
          <w:sz w:val="28"/>
          <w:szCs w:val="28"/>
        </w:rPr>
        <w:t xml:space="preserve"> с </w:t>
      </w:r>
      <w:r w:rsidR="003334EF">
        <w:rPr>
          <w:sz w:val="28"/>
          <w:szCs w:val="28"/>
        </w:rPr>
        <w:t xml:space="preserve">ушедшей </w:t>
      </w:r>
      <w:r w:rsidR="007140E1">
        <w:rPr>
          <w:sz w:val="28"/>
          <w:szCs w:val="28"/>
        </w:rPr>
        <w:t xml:space="preserve">эпохой. </w:t>
      </w:r>
    </w:p>
    <w:p w:rsidR="0046754B" w:rsidRPr="00A41747" w:rsidRDefault="0046754B" w:rsidP="00DA2B48">
      <w:pPr>
        <w:pStyle w:val="Default"/>
        <w:spacing w:line="360" w:lineRule="auto"/>
        <w:ind w:firstLine="851"/>
        <w:jc w:val="both"/>
        <w:rPr>
          <w:sz w:val="28"/>
          <w:szCs w:val="28"/>
        </w:rPr>
      </w:pPr>
      <w:r w:rsidRPr="00730CEC">
        <w:rPr>
          <w:sz w:val="28"/>
          <w:szCs w:val="28"/>
        </w:rPr>
        <w:t>Иллюстрации.</w:t>
      </w:r>
      <w:r w:rsidR="006514B8">
        <w:rPr>
          <w:sz w:val="28"/>
          <w:szCs w:val="28"/>
        </w:rPr>
        <w:t xml:space="preserve"> Часто в дизайне упаковки используют иллюстрацию, поскольку только она может сделать </w:t>
      </w:r>
      <w:proofErr w:type="gramStart"/>
      <w:r w:rsidR="006514B8">
        <w:rPr>
          <w:sz w:val="28"/>
          <w:szCs w:val="28"/>
        </w:rPr>
        <w:t>невозможное</w:t>
      </w:r>
      <w:proofErr w:type="gramEnd"/>
      <w:r w:rsidR="006514B8">
        <w:rPr>
          <w:sz w:val="28"/>
          <w:szCs w:val="28"/>
        </w:rPr>
        <w:t xml:space="preserve"> для товара, а именно </w:t>
      </w:r>
      <w:r w:rsidR="006514B8">
        <w:rPr>
          <w:sz w:val="28"/>
          <w:szCs w:val="28"/>
        </w:rPr>
        <w:lastRenderedPageBreak/>
        <w:t xml:space="preserve">«зацепить» потребителя своей  </w:t>
      </w:r>
      <w:r w:rsidR="00506283">
        <w:rPr>
          <w:sz w:val="28"/>
          <w:szCs w:val="28"/>
        </w:rPr>
        <w:t>невероятной самобытностью, выделив продукт из ряда ему подобных. Причем это относится и к упаковке премиального класса, и к продукту дешевого ценового сегмента. Иллюстрации все возрасты покорны, ее любят как дети, так и взрослые.</w:t>
      </w:r>
    </w:p>
    <w:p w:rsidR="0046754B" w:rsidRPr="00A41747" w:rsidRDefault="0046754B" w:rsidP="00DA2B48">
      <w:pPr>
        <w:pStyle w:val="Default"/>
        <w:spacing w:line="360" w:lineRule="auto"/>
        <w:ind w:firstLine="851"/>
        <w:jc w:val="both"/>
        <w:rPr>
          <w:sz w:val="28"/>
          <w:szCs w:val="28"/>
        </w:rPr>
      </w:pPr>
      <w:r w:rsidRPr="00730CEC">
        <w:rPr>
          <w:sz w:val="28"/>
          <w:szCs w:val="28"/>
        </w:rPr>
        <w:t>Смотровые окна.</w:t>
      </w:r>
      <w:r w:rsidRPr="00A41747">
        <w:rPr>
          <w:sz w:val="28"/>
          <w:szCs w:val="28"/>
        </w:rPr>
        <w:t xml:space="preserve"> </w:t>
      </w:r>
      <w:r w:rsidR="00F9078A">
        <w:rPr>
          <w:sz w:val="28"/>
          <w:szCs w:val="28"/>
        </w:rPr>
        <w:t xml:space="preserve">Обычная упаковка не показывает, что находится у нее внутри, и это не нраву многим потребителям. </w:t>
      </w:r>
      <w:r w:rsidRPr="00A41747">
        <w:rPr>
          <w:sz w:val="28"/>
          <w:szCs w:val="28"/>
        </w:rPr>
        <w:t xml:space="preserve">Они хотят </w:t>
      </w:r>
      <w:r w:rsidR="00D62DF2">
        <w:rPr>
          <w:sz w:val="28"/>
          <w:szCs w:val="28"/>
        </w:rPr>
        <w:t>оставить смутные сомнения</w:t>
      </w:r>
      <w:r w:rsidR="00901141">
        <w:rPr>
          <w:sz w:val="28"/>
          <w:szCs w:val="28"/>
        </w:rPr>
        <w:t xml:space="preserve"> и </w:t>
      </w:r>
      <w:r w:rsidR="00F9078A">
        <w:rPr>
          <w:sz w:val="28"/>
          <w:szCs w:val="28"/>
        </w:rPr>
        <w:t xml:space="preserve">составить собственное представление о товаре, увидев его </w:t>
      </w:r>
      <w:r w:rsidR="00D62DF2">
        <w:rPr>
          <w:sz w:val="28"/>
          <w:szCs w:val="28"/>
        </w:rPr>
        <w:t>«вживую»</w:t>
      </w:r>
      <w:r w:rsidRPr="00A41747">
        <w:rPr>
          <w:sz w:val="28"/>
          <w:szCs w:val="28"/>
        </w:rPr>
        <w:t xml:space="preserve">. </w:t>
      </w:r>
      <w:r w:rsidR="00F9078A">
        <w:rPr>
          <w:sz w:val="28"/>
          <w:szCs w:val="28"/>
        </w:rPr>
        <w:t xml:space="preserve">По этой причине большой популярностью </w:t>
      </w:r>
      <w:r w:rsidRPr="00A41747">
        <w:rPr>
          <w:sz w:val="28"/>
          <w:szCs w:val="28"/>
        </w:rPr>
        <w:t>пользуется упаковк</w:t>
      </w:r>
      <w:r w:rsidR="00D62DF2">
        <w:rPr>
          <w:sz w:val="28"/>
          <w:szCs w:val="28"/>
        </w:rPr>
        <w:t xml:space="preserve">а </w:t>
      </w:r>
      <w:r w:rsidRPr="00A41747">
        <w:rPr>
          <w:sz w:val="28"/>
          <w:szCs w:val="28"/>
        </w:rPr>
        <w:t>с</w:t>
      </w:r>
      <w:r w:rsidR="00D62DF2">
        <w:rPr>
          <w:sz w:val="28"/>
          <w:szCs w:val="28"/>
        </w:rPr>
        <w:t xml:space="preserve"> использованием</w:t>
      </w:r>
      <w:r w:rsidRPr="00A41747">
        <w:rPr>
          <w:sz w:val="28"/>
          <w:szCs w:val="28"/>
        </w:rPr>
        <w:t xml:space="preserve"> смотровы</w:t>
      </w:r>
      <w:r w:rsidR="00D62DF2">
        <w:rPr>
          <w:sz w:val="28"/>
          <w:szCs w:val="28"/>
        </w:rPr>
        <w:t>х окон</w:t>
      </w:r>
      <w:r w:rsidRPr="00A41747">
        <w:rPr>
          <w:sz w:val="28"/>
          <w:szCs w:val="28"/>
        </w:rPr>
        <w:t xml:space="preserve">. </w:t>
      </w:r>
      <w:r w:rsidR="00D62DF2">
        <w:rPr>
          <w:sz w:val="28"/>
          <w:szCs w:val="28"/>
        </w:rPr>
        <w:t xml:space="preserve">В этом случае </w:t>
      </w:r>
      <w:r w:rsidRPr="00A41747">
        <w:rPr>
          <w:sz w:val="28"/>
          <w:szCs w:val="28"/>
        </w:rPr>
        <w:t xml:space="preserve">покупатель </w:t>
      </w:r>
      <w:r w:rsidR="00D62DF2">
        <w:rPr>
          <w:sz w:val="28"/>
          <w:szCs w:val="28"/>
        </w:rPr>
        <w:t>сам может убедиться в</w:t>
      </w:r>
      <w:r w:rsidRPr="00A41747">
        <w:rPr>
          <w:sz w:val="28"/>
          <w:szCs w:val="28"/>
        </w:rPr>
        <w:t xml:space="preserve"> содержим</w:t>
      </w:r>
      <w:r w:rsidR="00D62DF2">
        <w:rPr>
          <w:sz w:val="28"/>
          <w:szCs w:val="28"/>
        </w:rPr>
        <w:t xml:space="preserve">ом </w:t>
      </w:r>
      <w:r w:rsidRPr="00A41747">
        <w:rPr>
          <w:sz w:val="28"/>
          <w:szCs w:val="28"/>
        </w:rPr>
        <w:t xml:space="preserve">упаковки и </w:t>
      </w:r>
      <w:r w:rsidR="00D62DF2">
        <w:rPr>
          <w:sz w:val="28"/>
          <w:szCs w:val="28"/>
        </w:rPr>
        <w:t>сделать вывод о</w:t>
      </w:r>
      <w:r w:rsidRPr="00A41747">
        <w:rPr>
          <w:sz w:val="28"/>
          <w:szCs w:val="28"/>
        </w:rPr>
        <w:t xml:space="preserve"> качестве продукта.</w:t>
      </w:r>
    </w:p>
    <w:p w:rsidR="0046754B" w:rsidRPr="00A41747" w:rsidRDefault="0046754B" w:rsidP="00DA2B48">
      <w:pPr>
        <w:pStyle w:val="Default"/>
        <w:spacing w:line="360" w:lineRule="auto"/>
        <w:ind w:firstLine="851"/>
        <w:jc w:val="both"/>
        <w:rPr>
          <w:sz w:val="28"/>
          <w:szCs w:val="28"/>
        </w:rPr>
      </w:pPr>
      <w:r w:rsidRPr="00730CEC">
        <w:rPr>
          <w:sz w:val="28"/>
          <w:szCs w:val="28"/>
        </w:rPr>
        <w:t>Минимализм.</w:t>
      </w:r>
      <w:r w:rsidRPr="00A41747">
        <w:rPr>
          <w:sz w:val="28"/>
          <w:szCs w:val="28"/>
        </w:rPr>
        <w:t xml:space="preserve"> </w:t>
      </w:r>
      <w:r w:rsidR="00AA09F0">
        <w:rPr>
          <w:sz w:val="28"/>
          <w:szCs w:val="28"/>
        </w:rPr>
        <w:t>В</w:t>
      </w:r>
      <w:r w:rsidRPr="00A41747">
        <w:rPr>
          <w:sz w:val="28"/>
          <w:szCs w:val="28"/>
        </w:rPr>
        <w:t xml:space="preserve"> </w:t>
      </w:r>
      <w:proofErr w:type="spellStart"/>
      <w:r w:rsidRPr="00A41747">
        <w:rPr>
          <w:sz w:val="28"/>
          <w:szCs w:val="28"/>
        </w:rPr>
        <w:t>минималистичной</w:t>
      </w:r>
      <w:proofErr w:type="spellEnd"/>
      <w:r w:rsidRPr="00A41747">
        <w:rPr>
          <w:sz w:val="28"/>
          <w:szCs w:val="28"/>
        </w:rPr>
        <w:t xml:space="preserve"> упаковк</w:t>
      </w:r>
      <w:r w:rsidR="00AA09F0">
        <w:rPr>
          <w:sz w:val="28"/>
          <w:szCs w:val="28"/>
        </w:rPr>
        <w:t>е</w:t>
      </w:r>
      <w:r w:rsidRPr="00A41747">
        <w:rPr>
          <w:sz w:val="28"/>
          <w:szCs w:val="28"/>
        </w:rPr>
        <w:t xml:space="preserve"> все несущественное отбрасывается и раскрывается сущность объекта, </w:t>
      </w:r>
      <w:r w:rsidR="00AA09F0">
        <w:rPr>
          <w:sz w:val="28"/>
          <w:szCs w:val="28"/>
        </w:rPr>
        <w:t xml:space="preserve">которая </w:t>
      </w:r>
      <w:r w:rsidRPr="00A41747">
        <w:rPr>
          <w:sz w:val="28"/>
          <w:szCs w:val="28"/>
        </w:rPr>
        <w:t xml:space="preserve">позволяет </w:t>
      </w:r>
      <w:r w:rsidR="00AA09F0">
        <w:rPr>
          <w:sz w:val="28"/>
          <w:szCs w:val="28"/>
        </w:rPr>
        <w:t xml:space="preserve">по-настоящему сиять </w:t>
      </w:r>
      <w:r w:rsidRPr="00A41747">
        <w:rPr>
          <w:sz w:val="28"/>
          <w:szCs w:val="28"/>
        </w:rPr>
        <w:t xml:space="preserve">таким элементам, как цвет и </w:t>
      </w:r>
      <w:proofErr w:type="spellStart"/>
      <w:r w:rsidRPr="00A41747">
        <w:rPr>
          <w:sz w:val="28"/>
          <w:szCs w:val="28"/>
        </w:rPr>
        <w:t>типографика</w:t>
      </w:r>
      <w:proofErr w:type="spellEnd"/>
      <w:r w:rsidRPr="00A41747">
        <w:rPr>
          <w:sz w:val="28"/>
          <w:szCs w:val="28"/>
        </w:rPr>
        <w:t>. Сокращение до сути сущности чего-либо всегда б</w:t>
      </w:r>
      <w:r w:rsidR="00AA09F0">
        <w:rPr>
          <w:sz w:val="28"/>
          <w:szCs w:val="28"/>
        </w:rPr>
        <w:t>ывает</w:t>
      </w:r>
      <w:r w:rsidRPr="00A41747">
        <w:rPr>
          <w:sz w:val="28"/>
          <w:szCs w:val="28"/>
        </w:rPr>
        <w:t xml:space="preserve"> сложным, но </w:t>
      </w:r>
      <w:r w:rsidR="00AA09F0">
        <w:rPr>
          <w:sz w:val="28"/>
          <w:szCs w:val="28"/>
        </w:rPr>
        <w:t>оно позволяет</w:t>
      </w:r>
      <w:r w:rsidRPr="00A41747">
        <w:rPr>
          <w:sz w:val="28"/>
          <w:szCs w:val="28"/>
        </w:rPr>
        <w:t xml:space="preserve"> говорит</w:t>
      </w:r>
      <w:r w:rsidR="00AA09F0">
        <w:rPr>
          <w:sz w:val="28"/>
          <w:szCs w:val="28"/>
        </w:rPr>
        <w:t>ь</w:t>
      </w:r>
      <w:r w:rsidRPr="00A41747">
        <w:rPr>
          <w:sz w:val="28"/>
          <w:szCs w:val="28"/>
        </w:rPr>
        <w:t xml:space="preserve"> с </w:t>
      </w:r>
      <w:r w:rsidR="00AA09F0">
        <w:rPr>
          <w:sz w:val="28"/>
          <w:szCs w:val="28"/>
        </w:rPr>
        <w:t>представителями</w:t>
      </w:r>
      <w:r w:rsidRPr="00A41747">
        <w:rPr>
          <w:sz w:val="28"/>
          <w:szCs w:val="28"/>
        </w:rPr>
        <w:t xml:space="preserve"> всех слоев общества через функциональность, простые формы, передавая их основной смысл.</w:t>
      </w:r>
    </w:p>
    <w:p w:rsidR="0046754B" w:rsidRPr="00A41747" w:rsidRDefault="0046754B" w:rsidP="00DA2B48">
      <w:pPr>
        <w:pStyle w:val="Default"/>
        <w:spacing w:line="360" w:lineRule="auto"/>
        <w:ind w:firstLine="851"/>
        <w:jc w:val="both"/>
        <w:rPr>
          <w:sz w:val="28"/>
          <w:szCs w:val="28"/>
        </w:rPr>
      </w:pPr>
      <w:r w:rsidRPr="00730CEC">
        <w:rPr>
          <w:sz w:val="28"/>
          <w:szCs w:val="28"/>
        </w:rPr>
        <w:t>Максимализм.</w:t>
      </w:r>
      <w:r w:rsidRPr="00A41747">
        <w:rPr>
          <w:sz w:val="28"/>
          <w:szCs w:val="28"/>
        </w:rPr>
        <w:t xml:space="preserve"> </w:t>
      </w:r>
      <w:r w:rsidR="00901141">
        <w:rPr>
          <w:sz w:val="28"/>
          <w:szCs w:val="28"/>
        </w:rPr>
        <w:t>В отличие от всепроникающего</w:t>
      </w:r>
      <w:r w:rsidRPr="00A41747">
        <w:rPr>
          <w:sz w:val="28"/>
          <w:szCs w:val="28"/>
        </w:rPr>
        <w:t xml:space="preserve"> минимализм</w:t>
      </w:r>
      <w:r w:rsidR="00901141">
        <w:rPr>
          <w:sz w:val="28"/>
          <w:szCs w:val="28"/>
        </w:rPr>
        <w:t>а</w:t>
      </w:r>
      <w:r w:rsidRPr="00A41747">
        <w:rPr>
          <w:sz w:val="28"/>
          <w:szCs w:val="28"/>
        </w:rPr>
        <w:t xml:space="preserve"> </w:t>
      </w:r>
      <w:r w:rsidR="00901141">
        <w:rPr>
          <w:sz w:val="28"/>
          <w:szCs w:val="28"/>
        </w:rPr>
        <w:t>максималистический</w:t>
      </w:r>
      <w:r w:rsidRPr="00A41747">
        <w:rPr>
          <w:sz w:val="28"/>
          <w:szCs w:val="28"/>
        </w:rPr>
        <w:t xml:space="preserve"> дизайн</w:t>
      </w:r>
      <w:r w:rsidR="00901141">
        <w:rPr>
          <w:sz w:val="28"/>
          <w:szCs w:val="28"/>
        </w:rPr>
        <w:t xml:space="preserve"> </w:t>
      </w:r>
      <w:r w:rsidR="00073089">
        <w:rPr>
          <w:sz w:val="28"/>
          <w:szCs w:val="28"/>
        </w:rPr>
        <w:t>все пространство заполняет собой – обилием информации</w:t>
      </w:r>
      <w:r w:rsidRPr="00A41747">
        <w:rPr>
          <w:sz w:val="28"/>
          <w:szCs w:val="28"/>
        </w:rPr>
        <w:t xml:space="preserve">, </w:t>
      </w:r>
      <w:r w:rsidR="00073089">
        <w:rPr>
          <w:sz w:val="28"/>
          <w:szCs w:val="28"/>
        </w:rPr>
        <w:t xml:space="preserve">максимальным использованием </w:t>
      </w:r>
      <w:r w:rsidRPr="00A41747">
        <w:rPr>
          <w:sz w:val="28"/>
          <w:szCs w:val="28"/>
        </w:rPr>
        <w:t>цвет</w:t>
      </w:r>
      <w:r w:rsidR="00073089">
        <w:rPr>
          <w:sz w:val="28"/>
          <w:szCs w:val="28"/>
        </w:rPr>
        <w:t>а,</w:t>
      </w:r>
      <w:r w:rsidRPr="00A41747">
        <w:rPr>
          <w:sz w:val="28"/>
          <w:szCs w:val="28"/>
        </w:rPr>
        <w:t xml:space="preserve"> </w:t>
      </w:r>
      <w:r w:rsidR="00073089">
        <w:rPr>
          <w:sz w:val="28"/>
          <w:szCs w:val="28"/>
        </w:rPr>
        <w:t xml:space="preserve">эклектичной </w:t>
      </w:r>
      <w:r w:rsidRPr="00A41747">
        <w:rPr>
          <w:sz w:val="28"/>
          <w:szCs w:val="28"/>
        </w:rPr>
        <w:t>типографикой</w:t>
      </w:r>
      <w:r w:rsidR="00073089">
        <w:rPr>
          <w:sz w:val="28"/>
          <w:szCs w:val="28"/>
        </w:rPr>
        <w:t xml:space="preserve"> и фантасмагоричной иллюстрацией</w:t>
      </w:r>
      <w:r w:rsidRPr="00A41747">
        <w:rPr>
          <w:sz w:val="28"/>
          <w:szCs w:val="28"/>
        </w:rPr>
        <w:t xml:space="preserve">. </w:t>
      </w:r>
      <w:r w:rsidR="000756E1">
        <w:rPr>
          <w:sz w:val="28"/>
          <w:szCs w:val="28"/>
        </w:rPr>
        <w:t xml:space="preserve">Подоплека </w:t>
      </w:r>
      <w:r w:rsidRPr="00A41747">
        <w:rPr>
          <w:sz w:val="28"/>
          <w:szCs w:val="28"/>
        </w:rPr>
        <w:t xml:space="preserve">этого </w:t>
      </w:r>
      <w:r w:rsidR="000756E1">
        <w:rPr>
          <w:sz w:val="28"/>
          <w:szCs w:val="28"/>
        </w:rPr>
        <w:t>явления крайне банальна</w:t>
      </w:r>
      <w:r w:rsidRPr="00A41747">
        <w:rPr>
          <w:sz w:val="28"/>
          <w:szCs w:val="28"/>
        </w:rPr>
        <w:t xml:space="preserve"> — </w:t>
      </w:r>
      <w:r w:rsidR="000756E1">
        <w:rPr>
          <w:sz w:val="28"/>
          <w:szCs w:val="28"/>
        </w:rPr>
        <w:t>возможность</w:t>
      </w:r>
      <w:r w:rsidRPr="00A41747">
        <w:rPr>
          <w:sz w:val="28"/>
          <w:szCs w:val="28"/>
        </w:rPr>
        <w:t xml:space="preserve"> выделиться </w:t>
      </w:r>
      <w:r w:rsidR="000756E1">
        <w:rPr>
          <w:sz w:val="28"/>
          <w:szCs w:val="28"/>
        </w:rPr>
        <w:t>на фоне себе подобных</w:t>
      </w:r>
      <w:r w:rsidRPr="00A41747">
        <w:rPr>
          <w:sz w:val="28"/>
          <w:szCs w:val="28"/>
        </w:rPr>
        <w:t xml:space="preserve">. </w:t>
      </w:r>
      <w:r w:rsidR="000756E1">
        <w:rPr>
          <w:sz w:val="28"/>
          <w:szCs w:val="28"/>
        </w:rPr>
        <w:t>При всем визуальном шуме максимализма</w:t>
      </w:r>
      <w:r w:rsidR="00B16803">
        <w:rPr>
          <w:sz w:val="28"/>
          <w:szCs w:val="28"/>
        </w:rPr>
        <w:t xml:space="preserve"> необходимо, чтобы торговая марка и название продукта четко дистанцировались от всего остального</w:t>
      </w:r>
      <w:r w:rsidRPr="00A41747">
        <w:rPr>
          <w:sz w:val="28"/>
          <w:szCs w:val="28"/>
        </w:rPr>
        <w:t>.</w:t>
      </w:r>
    </w:p>
    <w:p w:rsidR="0046754B" w:rsidRPr="00A41747" w:rsidRDefault="0046754B" w:rsidP="00DA2B48">
      <w:pPr>
        <w:pStyle w:val="Default"/>
        <w:spacing w:line="360" w:lineRule="auto"/>
        <w:ind w:firstLine="851"/>
        <w:jc w:val="both"/>
        <w:rPr>
          <w:sz w:val="28"/>
          <w:szCs w:val="28"/>
        </w:rPr>
      </w:pPr>
      <w:r w:rsidRPr="00730CEC">
        <w:rPr>
          <w:sz w:val="28"/>
          <w:szCs w:val="28"/>
        </w:rPr>
        <w:t>Причудливая легкомысленность.</w:t>
      </w:r>
      <w:r w:rsidRPr="00A41747">
        <w:rPr>
          <w:sz w:val="28"/>
          <w:szCs w:val="28"/>
        </w:rPr>
        <w:t xml:space="preserve"> Простой и бездушный дизайн упаковки вряд ли привлечет внимание покупателя. Чуточку юмора и ветрености в дизайне упаковки расположат потребителя к последующе</w:t>
      </w:r>
      <w:r w:rsidR="00E61855">
        <w:rPr>
          <w:sz w:val="28"/>
          <w:szCs w:val="28"/>
        </w:rPr>
        <w:t>му знакомству с продуктом. Чудна</w:t>
      </w:r>
      <w:r w:rsidRPr="00A41747">
        <w:rPr>
          <w:sz w:val="28"/>
          <w:szCs w:val="28"/>
        </w:rPr>
        <w:t>я упаковка может привл</w:t>
      </w:r>
      <w:r w:rsidR="00E61855">
        <w:rPr>
          <w:sz w:val="28"/>
          <w:szCs w:val="28"/>
        </w:rPr>
        <w:t>ечь к себе внимание даже циника</w:t>
      </w:r>
      <w:r w:rsidRPr="00A41747">
        <w:rPr>
          <w:sz w:val="28"/>
          <w:szCs w:val="28"/>
        </w:rPr>
        <w:t xml:space="preserve"> и предложить ему разнообразные ощущения.</w:t>
      </w:r>
    </w:p>
    <w:p w:rsidR="0046754B" w:rsidRDefault="0046754B" w:rsidP="00DA2B48">
      <w:pPr>
        <w:pStyle w:val="Default"/>
        <w:spacing w:line="360" w:lineRule="auto"/>
        <w:ind w:firstLine="851"/>
        <w:jc w:val="both"/>
        <w:rPr>
          <w:sz w:val="28"/>
          <w:szCs w:val="28"/>
        </w:rPr>
      </w:pPr>
      <w:r w:rsidRPr="00730CEC">
        <w:rPr>
          <w:sz w:val="28"/>
          <w:szCs w:val="28"/>
        </w:rPr>
        <w:lastRenderedPageBreak/>
        <w:t>Диза</w:t>
      </w:r>
      <w:r w:rsidR="00B16803" w:rsidRPr="00730CEC">
        <w:rPr>
          <w:sz w:val="28"/>
          <w:szCs w:val="28"/>
        </w:rPr>
        <w:t>йн, приз</w:t>
      </w:r>
      <w:r w:rsidRPr="00730CEC">
        <w:rPr>
          <w:sz w:val="28"/>
          <w:szCs w:val="28"/>
        </w:rPr>
        <w:t>ва</w:t>
      </w:r>
      <w:r w:rsidR="00B16803" w:rsidRPr="00730CEC">
        <w:rPr>
          <w:sz w:val="28"/>
          <w:szCs w:val="28"/>
        </w:rPr>
        <w:t>нный</w:t>
      </w:r>
      <w:r w:rsidRPr="00730CEC">
        <w:rPr>
          <w:sz w:val="28"/>
          <w:szCs w:val="28"/>
        </w:rPr>
        <w:t xml:space="preserve"> постить.</w:t>
      </w:r>
      <w:r w:rsidRPr="00A41747">
        <w:rPr>
          <w:sz w:val="28"/>
          <w:szCs w:val="28"/>
        </w:rPr>
        <w:t> </w:t>
      </w:r>
      <w:r w:rsidR="00B16803">
        <w:rPr>
          <w:sz w:val="28"/>
          <w:szCs w:val="28"/>
        </w:rPr>
        <w:t xml:space="preserve">В нашем все </w:t>
      </w:r>
      <w:proofErr w:type="gramStart"/>
      <w:r w:rsidR="00B16803">
        <w:rPr>
          <w:sz w:val="28"/>
          <w:szCs w:val="28"/>
        </w:rPr>
        <w:t>более виртуальном</w:t>
      </w:r>
      <w:proofErr w:type="gramEnd"/>
      <w:r w:rsidR="00B16803">
        <w:rPr>
          <w:sz w:val="28"/>
          <w:szCs w:val="28"/>
        </w:rPr>
        <w:t xml:space="preserve"> мире, </w:t>
      </w:r>
      <w:r w:rsidRPr="00A41747">
        <w:rPr>
          <w:sz w:val="28"/>
          <w:szCs w:val="28"/>
        </w:rPr>
        <w:t xml:space="preserve">бренды </w:t>
      </w:r>
      <w:r w:rsidR="00B16803">
        <w:rPr>
          <w:sz w:val="28"/>
          <w:szCs w:val="28"/>
        </w:rPr>
        <w:t>соперничают за привлечение внимания</w:t>
      </w:r>
      <w:r w:rsidRPr="00A41747">
        <w:rPr>
          <w:sz w:val="28"/>
          <w:szCs w:val="28"/>
        </w:rPr>
        <w:t xml:space="preserve"> не </w:t>
      </w:r>
      <w:r w:rsidR="009D228F">
        <w:rPr>
          <w:sz w:val="28"/>
          <w:szCs w:val="28"/>
        </w:rPr>
        <w:t>столько</w:t>
      </w:r>
      <w:r w:rsidRPr="00A41747">
        <w:rPr>
          <w:sz w:val="28"/>
          <w:szCs w:val="28"/>
        </w:rPr>
        <w:t xml:space="preserve"> на полках</w:t>
      </w:r>
      <w:r w:rsidR="009D228F">
        <w:rPr>
          <w:sz w:val="28"/>
          <w:szCs w:val="28"/>
        </w:rPr>
        <w:t xml:space="preserve"> магазинов</w:t>
      </w:r>
      <w:r w:rsidRPr="00A41747">
        <w:rPr>
          <w:sz w:val="28"/>
          <w:szCs w:val="28"/>
        </w:rPr>
        <w:t xml:space="preserve">, </w:t>
      </w:r>
      <w:r w:rsidR="009D228F">
        <w:rPr>
          <w:sz w:val="28"/>
          <w:szCs w:val="28"/>
        </w:rPr>
        <w:t xml:space="preserve">сколько за право быть упомянутыми в социальных сетях или </w:t>
      </w:r>
      <w:r w:rsidRPr="00A41747">
        <w:rPr>
          <w:sz w:val="28"/>
          <w:szCs w:val="28"/>
        </w:rPr>
        <w:t xml:space="preserve">в </w:t>
      </w:r>
      <w:r w:rsidR="009D228F">
        <w:rPr>
          <w:sz w:val="28"/>
          <w:szCs w:val="28"/>
        </w:rPr>
        <w:t>новостийном блоке</w:t>
      </w:r>
      <w:r w:rsidRPr="00A41747">
        <w:rPr>
          <w:sz w:val="28"/>
          <w:szCs w:val="28"/>
        </w:rPr>
        <w:t xml:space="preserve">. Если </w:t>
      </w:r>
      <w:r w:rsidR="009D228F">
        <w:rPr>
          <w:sz w:val="28"/>
          <w:szCs w:val="28"/>
        </w:rPr>
        <w:t>покупатели</w:t>
      </w:r>
      <w:r w:rsidRPr="00A41747">
        <w:rPr>
          <w:sz w:val="28"/>
          <w:szCs w:val="28"/>
        </w:rPr>
        <w:t xml:space="preserve">, без </w:t>
      </w:r>
      <w:r w:rsidR="009D228F">
        <w:rPr>
          <w:sz w:val="28"/>
          <w:szCs w:val="28"/>
        </w:rPr>
        <w:t>какого-либо давления со стороны,</w:t>
      </w:r>
      <w:r w:rsidRPr="00A41747">
        <w:rPr>
          <w:sz w:val="28"/>
          <w:szCs w:val="28"/>
        </w:rPr>
        <w:t xml:space="preserve"> </w:t>
      </w:r>
      <w:r w:rsidR="009D228F">
        <w:rPr>
          <w:sz w:val="28"/>
          <w:szCs w:val="28"/>
        </w:rPr>
        <w:t>публикуют вашу упаковку в Instagram</w:t>
      </w:r>
      <w:r w:rsidRPr="00A41747">
        <w:rPr>
          <w:sz w:val="28"/>
          <w:szCs w:val="28"/>
        </w:rPr>
        <w:t xml:space="preserve"> – это </w:t>
      </w:r>
      <w:r w:rsidR="009D228F">
        <w:rPr>
          <w:sz w:val="28"/>
          <w:szCs w:val="28"/>
        </w:rPr>
        <w:t>несомненный успех</w:t>
      </w:r>
      <w:r w:rsidRPr="00A41747">
        <w:rPr>
          <w:sz w:val="28"/>
          <w:szCs w:val="28"/>
        </w:rPr>
        <w:t xml:space="preserve">. </w:t>
      </w:r>
      <w:r w:rsidR="009D228F">
        <w:rPr>
          <w:sz w:val="28"/>
          <w:szCs w:val="28"/>
        </w:rPr>
        <w:t>Зрелищный визуальный образ, оригинальность упаковки</w:t>
      </w:r>
      <w:r w:rsidRPr="00A41747">
        <w:rPr>
          <w:sz w:val="28"/>
          <w:szCs w:val="28"/>
        </w:rPr>
        <w:t xml:space="preserve">, </w:t>
      </w:r>
      <w:r w:rsidR="009D228F">
        <w:rPr>
          <w:sz w:val="28"/>
          <w:szCs w:val="28"/>
        </w:rPr>
        <w:t xml:space="preserve">способ </w:t>
      </w:r>
      <w:r w:rsidR="00415857">
        <w:rPr>
          <w:sz w:val="28"/>
          <w:szCs w:val="28"/>
        </w:rPr>
        <w:t>по</w:t>
      </w:r>
      <w:r w:rsidRPr="00A41747">
        <w:rPr>
          <w:sz w:val="28"/>
          <w:szCs w:val="28"/>
        </w:rPr>
        <w:t>тешит</w:t>
      </w:r>
      <w:r w:rsidR="009D228F">
        <w:rPr>
          <w:sz w:val="28"/>
          <w:szCs w:val="28"/>
        </w:rPr>
        <w:t>ь</w:t>
      </w:r>
      <w:r w:rsidRPr="00A41747">
        <w:rPr>
          <w:sz w:val="28"/>
          <w:szCs w:val="28"/>
        </w:rPr>
        <w:t xml:space="preserve"> эго покупателя или восхи</w:t>
      </w:r>
      <w:r w:rsidR="00415857">
        <w:rPr>
          <w:sz w:val="28"/>
          <w:szCs w:val="28"/>
        </w:rPr>
        <w:t>тить</w:t>
      </w:r>
      <w:r w:rsidRPr="00A41747">
        <w:rPr>
          <w:sz w:val="28"/>
          <w:szCs w:val="28"/>
        </w:rPr>
        <w:t xml:space="preserve"> </w:t>
      </w:r>
      <w:r w:rsidR="00415857">
        <w:rPr>
          <w:sz w:val="28"/>
          <w:szCs w:val="28"/>
        </w:rPr>
        <w:t>его неординарностью подхода</w:t>
      </w:r>
      <w:r w:rsidRPr="00A41747">
        <w:rPr>
          <w:sz w:val="28"/>
          <w:szCs w:val="28"/>
        </w:rPr>
        <w:t xml:space="preserve">, </w:t>
      </w:r>
      <w:r w:rsidR="00415857">
        <w:rPr>
          <w:sz w:val="28"/>
          <w:szCs w:val="28"/>
        </w:rPr>
        <w:t>вполне может поспособствовать созданию определенного контента и продвижению товара</w:t>
      </w:r>
      <w:r w:rsidRPr="00A41747">
        <w:rPr>
          <w:sz w:val="28"/>
          <w:szCs w:val="28"/>
        </w:rPr>
        <w:t xml:space="preserve">. </w:t>
      </w:r>
    </w:p>
    <w:p w:rsidR="00DA2B48" w:rsidRPr="0060532D" w:rsidRDefault="0046754B" w:rsidP="00DA2B48">
      <w:pPr>
        <w:pStyle w:val="Default"/>
        <w:spacing w:line="360" w:lineRule="auto"/>
        <w:ind w:firstLine="851"/>
        <w:jc w:val="both"/>
        <w:rPr>
          <w:bCs/>
          <w:szCs w:val="28"/>
        </w:rPr>
      </w:pPr>
      <w:r>
        <w:rPr>
          <w:bCs/>
          <w:szCs w:val="28"/>
        </w:rPr>
        <w:t xml:space="preserve">   </w:t>
      </w:r>
    </w:p>
    <w:p w:rsidR="00044764" w:rsidRPr="0060532D" w:rsidRDefault="00044764" w:rsidP="00DA2B48">
      <w:pPr>
        <w:pStyle w:val="Default"/>
        <w:spacing w:line="360" w:lineRule="auto"/>
        <w:ind w:firstLine="851"/>
        <w:jc w:val="both"/>
        <w:rPr>
          <w:bCs/>
          <w:szCs w:val="28"/>
        </w:rPr>
      </w:pPr>
    </w:p>
    <w:p w:rsidR="00044764" w:rsidRPr="0060532D" w:rsidRDefault="00044764" w:rsidP="00DA2B48">
      <w:pPr>
        <w:pStyle w:val="Default"/>
        <w:spacing w:line="360" w:lineRule="auto"/>
        <w:ind w:firstLine="851"/>
        <w:jc w:val="both"/>
        <w:rPr>
          <w:bCs/>
          <w:szCs w:val="28"/>
        </w:rPr>
      </w:pPr>
    </w:p>
    <w:p w:rsidR="00044764" w:rsidRDefault="0004476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Default="008B0394" w:rsidP="00DA2B48">
      <w:pPr>
        <w:pStyle w:val="Default"/>
        <w:spacing w:line="360" w:lineRule="auto"/>
        <w:ind w:firstLine="851"/>
        <w:jc w:val="both"/>
        <w:rPr>
          <w:sz w:val="28"/>
          <w:szCs w:val="28"/>
        </w:rPr>
      </w:pPr>
    </w:p>
    <w:p w:rsidR="008B0394" w:rsidRPr="0060532D" w:rsidRDefault="008B0394" w:rsidP="00DA2B48">
      <w:pPr>
        <w:pStyle w:val="Default"/>
        <w:spacing w:line="360" w:lineRule="auto"/>
        <w:ind w:firstLine="851"/>
        <w:jc w:val="both"/>
        <w:rPr>
          <w:sz w:val="28"/>
          <w:szCs w:val="28"/>
        </w:rPr>
      </w:pPr>
    </w:p>
    <w:p w:rsidR="0046754B" w:rsidRDefault="0046754B" w:rsidP="00154CC0">
      <w:pPr>
        <w:pStyle w:val="a4"/>
        <w:spacing w:after="0" w:line="360" w:lineRule="auto"/>
        <w:ind w:left="0"/>
        <w:jc w:val="center"/>
        <w:rPr>
          <w:rStyle w:val="a5"/>
          <w:rFonts w:ascii="Times New Roman" w:hAnsi="Times New Roman" w:cs="Times New Roman"/>
          <w:color w:val="000000"/>
          <w:sz w:val="28"/>
          <w:szCs w:val="28"/>
          <w:shd w:val="clear" w:color="auto" w:fill="FFFFFF"/>
        </w:rPr>
      </w:pPr>
      <w:r w:rsidRPr="00F16EE7">
        <w:rPr>
          <w:rStyle w:val="a5"/>
          <w:rFonts w:ascii="Times New Roman" w:hAnsi="Times New Roman" w:cs="Times New Roman"/>
          <w:color w:val="000000"/>
          <w:sz w:val="28"/>
          <w:szCs w:val="28"/>
          <w:shd w:val="clear" w:color="auto" w:fill="FFFFFF"/>
        </w:rPr>
        <w:lastRenderedPageBreak/>
        <w:t xml:space="preserve">2.3. </w:t>
      </w:r>
      <w:r w:rsidR="00471D90" w:rsidRPr="00471D90">
        <w:rPr>
          <w:rStyle w:val="a5"/>
          <w:rFonts w:ascii="Times New Roman" w:hAnsi="Times New Roman" w:cs="Times New Roman"/>
          <w:color w:val="000000"/>
          <w:sz w:val="28"/>
          <w:szCs w:val="28"/>
          <w:shd w:val="clear" w:color="auto" w:fill="FFFFFF"/>
        </w:rPr>
        <w:t xml:space="preserve">Результаты реализации </w:t>
      </w:r>
      <w:proofErr w:type="spellStart"/>
      <w:r w:rsidR="00471D90" w:rsidRPr="00471D90">
        <w:rPr>
          <w:rStyle w:val="a5"/>
          <w:rFonts w:ascii="Times New Roman" w:hAnsi="Times New Roman" w:cs="Times New Roman"/>
          <w:color w:val="000000"/>
          <w:sz w:val="28"/>
          <w:szCs w:val="28"/>
          <w:shd w:val="clear" w:color="auto" w:fill="FFFFFF"/>
        </w:rPr>
        <w:t>опытно-эксперементальных</w:t>
      </w:r>
      <w:proofErr w:type="spellEnd"/>
      <w:r w:rsidR="00471D90" w:rsidRPr="00471D90">
        <w:rPr>
          <w:rStyle w:val="a5"/>
          <w:rFonts w:ascii="Times New Roman" w:hAnsi="Times New Roman" w:cs="Times New Roman"/>
          <w:color w:val="000000"/>
          <w:sz w:val="28"/>
          <w:szCs w:val="28"/>
          <w:shd w:val="clear" w:color="auto" w:fill="FFFFFF"/>
        </w:rPr>
        <w:t xml:space="preserve"> исследований по формированию профессиональных компетенций студентов-дизайнеров </w:t>
      </w:r>
      <w:r w:rsidR="00321FDB">
        <w:rPr>
          <w:rStyle w:val="a5"/>
          <w:rFonts w:ascii="Times New Roman" w:hAnsi="Times New Roman" w:cs="Times New Roman"/>
          <w:color w:val="000000"/>
          <w:sz w:val="28"/>
          <w:szCs w:val="28"/>
          <w:shd w:val="clear" w:color="auto" w:fill="FFFFFF"/>
        </w:rPr>
        <w:t>в процессе</w:t>
      </w:r>
      <w:r w:rsidR="00471D90" w:rsidRPr="00471D90">
        <w:rPr>
          <w:rStyle w:val="a5"/>
          <w:rFonts w:ascii="Times New Roman" w:hAnsi="Times New Roman" w:cs="Times New Roman"/>
          <w:color w:val="000000"/>
          <w:sz w:val="28"/>
          <w:szCs w:val="28"/>
          <w:shd w:val="clear" w:color="auto" w:fill="FFFFFF"/>
        </w:rPr>
        <w:t xml:space="preserve"> проектной деятельности </w:t>
      </w:r>
    </w:p>
    <w:p w:rsidR="00154CC0" w:rsidRPr="00F16EE7" w:rsidRDefault="00154CC0" w:rsidP="00154CC0">
      <w:pPr>
        <w:pStyle w:val="a4"/>
        <w:spacing w:after="0" w:line="360" w:lineRule="auto"/>
        <w:ind w:left="0"/>
        <w:jc w:val="center"/>
        <w:rPr>
          <w:rStyle w:val="a5"/>
          <w:rFonts w:ascii="Times New Roman" w:hAnsi="Times New Roman" w:cs="Times New Roman"/>
          <w:color w:val="000000"/>
          <w:sz w:val="28"/>
          <w:szCs w:val="28"/>
          <w:shd w:val="clear" w:color="auto" w:fill="FFFFFF"/>
        </w:rPr>
      </w:pPr>
    </w:p>
    <w:p w:rsidR="00BB1952" w:rsidRDefault="00A04BDA" w:rsidP="00154CC0">
      <w:pPr>
        <w:pStyle w:val="Default"/>
        <w:spacing w:line="360" w:lineRule="auto"/>
        <w:ind w:firstLine="851"/>
        <w:jc w:val="both"/>
        <w:rPr>
          <w:sz w:val="28"/>
          <w:szCs w:val="28"/>
        </w:rPr>
      </w:pPr>
      <w:r>
        <w:rPr>
          <w:sz w:val="28"/>
          <w:szCs w:val="28"/>
        </w:rPr>
        <w:t>Р</w:t>
      </w:r>
      <w:r w:rsidRPr="004D3391">
        <w:rPr>
          <w:sz w:val="28"/>
          <w:szCs w:val="28"/>
        </w:rPr>
        <w:t xml:space="preserve">азработанный проект был успешно апробирован на базе </w:t>
      </w:r>
      <w:r>
        <w:rPr>
          <w:sz w:val="28"/>
          <w:szCs w:val="28"/>
        </w:rPr>
        <w:t xml:space="preserve">ФГБУ </w:t>
      </w:r>
      <w:proofErr w:type="gramStart"/>
      <w:r>
        <w:rPr>
          <w:sz w:val="28"/>
          <w:szCs w:val="28"/>
        </w:rPr>
        <w:t>ВО</w:t>
      </w:r>
      <w:proofErr w:type="gramEnd"/>
      <w:r w:rsidRPr="004D3391">
        <w:rPr>
          <w:sz w:val="28"/>
          <w:szCs w:val="28"/>
        </w:rPr>
        <w:t xml:space="preserve"> «</w:t>
      </w:r>
      <w:r>
        <w:rPr>
          <w:sz w:val="28"/>
          <w:szCs w:val="28"/>
        </w:rPr>
        <w:t>Сибирский государственный институт имени Дмитрия Хворостовского</w:t>
      </w:r>
      <w:r w:rsidRPr="004D3391">
        <w:rPr>
          <w:sz w:val="28"/>
          <w:szCs w:val="28"/>
        </w:rPr>
        <w:t>».</w:t>
      </w:r>
      <w:r>
        <w:rPr>
          <w:sz w:val="28"/>
          <w:szCs w:val="28"/>
        </w:rPr>
        <w:t xml:space="preserve"> </w:t>
      </w:r>
      <w:r w:rsidR="00BB1952">
        <w:rPr>
          <w:sz w:val="28"/>
          <w:szCs w:val="28"/>
        </w:rPr>
        <w:t>В группе «Графический дизайн и анимация» студенты занимались по новой разработанной проектной методике, а группа «Коммуникативный дизайн» обучалась согласно имеющемуся плану.</w:t>
      </w:r>
    </w:p>
    <w:p w:rsidR="00BB1952" w:rsidRDefault="0046754B" w:rsidP="00DA2B48">
      <w:pPr>
        <w:pStyle w:val="Default"/>
        <w:spacing w:line="360" w:lineRule="auto"/>
        <w:ind w:firstLine="851"/>
        <w:jc w:val="both"/>
        <w:rPr>
          <w:sz w:val="28"/>
          <w:szCs w:val="28"/>
        </w:rPr>
      </w:pPr>
      <w:r>
        <w:rPr>
          <w:sz w:val="28"/>
          <w:szCs w:val="28"/>
        </w:rPr>
        <w:t>Для отслеживания динамики изменений, произошедших у студентов в ходе формирующего эксперимента, а также для отслеживания эффективности предложенного проектного метода</w:t>
      </w:r>
      <w:r w:rsidRPr="00EE4469">
        <w:rPr>
          <w:sz w:val="28"/>
          <w:szCs w:val="28"/>
        </w:rPr>
        <w:t>, относящ</w:t>
      </w:r>
      <w:r>
        <w:rPr>
          <w:sz w:val="28"/>
          <w:szCs w:val="28"/>
        </w:rPr>
        <w:t>егося к ПК-1</w:t>
      </w:r>
      <w:r w:rsidRPr="00D614C7">
        <w:rPr>
          <w:sz w:val="28"/>
          <w:szCs w:val="28"/>
        </w:rPr>
        <w:t>,</w:t>
      </w:r>
      <w:r w:rsidR="00BB1952">
        <w:rPr>
          <w:sz w:val="28"/>
          <w:szCs w:val="28"/>
        </w:rPr>
        <w:t xml:space="preserve"> ПК-2, ПК-1</w:t>
      </w:r>
      <w:r w:rsidR="00D027E7">
        <w:rPr>
          <w:sz w:val="28"/>
          <w:szCs w:val="28"/>
        </w:rPr>
        <w:t>2</w:t>
      </w:r>
      <w:r w:rsidRPr="00D614C7">
        <w:rPr>
          <w:sz w:val="28"/>
          <w:szCs w:val="28"/>
        </w:rPr>
        <w:t xml:space="preserve"> взята за основу система классификации универсальных</w:t>
      </w:r>
      <w:r>
        <w:rPr>
          <w:sz w:val="28"/>
          <w:szCs w:val="28"/>
        </w:rPr>
        <w:t xml:space="preserve"> </w:t>
      </w:r>
      <w:r w:rsidRPr="00D614C7">
        <w:rPr>
          <w:sz w:val="28"/>
          <w:szCs w:val="28"/>
        </w:rPr>
        <w:t>компетентностей и требований к уровню сформированности компетенций,</w:t>
      </w:r>
      <w:r>
        <w:rPr>
          <w:sz w:val="28"/>
          <w:szCs w:val="28"/>
        </w:rPr>
        <w:t xml:space="preserve"> </w:t>
      </w:r>
      <w:r w:rsidRPr="00D614C7">
        <w:rPr>
          <w:sz w:val="28"/>
          <w:szCs w:val="28"/>
        </w:rPr>
        <w:t>предложенная Г</w:t>
      </w:r>
      <w:r>
        <w:rPr>
          <w:sz w:val="28"/>
          <w:szCs w:val="28"/>
        </w:rPr>
        <w:t>.Б. Голубом, Е.</w:t>
      </w:r>
      <w:r w:rsidRPr="00D614C7">
        <w:rPr>
          <w:sz w:val="28"/>
          <w:szCs w:val="28"/>
        </w:rPr>
        <w:t>Я.</w:t>
      </w:r>
      <w:r>
        <w:rPr>
          <w:sz w:val="28"/>
          <w:szCs w:val="28"/>
        </w:rPr>
        <w:t xml:space="preserve"> Коганом и В.А. Продниковой</w:t>
      </w:r>
      <w:r w:rsidRPr="00D614C7">
        <w:rPr>
          <w:sz w:val="28"/>
          <w:szCs w:val="28"/>
        </w:rPr>
        <w:t>. Система</w:t>
      </w:r>
      <w:r>
        <w:rPr>
          <w:sz w:val="28"/>
          <w:szCs w:val="28"/>
        </w:rPr>
        <w:t xml:space="preserve"> </w:t>
      </w:r>
      <w:r w:rsidRPr="00D614C7">
        <w:rPr>
          <w:sz w:val="28"/>
          <w:szCs w:val="28"/>
        </w:rPr>
        <w:t>адаптирована под формирование компетенций дизайнера, критерии которых</w:t>
      </w:r>
      <w:r>
        <w:rPr>
          <w:sz w:val="28"/>
          <w:szCs w:val="28"/>
        </w:rPr>
        <w:t xml:space="preserve"> </w:t>
      </w:r>
      <w:r w:rsidRPr="00D614C7">
        <w:rPr>
          <w:sz w:val="28"/>
          <w:szCs w:val="28"/>
        </w:rPr>
        <w:t>о</w:t>
      </w:r>
      <w:r>
        <w:rPr>
          <w:sz w:val="28"/>
          <w:szCs w:val="28"/>
        </w:rPr>
        <w:t>снованы на трудах А.М. Савинова</w:t>
      </w:r>
      <w:r w:rsidR="009F6972">
        <w:rPr>
          <w:sz w:val="28"/>
          <w:szCs w:val="28"/>
        </w:rPr>
        <w:t xml:space="preserve"> </w:t>
      </w:r>
      <w:r w:rsidR="009F6972" w:rsidRPr="00063F50">
        <w:rPr>
          <w:sz w:val="28"/>
          <w:szCs w:val="28"/>
        </w:rPr>
        <w:t>[</w:t>
      </w:r>
      <w:r w:rsidR="009A12E7">
        <w:rPr>
          <w:sz w:val="28"/>
          <w:szCs w:val="28"/>
        </w:rPr>
        <w:t>45, 46, 47</w:t>
      </w:r>
      <w:r w:rsidR="009F6972" w:rsidRPr="00063F50">
        <w:rPr>
          <w:sz w:val="28"/>
          <w:szCs w:val="28"/>
        </w:rPr>
        <w:t>]</w:t>
      </w:r>
      <w:r w:rsidRPr="00063F50">
        <w:rPr>
          <w:sz w:val="28"/>
          <w:szCs w:val="28"/>
        </w:rPr>
        <w:t>.</w:t>
      </w:r>
      <w:r w:rsidR="00BB1952">
        <w:rPr>
          <w:sz w:val="28"/>
          <w:szCs w:val="28"/>
        </w:rPr>
        <w:t xml:space="preserve"> По данной системе был проведен контрольный срез. </w:t>
      </w:r>
    </w:p>
    <w:p w:rsidR="00BB1952" w:rsidRPr="00BB1952" w:rsidRDefault="00BB1952" w:rsidP="00DA2B48">
      <w:pPr>
        <w:pStyle w:val="Default"/>
        <w:spacing w:line="360" w:lineRule="auto"/>
        <w:ind w:firstLine="851"/>
        <w:jc w:val="both"/>
        <w:rPr>
          <w:sz w:val="28"/>
          <w:szCs w:val="28"/>
        </w:rPr>
      </w:pPr>
      <w:r w:rsidRPr="00BB1952">
        <w:rPr>
          <w:sz w:val="28"/>
          <w:szCs w:val="28"/>
        </w:rPr>
        <w:t>Для оценки работ была собрана комиссия из профессорско-преподавательского</w:t>
      </w:r>
      <w:r>
        <w:rPr>
          <w:sz w:val="28"/>
          <w:szCs w:val="28"/>
        </w:rPr>
        <w:t xml:space="preserve"> </w:t>
      </w:r>
      <w:r w:rsidRPr="00BB1952">
        <w:rPr>
          <w:sz w:val="28"/>
          <w:szCs w:val="28"/>
        </w:rPr>
        <w:t>состава кафедры. Каждому члену комиссии были выданы оценочные листы, в</w:t>
      </w:r>
      <w:r>
        <w:rPr>
          <w:sz w:val="28"/>
          <w:szCs w:val="28"/>
        </w:rPr>
        <w:t xml:space="preserve"> </w:t>
      </w:r>
      <w:r w:rsidRPr="00BB1952">
        <w:rPr>
          <w:sz w:val="28"/>
          <w:szCs w:val="28"/>
        </w:rPr>
        <w:t>которых они проставляли баллы. Далее по результатам, была создана сводная</w:t>
      </w:r>
      <w:r>
        <w:rPr>
          <w:sz w:val="28"/>
          <w:szCs w:val="28"/>
        </w:rPr>
        <w:t xml:space="preserve"> </w:t>
      </w:r>
      <w:r w:rsidRPr="00BB1952">
        <w:rPr>
          <w:sz w:val="28"/>
          <w:szCs w:val="28"/>
        </w:rPr>
        <w:t>таблица оценок.</w:t>
      </w:r>
    </w:p>
    <w:p w:rsidR="0055693B" w:rsidRDefault="00BB1952" w:rsidP="00DA2B48">
      <w:pPr>
        <w:pStyle w:val="Default"/>
        <w:spacing w:line="360" w:lineRule="auto"/>
        <w:ind w:firstLine="851"/>
        <w:jc w:val="both"/>
        <w:rPr>
          <w:sz w:val="28"/>
          <w:szCs w:val="28"/>
        </w:rPr>
      </w:pPr>
      <w:r w:rsidRPr="00BB1952">
        <w:rPr>
          <w:sz w:val="28"/>
          <w:szCs w:val="28"/>
        </w:rPr>
        <w:t xml:space="preserve">В состав комиссии вошли: </w:t>
      </w:r>
      <w:proofErr w:type="spellStart"/>
      <w:r w:rsidRPr="00BB1952">
        <w:rPr>
          <w:sz w:val="28"/>
          <w:szCs w:val="28"/>
        </w:rPr>
        <w:t>Ливак</w:t>
      </w:r>
      <w:proofErr w:type="spellEnd"/>
      <w:r w:rsidRPr="00BB1952">
        <w:rPr>
          <w:sz w:val="28"/>
          <w:szCs w:val="28"/>
        </w:rPr>
        <w:t xml:space="preserve"> Степан Степанович (Профессор кафедры,</w:t>
      </w:r>
      <w:r>
        <w:rPr>
          <w:sz w:val="28"/>
          <w:szCs w:val="28"/>
        </w:rPr>
        <w:t xml:space="preserve"> </w:t>
      </w:r>
      <w:r w:rsidRPr="00BB1952">
        <w:rPr>
          <w:sz w:val="28"/>
          <w:szCs w:val="28"/>
        </w:rPr>
        <w:t>заведующий кафедрой «Дизайн</w:t>
      </w:r>
      <w:r w:rsidR="0055693B">
        <w:rPr>
          <w:sz w:val="28"/>
          <w:szCs w:val="28"/>
        </w:rPr>
        <w:t>», член Союза Дизайнеров России, ч</w:t>
      </w:r>
      <w:r w:rsidRPr="00BB1952">
        <w:rPr>
          <w:sz w:val="28"/>
          <w:szCs w:val="28"/>
        </w:rPr>
        <w:t>лен Союза</w:t>
      </w:r>
      <w:r>
        <w:rPr>
          <w:sz w:val="28"/>
          <w:szCs w:val="28"/>
        </w:rPr>
        <w:t xml:space="preserve"> </w:t>
      </w:r>
      <w:r w:rsidRPr="00BB1952">
        <w:rPr>
          <w:sz w:val="28"/>
          <w:szCs w:val="28"/>
        </w:rPr>
        <w:t>Художников России), Арбатский Иван Валентинович (профессор кафедры</w:t>
      </w:r>
      <w:r>
        <w:rPr>
          <w:sz w:val="28"/>
          <w:szCs w:val="28"/>
        </w:rPr>
        <w:t xml:space="preserve"> </w:t>
      </w:r>
      <w:r w:rsidRPr="00BB1952">
        <w:rPr>
          <w:sz w:val="28"/>
          <w:szCs w:val="28"/>
        </w:rPr>
        <w:t>«Дизайн», ведущий лектор дисциплин по</w:t>
      </w:r>
      <w:r>
        <w:rPr>
          <w:sz w:val="28"/>
          <w:szCs w:val="28"/>
        </w:rPr>
        <w:t xml:space="preserve"> </w:t>
      </w:r>
      <w:r w:rsidRPr="00BB1952">
        <w:rPr>
          <w:sz w:val="28"/>
          <w:szCs w:val="28"/>
        </w:rPr>
        <w:t xml:space="preserve">графическому дизайну; </w:t>
      </w:r>
      <w:proofErr w:type="gramStart"/>
      <w:r w:rsidRPr="00BB1952">
        <w:rPr>
          <w:sz w:val="28"/>
          <w:szCs w:val="28"/>
        </w:rPr>
        <w:t>член правления Сибирской академии дизайна, член Союза</w:t>
      </w:r>
      <w:r>
        <w:rPr>
          <w:sz w:val="28"/>
          <w:szCs w:val="28"/>
        </w:rPr>
        <w:t xml:space="preserve"> </w:t>
      </w:r>
      <w:r w:rsidRPr="00BB1952">
        <w:rPr>
          <w:sz w:val="28"/>
          <w:szCs w:val="28"/>
        </w:rPr>
        <w:t>дизайнеров России), Куликова Мария Павловна (Профессор, почетный член</w:t>
      </w:r>
      <w:r>
        <w:rPr>
          <w:sz w:val="28"/>
          <w:szCs w:val="28"/>
        </w:rPr>
        <w:t xml:space="preserve"> </w:t>
      </w:r>
      <w:r w:rsidR="0055693B">
        <w:rPr>
          <w:sz w:val="28"/>
          <w:szCs w:val="28"/>
        </w:rPr>
        <w:t>Союза д</w:t>
      </w:r>
      <w:r w:rsidRPr="00BB1952">
        <w:rPr>
          <w:sz w:val="28"/>
          <w:szCs w:val="28"/>
        </w:rPr>
        <w:t>изайнеров России, член Международной ассоциации TYPOGRAPHIQUE</w:t>
      </w:r>
      <w:r>
        <w:rPr>
          <w:sz w:val="28"/>
          <w:szCs w:val="28"/>
        </w:rPr>
        <w:t xml:space="preserve"> </w:t>
      </w:r>
      <w:proofErr w:type="spellStart"/>
      <w:r w:rsidRPr="00BB1952">
        <w:rPr>
          <w:sz w:val="28"/>
          <w:szCs w:val="28"/>
        </w:rPr>
        <w:t>ATypi</w:t>
      </w:r>
      <w:proofErr w:type="spellEnd"/>
      <w:r w:rsidRPr="00BB1952">
        <w:rPr>
          <w:sz w:val="28"/>
          <w:szCs w:val="28"/>
        </w:rPr>
        <w:t>, координатор системного проектирования информационно-</w:t>
      </w:r>
      <w:r w:rsidRPr="00BB1952">
        <w:rPr>
          <w:sz w:val="28"/>
          <w:szCs w:val="28"/>
        </w:rPr>
        <w:lastRenderedPageBreak/>
        <w:t>графической</w:t>
      </w:r>
      <w:r>
        <w:rPr>
          <w:sz w:val="28"/>
          <w:szCs w:val="28"/>
        </w:rPr>
        <w:t xml:space="preserve"> </w:t>
      </w:r>
      <w:r w:rsidRPr="00BB1952">
        <w:rPr>
          <w:sz w:val="28"/>
          <w:szCs w:val="28"/>
        </w:rPr>
        <w:t>среды</w:t>
      </w:r>
      <w:r w:rsidR="0082068A">
        <w:rPr>
          <w:sz w:val="28"/>
          <w:szCs w:val="28"/>
        </w:rPr>
        <w:t xml:space="preserve"> региона при губернаторе Красноярского края</w:t>
      </w:r>
      <w:r w:rsidRPr="00BB1952">
        <w:rPr>
          <w:sz w:val="28"/>
          <w:szCs w:val="28"/>
        </w:rPr>
        <w:t>), Куликов Владимир Михайлович (Профессор, почетный член Союза</w:t>
      </w:r>
      <w:r>
        <w:rPr>
          <w:sz w:val="28"/>
          <w:szCs w:val="28"/>
        </w:rPr>
        <w:t xml:space="preserve"> </w:t>
      </w:r>
      <w:r w:rsidRPr="00BB1952">
        <w:rPr>
          <w:sz w:val="28"/>
          <w:szCs w:val="28"/>
        </w:rPr>
        <w:t xml:space="preserve">Дизайнеров России, член Международной ассоциации TYPOGRAPHIQUE </w:t>
      </w:r>
      <w:proofErr w:type="spellStart"/>
      <w:r w:rsidRPr="00BB1952">
        <w:rPr>
          <w:sz w:val="28"/>
          <w:szCs w:val="28"/>
        </w:rPr>
        <w:t>ATypi</w:t>
      </w:r>
      <w:proofErr w:type="spellEnd"/>
      <w:r w:rsidRPr="00BB1952">
        <w:rPr>
          <w:sz w:val="28"/>
          <w:szCs w:val="28"/>
        </w:rPr>
        <w:t>,),</w:t>
      </w:r>
      <w:r>
        <w:rPr>
          <w:sz w:val="28"/>
          <w:szCs w:val="28"/>
        </w:rPr>
        <w:t xml:space="preserve"> </w:t>
      </w:r>
      <w:proofErr w:type="spellStart"/>
      <w:r w:rsidRPr="00BB1952">
        <w:rPr>
          <w:sz w:val="28"/>
          <w:szCs w:val="28"/>
        </w:rPr>
        <w:t>Цедрик</w:t>
      </w:r>
      <w:proofErr w:type="spellEnd"/>
      <w:r w:rsidRPr="00BB1952">
        <w:rPr>
          <w:sz w:val="28"/>
          <w:szCs w:val="28"/>
        </w:rPr>
        <w:t xml:space="preserve"> Светлана Генна</w:t>
      </w:r>
      <w:r w:rsidR="0055693B">
        <w:rPr>
          <w:sz w:val="28"/>
          <w:szCs w:val="28"/>
        </w:rPr>
        <w:t>дьевна (старший преподаватель, ч</w:t>
      </w:r>
      <w:r w:rsidRPr="00BB1952">
        <w:rPr>
          <w:sz w:val="28"/>
          <w:szCs w:val="28"/>
        </w:rPr>
        <w:t>лен Союза Дизайнеров</w:t>
      </w:r>
      <w:r>
        <w:rPr>
          <w:sz w:val="28"/>
          <w:szCs w:val="28"/>
        </w:rPr>
        <w:t xml:space="preserve"> </w:t>
      </w:r>
      <w:r w:rsidRPr="00BB1952">
        <w:rPr>
          <w:sz w:val="28"/>
          <w:szCs w:val="28"/>
        </w:rPr>
        <w:t>России), Рыбакова Полина Владимировна (ассисте</w:t>
      </w:r>
      <w:r w:rsidR="0055693B">
        <w:rPr>
          <w:sz w:val="28"/>
          <w:szCs w:val="28"/>
        </w:rPr>
        <w:t>нт</w:t>
      </w:r>
      <w:proofErr w:type="gramEnd"/>
      <w:r w:rsidR="0055693B">
        <w:rPr>
          <w:sz w:val="28"/>
          <w:szCs w:val="28"/>
        </w:rPr>
        <w:t xml:space="preserve"> кафедры, ч</w:t>
      </w:r>
      <w:r w:rsidRPr="00BB1952">
        <w:rPr>
          <w:sz w:val="28"/>
          <w:szCs w:val="28"/>
        </w:rPr>
        <w:t>лен Союза</w:t>
      </w:r>
      <w:r>
        <w:rPr>
          <w:sz w:val="28"/>
          <w:szCs w:val="28"/>
        </w:rPr>
        <w:t xml:space="preserve"> </w:t>
      </w:r>
      <w:r w:rsidRPr="00BB1952">
        <w:rPr>
          <w:sz w:val="28"/>
          <w:szCs w:val="28"/>
        </w:rPr>
        <w:t>Дизайнеров</w:t>
      </w:r>
      <w:r>
        <w:rPr>
          <w:sz w:val="28"/>
          <w:szCs w:val="28"/>
        </w:rPr>
        <w:t xml:space="preserve"> </w:t>
      </w:r>
      <w:r w:rsidRPr="00BB1952">
        <w:rPr>
          <w:sz w:val="28"/>
          <w:szCs w:val="28"/>
        </w:rPr>
        <w:t>России)</w:t>
      </w:r>
      <w:r>
        <w:rPr>
          <w:sz w:val="28"/>
          <w:szCs w:val="28"/>
        </w:rPr>
        <w:t>.</w:t>
      </w:r>
    </w:p>
    <w:p w:rsidR="00FF5542" w:rsidRDefault="00FF5542" w:rsidP="00FF5542">
      <w:pPr>
        <w:pStyle w:val="Default"/>
        <w:spacing w:line="360" w:lineRule="auto"/>
        <w:ind w:firstLine="709"/>
        <w:jc w:val="both"/>
        <w:rPr>
          <w:sz w:val="28"/>
          <w:szCs w:val="28"/>
        </w:rPr>
      </w:pPr>
      <w:r>
        <w:rPr>
          <w:sz w:val="28"/>
          <w:szCs w:val="28"/>
        </w:rPr>
        <w:t>О</w:t>
      </w:r>
      <w:r w:rsidRPr="002728F2">
        <w:rPr>
          <w:sz w:val="28"/>
          <w:szCs w:val="28"/>
        </w:rPr>
        <w:t>ценочны</w:t>
      </w:r>
      <w:r>
        <w:rPr>
          <w:sz w:val="28"/>
          <w:szCs w:val="28"/>
        </w:rPr>
        <w:t>е</w:t>
      </w:r>
      <w:r w:rsidRPr="002728F2">
        <w:rPr>
          <w:sz w:val="28"/>
          <w:szCs w:val="28"/>
        </w:rPr>
        <w:t xml:space="preserve"> лист</w:t>
      </w:r>
      <w:r>
        <w:rPr>
          <w:sz w:val="28"/>
          <w:szCs w:val="28"/>
        </w:rPr>
        <w:t>ы</w:t>
      </w:r>
      <w:r w:rsidRPr="002728F2">
        <w:rPr>
          <w:sz w:val="28"/>
          <w:szCs w:val="28"/>
        </w:rPr>
        <w:t xml:space="preserve">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относящихся к  ПК-1</w:t>
      </w:r>
      <w:r>
        <w:rPr>
          <w:sz w:val="28"/>
          <w:szCs w:val="28"/>
        </w:rPr>
        <w:t xml:space="preserve">, ПК-2, ПК-12. </w:t>
      </w:r>
      <w:proofErr w:type="gramStart"/>
      <w:r>
        <w:rPr>
          <w:sz w:val="28"/>
          <w:szCs w:val="28"/>
        </w:rPr>
        <w:t>Этап</w:t>
      </w:r>
      <w:proofErr w:type="gramEnd"/>
      <w:r>
        <w:rPr>
          <w:sz w:val="28"/>
          <w:szCs w:val="28"/>
        </w:rPr>
        <w:t xml:space="preserve"> </w:t>
      </w:r>
      <w:r w:rsidR="00A968B4">
        <w:rPr>
          <w:sz w:val="28"/>
          <w:szCs w:val="28"/>
        </w:rPr>
        <w:t>формирующий</w:t>
      </w:r>
      <w:r w:rsidRPr="00926018">
        <w:rPr>
          <w:sz w:val="28"/>
          <w:szCs w:val="28"/>
        </w:rPr>
        <w:t xml:space="preserve"> эк</w:t>
      </w:r>
      <w:r>
        <w:rPr>
          <w:sz w:val="28"/>
          <w:szCs w:val="28"/>
        </w:rPr>
        <w:t>с</w:t>
      </w:r>
      <w:r w:rsidRPr="00926018">
        <w:rPr>
          <w:sz w:val="28"/>
          <w:szCs w:val="28"/>
        </w:rPr>
        <w:t>перимент</w:t>
      </w:r>
      <w:r>
        <w:rPr>
          <w:sz w:val="28"/>
          <w:szCs w:val="28"/>
        </w:rPr>
        <w:t xml:space="preserve"> (Приложение </w:t>
      </w:r>
      <w:r w:rsidR="00A968B4">
        <w:rPr>
          <w:sz w:val="28"/>
          <w:szCs w:val="28"/>
        </w:rPr>
        <w:t>Д</w:t>
      </w:r>
      <w:r>
        <w:rPr>
          <w:sz w:val="28"/>
          <w:szCs w:val="28"/>
        </w:rPr>
        <w:t xml:space="preserve">). </w:t>
      </w:r>
    </w:p>
    <w:p w:rsidR="00FF5542" w:rsidRDefault="00FF5542" w:rsidP="00FF5542">
      <w:pPr>
        <w:pStyle w:val="Default"/>
        <w:spacing w:line="360" w:lineRule="auto"/>
        <w:ind w:firstLine="709"/>
        <w:jc w:val="both"/>
        <w:rPr>
          <w:sz w:val="28"/>
          <w:szCs w:val="28"/>
        </w:rPr>
      </w:pPr>
      <w:r>
        <w:rPr>
          <w:sz w:val="28"/>
          <w:szCs w:val="28"/>
        </w:rPr>
        <w:t>Проектные работы студентов-дизайнеров, группа</w:t>
      </w:r>
      <w:r w:rsidR="00A968B4">
        <w:rPr>
          <w:sz w:val="28"/>
          <w:szCs w:val="28"/>
        </w:rPr>
        <w:t xml:space="preserve"> формирующего эксперимента</w:t>
      </w:r>
      <w:r>
        <w:rPr>
          <w:sz w:val="28"/>
          <w:szCs w:val="28"/>
        </w:rPr>
        <w:t xml:space="preserve"> «Графический дизайн и анимация</w:t>
      </w:r>
      <w:r w:rsidR="00A968B4">
        <w:rPr>
          <w:sz w:val="28"/>
          <w:szCs w:val="28"/>
        </w:rPr>
        <w:t>»</w:t>
      </w:r>
      <w:r>
        <w:rPr>
          <w:sz w:val="28"/>
          <w:szCs w:val="28"/>
        </w:rPr>
        <w:t xml:space="preserve">. (Приложение </w:t>
      </w:r>
      <w:r w:rsidR="00A968B4">
        <w:rPr>
          <w:sz w:val="28"/>
          <w:szCs w:val="28"/>
        </w:rPr>
        <w:t>Е</w:t>
      </w:r>
      <w:r>
        <w:rPr>
          <w:sz w:val="28"/>
          <w:szCs w:val="28"/>
        </w:rPr>
        <w:t>).</w:t>
      </w:r>
    </w:p>
    <w:p w:rsidR="00FF5542" w:rsidRPr="00147751" w:rsidRDefault="00147751" w:rsidP="00147751">
      <w:pPr>
        <w:spacing w:line="360" w:lineRule="auto"/>
        <w:ind w:firstLine="709"/>
        <w:jc w:val="both"/>
        <w:rPr>
          <w:rFonts w:ascii="Times New Roman" w:hAnsi="Times New Roman" w:cs="Times New Roman"/>
          <w:color w:val="000000"/>
          <w:sz w:val="28"/>
          <w:szCs w:val="28"/>
        </w:rPr>
      </w:pPr>
      <w:r w:rsidRPr="00147751">
        <w:rPr>
          <w:rFonts w:ascii="Times New Roman" w:hAnsi="Times New Roman" w:cs="Times New Roman"/>
          <w:color w:val="000000"/>
          <w:sz w:val="28"/>
          <w:szCs w:val="28"/>
        </w:rPr>
        <w:t xml:space="preserve">С целью оценки достоверности результатов в значениях повышения уровня </w:t>
      </w:r>
      <w:proofErr w:type="spellStart"/>
      <w:r w:rsidRPr="00147751">
        <w:rPr>
          <w:rFonts w:ascii="Times New Roman" w:hAnsi="Times New Roman" w:cs="Times New Roman"/>
          <w:color w:val="000000"/>
          <w:sz w:val="28"/>
          <w:szCs w:val="28"/>
        </w:rPr>
        <w:t>сформированности</w:t>
      </w:r>
      <w:proofErr w:type="spellEnd"/>
      <w:r w:rsidRPr="00147751">
        <w:rPr>
          <w:rFonts w:ascii="Times New Roman" w:hAnsi="Times New Roman" w:cs="Times New Roman"/>
          <w:color w:val="000000"/>
          <w:sz w:val="28"/>
          <w:szCs w:val="28"/>
        </w:rPr>
        <w:t xml:space="preserve"> профессиональных компетенций у студентов-дизайнеров нами был применен расчет U критерий Манна Уитни.</w:t>
      </w:r>
      <w:r>
        <w:rPr>
          <w:rFonts w:ascii="Times New Roman" w:hAnsi="Times New Roman" w:cs="Times New Roman"/>
          <w:color w:val="000000"/>
          <w:sz w:val="28"/>
          <w:szCs w:val="28"/>
        </w:rPr>
        <w:t xml:space="preserve"> (Приложение Ж).</w:t>
      </w:r>
    </w:p>
    <w:p w:rsidR="00044764" w:rsidRDefault="00044764" w:rsidP="00553864">
      <w:pPr>
        <w:pStyle w:val="Default"/>
        <w:spacing w:line="360" w:lineRule="auto"/>
        <w:ind w:firstLine="851"/>
        <w:jc w:val="both"/>
        <w:rPr>
          <w:sz w:val="28"/>
          <w:szCs w:val="28"/>
          <w:lang w:val="en-US"/>
        </w:rPr>
      </w:pPr>
      <w:r>
        <w:rPr>
          <w:sz w:val="28"/>
          <w:szCs w:val="28"/>
        </w:rPr>
        <w:t xml:space="preserve">Итог оценки результатов работ представлен </w:t>
      </w:r>
      <w:r w:rsidR="00FD487C">
        <w:rPr>
          <w:sz w:val="28"/>
          <w:szCs w:val="28"/>
        </w:rPr>
        <w:t xml:space="preserve">в </w:t>
      </w:r>
      <w:r>
        <w:rPr>
          <w:sz w:val="28"/>
          <w:szCs w:val="28"/>
        </w:rPr>
        <w:t>диаграммах</w:t>
      </w:r>
      <w:r w:rsidR="00FD487C">
        <w:rPr>
          <w:sz w:val="28"/>
          <w:szCs w:val="28"/>
        </w:rPr>
        <w:t>:</w:t>
      </w:r>
    </w:p>
    <w:p w:rsidR="00553864" w:rsidRPr="00553864" w:rsidRDefault="00553864" w:rsidP="00553864">
      <w:pPr>
        <w:pStyle w:val="Default"/>
        <w:spacing w:line="360" w:lineRule="auto"/>
        <w:ind w:firstLine="851"/>
        <w:jc w:val="both"/>
        <w:rPr>
          <w:sz w:val="28"/>
          <w:szCs w:val="28"/>
          <w:lang w:val="en-US"/>
        </w:rPr>
      </w:pPr>
    </w:p>
    <w:p w:rsidR="00044764" w:rsidRDefault="00553864" w:rsidP="00553864">
      <w:pPr>
        <w:pStyle w:val="Default"/>
        <w:spacing w:line="360" w:lineRule="auto"/>
        <w:jc w:val="both"/>
        <w:rPr>
          <w:sz w:val="28"/>
          <w:szCs w:val="28"/>
        </w:rPr>
      </w:pPr>
      <w:r>
        <w:rPr>
          <w:noProof/>
          <w:sz w:val="28"/>
          <w:szCs w:val="28"/>
          <w:lang w:eastAsia="ru-RU"/>
        </w:rPr>
        <w:drawing>
          <wp:inline distT="0" distB="0" distL="0" distR="0">
            <wp:extent cx="6147547" cy="2009775"/>
            <wp:effectExtent l="19050" t="0" r="5603" b="0"/>
            <wp:docPr id="31" name="Рисунок 31" descr="C:\Users\Admin\AppData\Local\Microsoft\Windows\INetCache\Content.Word\графики_Монтажная область 1 копи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INetCache\Content.Word\графики_Монтажная область 1 копия 4.jpg"/>
                    <pic:cNvPicPr>
                      <a:picLocks noChangeAspect="1" noChangeArrowheads="1"/>
                    </pic:cNvPicPr>
                  </pic:nvPicPr>
                  <pic:blipFill>
                    <a:blip r:embed="rId18" cstate="print"/>
                    <a:srcRect l="8186" t="21429"/>
                    <a:stretch>
                      <a:fillRect/>
                    </a:stretch>
                  </pic:blipFill>
                  <pic:spPr bwMode="auto">
                    <a:xfrm>
                      <a:off x="0" y="0"/>
                      <a:ext cx="6147547" cy="2009775"/>
                    </a:xfrm>
                    <a:prstGeom prst="rect">
                      <a:avLst/>
                    </a:prstGeom>
                    <a:noFill/>
                    <a:ln w="9525">
                      <a:noFill/>
                      <a:miter lim="800000"/>
                      <a:headEnd/>
                      <a:tailEnd/>
                    </a:ln>
                  </pic:spPr>
                </pic:pic>
              </a:graphicData>
            </a:graphic>
          </wp:inline>
        </w:drawing>
      </w:r>
      <w:r w:rsidR="00044764" w:rsidRPr="00AC6765">
        <w:rPr>
          <w:sz w:val="28"/>
          <w:szCs w:val="28"/>
        </w:rPr>
        <w:t>Рис</w:t>
      </w:r>
      <w:r w:rsidR="008B0394">
        <w:rPr>
          <w:sz w:val="28"/>
          <w:szCs w:val="28"/>
        </w:rPr>
        <w:t>унок</w:t>
      </w:r>
      <w:r w:rsidR="00044764" w:rsidRPr="00AC6765">
        <w:rPr>
          <w:sz w:val="28"/>
          <w:szCs w:val="28"/>
        </w:rPr>
        <w:t xml:space="preserve"> </w:t>
      </w:r>
      <w:r w:rsidR="00044764" w:rsidRPr="00044764">
        <w:rPr>
          <w:sz w:val="28"/>
          <w:szCs w:val="28"/>
        </w:rPr>
        <w:t>5</w:t>
      </w:r>
      <w:r w:rsidR="008B0394">
        <w:rPr>
          <w:sz w:val="28"/>
          <w:szCs w:val="28"/>
        </w:rPr>
        <w:t>.</w:t>
      </w:r>
      <w:r w:rsidR="00044764" w:rsidRPr="00AC6765">
        <w:rPr>
          <w:sz w:val="28"/>
          <w:szCs w:val="28"/>
        </w:rPr>
        <w:t xml:space="preserve"> </w:t>
      </w:r>
      <w:r w:rsidR="00044764">
        <w:rPr>
          <w:sz w:val="28"/>
          <w:szCs w:val="28"/>
        </w:rPr>
        <w:t>Распределение обучающихся по уровню</w:t>
      </w:r>
      <w:r w:rsidR="00044764" w:rsidRPr="00AC6765">
        <w:rPr>
          <w:sz w:val="28"/>
          <w:szCs w:val="28"/>
        </w:rPr>
        <w:t xml:space="preserve"> </w:t>
      </w:r>
      <w:proofErr w:type="spellStart"/>
      <w:r w:rsidR="00044764" w:rsidRPr="00AC6765">
        <w:rPr>
          <w:sz w:val="28"/>
          <w:szCs w:val="28"/>
        </w:rPr>
        <w:t>сформированости</w:t>
      </w:r>
      <w:proofErr w:type="spellEnd"/>
      <w:r w:rsidR="00044764" w:rsidRPr="00AC6765">
        <w:rPr>
          <w:sz w:val="28"/>
          <w:szCs w:val="28"/>
        </w:rPr>
        <w:t xml:space="preserve"> критериев профессионально-значимых качеств, относящихся к  ПК-1 </w:t>
      </w:r>
      <w:r w:rsidR="00397618">
        <w:rPr>
          <w:sz w:val="28"/>
          <w:szCs w:val="28"/>
        </w:rPr>
        <w:t>после проведения</w:t>
      </w:r>
      <w:r w:rsidR="00397618" w:rsidRPr="00AC6765">
        <w:rPr>
          <w:sz w:val="28"/>
          <w:szCs w:val="28"/>
        </w:rPr>
        <w:t xml:space="preserve"> </w:t>
      </w:r>
      <w:r w:rsidR="00397618">
        <w:rPr>
          <w:sz w:val="28"/>
          <w:szCs w:val="28"/>
        </w:rPr>
        <w:t>формирующего</w:t>
      </w:r>
      <w:r w:rsidR="00397618" w:rsidRPr="00AC6765">
        <w:rPr>
          <w:sz w:val="28"/>
          <w:szCs w:val="28"/>
        </w:rPr>
        <w:t xml:space="preserve"> эксперимента</w:t>
      </w:r>
      <w:r w:rsidR="00044764" w:rsidRPr="00AC6765">
        <w:rPr>
          <w:sz w:val="28"/>
          <w:szCs w:val="28"/>
        </w:rPr>
        <w:t xml:space="preserve"> (распределение </w:t>
      </w:r>
      <w:proofErr w:type="gramStart"/>
      <w:r w:rsidR="00044764" w:rsidRPr="00AC6765">
        <w:rPr>
          <w:sz w:val="28"/>
          <w:szCs w:val="28"/>
        </w:rPr>
        <w:t>в</w:t>
      </w:r>
      <w:proofErr w:type="gramEnd"/>
      <w:r w:rsidR="00044764" w:rsidRPr="00AC6765">
        <w:rPr>
          <w:sz w:val="28"/>
          <w:szCs w:val="28"/>
        </w:rPr>
        <w:t xml:space="preserve"> %)</w:t>
      </w:r>
    </w:p>
    <w:p w:rsidR="00FF5542" w:rsidRDefault="00FF5542" w:rsidP="00044764">
      <w:pPr>
        <w:pStyle w:val="Default"/>
        <w:spacing w:line="360" w:lineRule="auto"/>
        <w:ind w:firstLine="851"/>
        <w:jc w:val="both"/>
        <w:rPr>
          <w:sz w:val="28"/>
          <w:szCs w:val="28"/>
        </w:rPr>
      </w:pPr>
    </w:p>
    <w:p w:rsidR="00FF5542" w:rsidRDefault="00FF5542" w:rsidP="00FF5542">
      <w:pPr>
        <w:pStyle w:val="Default"/>
        <w:spacing w:line="360" w:lineRule="auto"/>
        <w:jc w:val="both"/>
        <w:rPr>
          <w:sz w:val="28"/>
          <w:szCs w:val="28"/>
        </w:rPr>
      </w:pPr>
    </w:p>
    <w:p w:rsidR="00044764" w:rsidRDefault="00553864" w:rsidP="00FF5542">
      <w:pPr>
        <w:pStyle w:val="Default"/>
        <w:spacing w:line="360" w:lineRule="auto"/>
        <w:jc w:val="both"/>
        <w:rPr>
          <w:sz w:val="28"/>
          <w:szCs w:val="28"/>
        </w:rPr>
      </w:pPr>
      <w:r>
        <w:rPr>
          <w:noProof/>
          <w:sz w:val="28"/>
          <w:szCs w:val="28"/>
          <w:lang w:eastAsia="ru-RU"/>
        </w:rPr>
        <w:lastRenderedPageBreak/>
        <w:drawing>
          <wp:inline distT="0" distB="0" distL="0" distR="0">
            <wp:extent cx="6038850" cy="2012950"/>
            <wp:effectExtent l="19050" t="0" r="0" b="0"/>
            <wp:docPr id="27" name="Рисунок 27" descr="C:\Users\Admin\AppData\Local\Microsoft\Windows\INetCache\Content.Word\графики_Монтажная область 1 копи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Microsoft\Windows\INetCache\Content.Word\графики_Монтажная область 1 копия 5.jpg"/>
                    <pic:cNvPicPr>
                      <a:picLocks noChangeAspect="1" noChangeArrowheads="1"/>
                    </pic:cNvPicPr>
                  </pic:nvPicPr>
                  <pic:blipFill>
                    <a:blip r:embed="rId19" cstate="print"/>
                    <a:srcRect l="8026" t="19748"/>
                    <a:stretch>
                      <a:fillRect/>
                    </a:stretch>
                  </pic:blipFill>
                  <pic:spPr bwMode="auto">
                    <a:xfrm>
                      <a:off x="0" y="0"/>
                      <a:ext cx="6038850" cy="2012950"/>
                    </a:xfrm>
                    <a:prstGeom prst="rect">
                      <a:avLst/>
                    </a:prstGeom>
                    <a:noFill/>
                    <a:ln w="9525">
                      <a:noFill/>
                      <a:miter lim="800000"/>
                      <a:headEnd/>
                      <a:tailEnd/>
                    </a:ln>
                  </pic:spPr>
                </pic:pic>
              </a:graphicData>
            </a:graphic>
          </wp:inline>
        </w:drawing>
      </w:r>
      <w:r w:rsidR="008B0394" w:rsidRPr="00AC6765">
        <w:rPr>
          <w:sz w:val="28"/>
          <w:szCs w:val="28"/>
        </w:rPr>
        <w:t>Рис</w:t>
      </w:r>
      <w:r w:rsidR="008B0394">
        <w:rPr>
          <w:sz w:val="28"/>
          <w:szCs w:val="28"/>
        </w:rPr>
        <w:t>унок</w:t>
      </w:r>
      <w:r w:rsidR="008B0394" w:rsidRPr="00AC6765">
        <w:rPr>
          <w:sz w:val="28"/>
          <w:szCs w:val="28"/>
        </w:rPr>
        <w:t xml:space="preserve"> </w:t>
      </w:r>
      <w:r w:rsidR="00044764">
        <w:rPr>
          <w:sz w:val="28"/>
          <w:szCs w:val="28"/>
        </w:rPr>
        <w:t>6</w:t>
      </w:r>
      <w:r w:rsidR="008B0394">
        <w:rPr>
          <w:sz w:val="28"/>
          <w:szCs w:val="28"/>
        </w:rPr>
        <w:t>.</w:t>
      </w:r>
      <w:r w:rsidR="00044764" w:rsidRPr="00AC6765">
        <w:rPr>
          <w:sz w:val="28"/>
          <w:szCs w:val="28"/>
        </w:rPr>
        <w:t xml:space="preserve"> </w:t>
      </w:r>
      <w:r w:rsidR="00044764">
        <w:rPr>
          <w:sz w:val="28"/>
          <w:szCs w:val="28"/>
        </w:rPr>
        <w:t>Распределение обучающихся по уровню</w:t>
      </w:r>
      <w:r w:rsidR="00044764" w:rsidRPr="00AC6765">
        <w:rPr>
          <w:sz w:val="28"/>
          <w:szCs w:val="28"/>
        </w:rPr>
        <w:t xml:space="preserve"> </w:t>
      </w:r>
      <w:proofErr w:type="spellStart"/>
      <w:r w:rsidR="00044764" w:rsidRPr="00AC6765">
        <w:rPr>
          <w:sz w:val="28"/>
          <w:szCs w:val="28"/>
        </w:rPr>
        <w:t>сформированости</w:t>
      </w:r>
      <w:proofErr w:type="spellEnd"/>
      <w:r w:rsidR="00044764" w:rsidRPr="00AC6765">
        <w:rPr>
          <w:sz w:val="28"/>
          <w:szCs w:val="28"/>
        </w:rPr>
        <w:t xml:space="preserve"> критериев профессионально-значимых качеств, относящихся к  ПК-</w:t>
      </w:r>
      <w:r w:rsidR="00044764">
        <w:rPr>
          <w:sz w:val="28"/>
          <w:szCs w:val="28"/>
        </w:rPr>
        <w:t>2</w:t>
      </w:r>
      <w:r w:rsidR="00044764" w:rsidRPr="00AC6765">
        <w:rPr>
          <w:sz w:val="28"/>
          <w:szCs w:val="28"/>
        </w:rPr>
        <w:t xml:space="preserve"> </w:t>
      </w:r>
      <w:r w:rsidR="00397618">
        <w:rPr>
          <w:sz w:val="28"/>
          <w:szCs w:val="28"/>
        </w:rPr>
        <w:t>после проведения</w:t>
      </w:r>
      <w:r w:rsidR="00397618" w:rsidRPr="00AC6765">
        <w:rPr>
          <w:sz w:val="28"/>
          <w:szCs w:val="28"/>
        </w:rPr>
        <w:t xml:space="preserve"> </w:t>
      </w:r>
      <w:r w:rsidR="00397618">
        <w:rPr>
          <w:sz w:val="28"/>
          <w:szCs w:val="28"/>
        </w:rPr>
        <w:t>формирующего</w:t>
      </w:r>
      <w:r w:rsidR="00397618" w:rsidRPr="00AC6765">
        <w:rPr>
          <w:sz w:val="28"/>
          <w:szCs w:val="28"/>
        </w:rPr>
        <w:t xml:space="preserve"> эксперимента</w:t>
      </w:r>
      <w:r w:rsidR="00044764" w:rsidRPr="00AC6765">
        <w:rPr>
          <w:sz w:val="28"/>
          <w:szCs w:val="28"/>
        </w:rPr>
        <w:t xml:space="preserve"> (распределение </w:t>
      </w:r>
      <w:proofErr w:type="gramStart"/>
      <w:r w:rsidR="00044764" w:rsidRPr="00AC6765">
        <w:rPr>
          <w:sz w:val="28"/>
          <w:szCs w:val="28"/>
        </w:rPr>
        <w:t>в</w:t>
      </w:r>
      <w:proofErr w:type="gramEnd"/>
      <w:r w:rsidR="00044764" w:rsidRPr="00AC6765">
        <w:rPr>
          <w:sz w:val="28"/>
          <w:szCs w:val="28"/>
        </w:rPr>
        <w:t xml:space="preserve"> %)</w:t>
      </w:r>
    </w:p>
    <w:p w:rsidR="00044764" w:rsidRDefault="00553864" w:rsidP="00FF5542">
      <w:pPr>
        <w:pStyle w:val="Default"/>
        <w:spacing w:line="360" w:lineRule="auto"/>
        <w:jc w:val="both"/>
        <w:rPr>
          <w:sz w:val="28"/>
          <w:szCs w:val="28"/>
        </w:rPr>
      </w:pPr>
      <w:r>
        <w:rPr>
          <w:noProof/>
          <w:szCs w:val="28"/>
          <w:lang w:eastAsia="ru-RU"/>
        </w:rPr>
        <w:drawing>
          <wp:inline distT="0" distB="0" distL="0" distR="0">
            <wp:extent cx="6039959" cy="2009775"/>
            <wp:effectExtent l="19050" t="0" r="0" b="0"/>
            <wp:docPr id="9" name="Рисунок 14" descr="C:\Users\Admin\AppData\Local\Microsoft\Windows\INetCache\Content.Word\графики_Монтажная область 1 копи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графики_Монтажная область 1 копия 6.jpg"/>
                    <pic:cNvPicPr>
                      <a:picLocks noChangeAspect="1" noChangeArrowheads="1"/>
                    </pic:cNvPicPr>
                  </pic:nvPicPr>
                  <pic:blipFill>
                    <a:blip r:embed="rId20" cstate="print"/>
                    <a:srcRect l="8828" t="20588"/>
                    <a:stretch>
                      <a:fillRect/>
                    </a:stretch>
                  </pic:blipFill>
                  <pic:spPr bwMode="auto">
                    <a:xfrm>
                      <a:off x="0" y="0"/>
                      <a:ext cx="6041068" cy="2010144"/>
                    </a:xfrm>
                    <a:prstGeom prst="rect">
                      <a:avLst/>
                    </a:prstGeom>
                    <a:noFill/>
                    <a:ln w="9525">
                      <a:noFill/>
                      <a:miter lim="800000"/>
                      <a:headEnd/>
                      <a:tailEnd/>
                    </a:ln>
                  </pic:spPr>
                </pic:pic>
              </a:graphicData>
            </a:graphic>
          </wp:inline>
        </w:drawing>
      </w:r>
    </w:p>
    <w:p w:rsidR="00044764" w:rsidRDefault="008B0394" w:rsidP="00044764">
      <w:pPr>
        <w:pStyle w:val="Default"/>
        <w:spacing w:line="360" w:lineRule="auto"/>
        <w:ind w:firstLine="851"/>
        <w:jc w:val="both"/>
        <w:rPr>
          <w:sz w:val="28"/>
          <w:szCs w:val="28"/>
        </w:rPr>
      </w:pPr>
      <w:r w:rsidRPr="008B0394">
        <w:rPr>
          <w:sz w:val="28"/>
          <w:szCs w:val="28"/>
        </w:rPr>
        <w:t xml:space="preserve"> </w:t>
      </w:r>
      <w:r w:rsidRPr="00AC6765">
        <w:rPr>
          <w:sz w:val="28"/>
          <w:szCs w:val="28"/>
        </w:rPr>
        <w:t>Рис</w:t>
      </w:r>
      <w:r>
        <w:rPr>
          <w:sz w:val="28"/>
          <w:szCs w:val="28"/>
        </w:rPr>
        <w:t>унок</w:t>
      </w:r>
      <w:r w:rsidRPr="00AC6765">
        <w:rPr>
          <w:sz w:val="28"/>
          <w:szCs w:val="28"/>
        </w:rPr>
        <w:t xml:space="preserve"> </w:t>
      </w:r>
      <w:r w:rsidR="00044764">
        <w:rPr>
          <w:sz w:val="28"/>
          <w:szCs w:val="28"/>
        </w:rPr>
        <w:t>7</w:t>
      </w:r>
      <w:r>
        <w:rPr>
          <w:sz w:val="28"/>
          <w:szCs w:val="28"/>
        </w:rPr>
        <w:t>.</w:t>
      </w:r>
      <w:r w:rsidR="00044764" w:rsidRPr="00AC6765">
        <w:rPr>
          <w:sz w:val="28"/>
          <w:szCs w:val="28"/>
        </w:rPr>
        <w:t xml:space="preserve"> </w:t>
      </w:r>
      <w:r w:rsidR="00044764">
        <w:rPr>
          <w:sz w:val="28"/>
          <w:szCs w:val="28"/>
        </w:rPr>
        <w:t>Распределение обучающихся по уровню</w:t>
      </w:r>
      <w:r w:rsidR="00044764" w:rsidRPr="00AC6765">
        <w:rPr>
          <w:sz w:val="28"/>
          <w:szCs w:val="28"/>
        </w:rPr>
        <w:t xml:space="preserve"> </w:t>
      </w:r>
      <w:proofErr w:type="spellStart"/>
      <w:r w:rsidR="00044764" w:rsidRPr="00AC6765">
        <w:rPr>
          <w:sz w:val="28"/>
          <w:szCs w:val="28"/>
        </w:rPr>
        <w:t>сформированости</w:t>
      </w:r>
      <w:proofErr w:type="spellEnd"/>
      <w:r w:rsidR="00044764" w:rsidRPr="00AC6765">
        <w:rPr>
          <w:sz w:val="28"/>
          <w:szCs w:val="28"/>
        </w:rPr>
        <w:t xml:space="preserve"> критериев профессионально-значимых качеств, относящихся к  ПК-</w:t>
      </w:r>
      <w:r w:rsidR="00B27E63">
        <w:rPr>
          <w:sz w:val="28"/>
          <w:szCs w:val="28"/>
        </w:rPr>
        <w:t>1</w:t>
      </w:r>
      <w:r w:rsidR="00044764">
        <w:rPr>
          <w:sz w:val="28"/>
          <w:szCs w:val="28"/>
        </w:rPr>
        <w:t>2</w:t>
      </w:r>
      <w:r w:rsidR="00044764" w:rsidRPr="00AC6765">
        <w:rPr>
          <w:sz w:val="28"/>
          <w:szCs w:val="28"/>
        </w:rPr>
        <w:t xml:space="preserve"> </w:t>
      </w:r>
      <w:r w:rsidR="00397618">
        <w:rPr>
          <w:sz w:val="28"/>
          <w:szCs w:val="28"/>
        </w:rPr>
        <w:t>после проведения</w:t>
      </w:r>
      <w:r w:rsidR="00397618" w:rsidRPr="00AC6765">
        <w:rPr>
          <w:sz w:val="28"/>
          <w:szCs w:val="28"/>
        </w:rPr>
        <w:t xml:space="preserve"> </w:t>
      </w:r>
      <w:r w:rsidR="00397618">
        <w:rPr>
          <w:sz w:val="28"/>
          <w:szCs w:val="28"/>
        </w:rPr>
        <w:t>формирующего</w:t>
      </w:r>
      <w:r w:rsidR="00397618" w:rsidRPr="00AC6765">
        <w:rPr>
          <w:sz w:val="28"/>
          <w:szCs w:val="28"/>
        </w:rPr>
        <w:t xml:space="preserve"> эксперимента</w:t>
      </w:r>
      <w:r w:rsidR="00044764" w:rsidRPr="00AC6765">
        <w:rPr>
          <w:sz w:val="28"/>
          <w:szCs w:val="28"/>
        </w:rPr>
        <w:t xml:space="preserve"> (распределение </w:t>
      </w:r>
      <w:proofErr w:type="gramStart"/>
      <w:r w:rsidR="00044764" w:rsidRPr="00AC6765">
        <w:rPr>
          <w:sz w:val="28"/>
          <w:szCs w:val="28"/>
        </w:rPr>
        <w:t>в</w:t>
      </w:r>
      <w:proofErr w:type="gramEnd"/>
      <w:r w:rsidR="00044764" w:rsidRPr="00AC6765">
        <w:rPr>
          <w:sz w:val="28"/>
          <w:szCs w:val="28"/>
        </w:rPr>
        <w:t xml:space="preserve"> %)</w:t>
      </w:r>
    </w:p>
    <w:p w:rsidR="00B27E63" w:rsidRDefault="00553864" w:rsidP="00FD487C">
      <w:pPr>
        <w:pStyle w:val="Default"/>
        <w:spacing w:line="360" w:lineRule="auto"/>
        <w:jc w:val="both"/>
        <w:rPr>
          <w:sz w:val="28"/>
          <w:szCs w:val="28"/>
        </w:rPr>
      </w:pPr>
      <w:r>
        <w:rPr>
          <w:noProof/>
          <w:szCs w:val="28"/>
          <w:lang w:eastAsia="ru-RU"/>
        </w:rPr>
        <w:drawing>
          <wp:inline distT="0" distB="0" distL="0" distR="0">
            <wp:extent cx="6151571" cy="2028825"/>
            <wp:effectExtent l="19050" t="0" r="1579" b="0"/>
            <wp:docPr id="10" name="Рисунок 17" descr="C:\Users\Admin\AppData\Local\Microsoft\Windows\INetCache\Content.Word\графики_Монтажная область 1 копи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INetCache\Content.Word\графики_Монтажная область 1 копия 7.jpg"/>
                    <pic:cNvPicPr>
                      <a:picLocks noChangeAspect="1" noChangeArrowheads="1"/>
                    </pic:cNvPicPr>
                  </pic:nvPicPr>
                  <pic:blipFill>
                    <a:blip r:embed="rId21" cstate="print"/>
                    <a:srcRect l="8989" t="21429"/>
                    <a:stretch>
                      <a:fillRect/>
                    </a:stretch>
                  </pic:blipFill>
                  <pic:spPr bwMode="auto">
                    <a:xfrm>
                      <a:off x="0" y="0"/>
                      <a:ext cx="6151571" cy="2028825"/>
                    </a:xfrm>
                    <a:prstGeom prst="rect">
                      <a:avLst/>
                    </a:prstGeom>
                    <a:noFill/>
                    <a:ln w="9525">
                      <a:noFill/>
                      <a:miter lim="800000"/>
                      <a:headEnd/>
                      <a:tailEnd/>
                    </a:ln>
                  </pic:spPr>
                </pic:pic>
              </a:graphicData>
            </a:graphic>
          </wp:inline>
        </w:drawing>
      </w:r>
    </w:p>
    <w:p w:rsidR="00FD487C" w:rsidRPr="005D559F" w:rsidRDefault="008B0394" w:rsidP="00553864">
      <w:pPr>
        <w:pStyle w:val="Default"/>
        <w:spacing w:line="360" w:lineRule="auto"/>
        <w:ind w:firstLine="851"/>
        <w:jc w:val="both"/>
        <w:rPr>
          <w:sz w:val="28"/>
          <w:szCs w:val="28"/>
        </w:rPr>
      </w:pPr>
      <w:r w:rsidRPr="00AC6765">
        <w:rPr>
          <w:sz w:val="28"/>
          <w:szCs w:val="28"/>
        </w:rPr>
        <w:t>Рис</w:t>
      </w:r>
      <w:r>
        <w:rPr>
          <w:sz w:val="28"/>
          <w:szCs w:val="28"/>
        </w:rPr>
        <w:t>унок</w:t>
      </w:r>
      <w:r w:rsidRPr="00AC6765">
        <w:rPr>
          <w:sz w:val="28"/>
          <w:szCs w:val="28"/>
        </w:rPr>
        <w:t xml:space="preserve"> </w:t>
      </w:r>
      <w:r w:rsidR="00B27E63">
        <w:rPr>
          <w:sz w:val="28"/>
          <w:szCs w:val="28"/>
        </w:rPr>
        <w:t>8</w:t>
      </w:r>
      <w:r>
        <w:rPr>
          <w:sz w:val="28"/>
          <w:szCs w:val="28"/>
        </w:rPr>
        <w:t>.</w:t>
      </w:r>
      <w:r w:rsidR="00B27E63" w:rsidRPr="00AC6765">
        <w:rPr>
          <w:sz w:val="28"/>
          <w:szCs w:val="28"/>
        </w:rPr>
        <w:t xml:space="preserve"> </w:t>
      </w:r>
      <w:r w:rsidR="00B27E63">
        <w:rPr>
          <w:sz w:val="28"/>
          <w:szCs w:val="28"/>
        </w:rPr>
        <w:t xml:space="preserve">Сводные </w:t>
      </w:r>
      <w:r w:rsidR="00397618">
        <w:rPr>
          <w:sz w:val="28"/>
          <w:szCs w:val="28"/>
        </w:rPr>
        <w:t>результаты</w:t>
      </w:r>
      <w:r w:rsidR="00B27E63">
        <w:rPr>
          <w:sz w:val="28"/>
          <w:szCs w:val="28"/>
        </w:rPr>
        <w:t xml:space="preserve"> уровня</w:t>
      </w:r>
      <w:r w:rsidR="00B27E63" w:rsidRPr="00AC6765">
        <w:rPr>
          <w:sz w:val="28"/>
          <w:szCs w:val="28"/>
        </w:rPr>
        <w:t xml:space="preserve"> </w:t>
      </w:r>
      <w:proofErr w:type="spellStart"/>
      <w:r w:rsidR="00397618" w:rsidRPr="00397618">
        <w:rPr>
          <w:sz w:val="28"/>
          <w:szCs w:val="28"/>
        </w:rPr>
        <w:t>сформированости</w:t>
      </w:r>
      <w:proofErr w:type="spellEnd"/>
      <w:r w:rsidR="00397618" w:rsidRPr="00397618">
        <w:rPr>
          <w:sz w:val="28"/>
          <w:szCs w:val="28"/>
        </w:rPr>
        <w:t xml:space="preserve"> пр</w:t>
      </w:r>
      <w:r w:rsidR="00397618">
        <w:rPr>
          <w:sz w:val="28"/>
          <w:szCs w:val="28"/>
        </w:rPr>
        <w:t>офессионально-значимых качеств, после проведения</w:t>
      </w:r>
      <w:r w:rsidR="00B27E63" w:rsidRPr="00AC6765">
        <w:rPr>
          <w:sz w:val="28"/>
          <w:szCs w:val="28"/>
        </w:rPr>
        <w:t xml:space="preserve"> </w:t>
      </w:r>
      <w:r w:rsidR="00F043BA">
        <w:rPr>
          <w:sz w:val="28"/>
          <w:szCs w:val="28"/>
        </w:rPr>
        <w:t>формирующего</w:t>
      </w:r>
      <w:r w:rsidR="00B27E63" w:rsidRPr="00AC6765">
        <w:rPr>
          <w:sz w:val="28"/>
          <w:szCs w:val="28"/>
        </w:rPr>
        <w:t xml:space="preserve"> эксперимента (распределение </w:t>
      </w:r>
      <w:proofErr w:type="gramStart"/>
      <w:r w:rsidR="00B27E63" w:rsidRPr="00AC6765">
        <w:rPr>
          <w:sz w:val="28"/>
          <w:szCs w:val="28"/>
        </w:rPr>
        <w:t>в</w:t>
      </w:r>
      <w:proofErr w:type="gramEnd"/>
      <w:r w:rsidR="00B27E63" w:rsidRPr="00AC6765">
        <w:rPr>
          <w:sz w:val="28"/>
          <w:szCs w:val="28"/>
        </w:rPr>
        <w:t xml:space="preserve"> %)</w:t>
      </w:r>
    </w:p>
    <w:p w:rsidR="00553864" w:rsidRPr="00553864" w:rsidRDefault="00553864" w:rsidP="00553864">
      <w:pPr>
        <w:pStyle w:val="Default"/>
        <w:spacing w:line="360" w:lineRule="auto"/>
        <w:jc w:val="both"/>
        <w:rPr>
          <w:sz w:val="28"/>
          <w:szCs w:val="28"/>
        </w:rPr>
      </w:pPr>
      <w:r>
        <w:rPr>
          <w:noProof/>
          <w:sz w:val="28"/>
          <w:szCs w:val="28"/>
          <w:lang w:eastAsia="ru-RU"/>
        </w:rPr>
        <w:lastRenderedPageBreak/>
        <w:drawing>
          <wp:inline distT="0" distB="0" distL="0" distR="0">
            <wp:extent cx="6279320" cy="2085975"/>
            <wp:effectExtent l="19050" t="0" r="7180" b="0"/>
            <wp:docPr id="20" name="Рисунок 20" descr="C:\Users\Admin\AppData\Local\Microsoft\Windows\INetCache\Content.Word\графики_Монтажная область 1 копи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Microsoft\Windows\INetCache\Content.Word\графики_Монтажная область 1 копия 8.jpg"/>
                    <pic:cNvPicPr>
                      <a:picLocks noChangeAspect="1" noChangeArrowheads="1"/>
                    </pic:cNvPicPr>
                  </pic:nvPicPr>
                  <pic:blipFill>
                    <a:blip r:embed="rId22" cstate="print"/>
                    <a:srcRect l="5778" t="18067"/>
                    <a:stretch>
                      <a:fillRect/>
                    </a:stretch>
                  </pic:blipFill>
                  <pic:spPr bwMode="auto">
                    <a:xfrm>
                      <a:off x="0" y="0"/>
                      <a:ext cx="6279320" cy="2085975"/>
                    </a:xfrm>
                    <a:prstGeom prst="rect">
                      <a:avLst/>
                    </a:prstGeom>
                    <a:noFill/>
                    <a:ln w="9525">
                      <a:noFill/>
                      <a:miter lim="800000"/>
                      <a:headEnd/>
                      <a:tailEnd/>
                    </a:ln>
                  </pic:spPr>
                </pic:pic>
              </a:graphicData>
            </a:graphic>
          </wp:inline>
        </w:drawing>
      </w:r>
      <w:r w:rsidR="00FD487C" w:rsidRPr="00AC6765">
        <w:rPr>
          <w:sz w:val="28"/>
          <w:szCs w:val="28"/>
        </w:rPr>
        <w:t>Рис</w:t>
      </w:r>
      <w:r w:rsidR="00FD487C">
        <w:rPr>
          <w:sz w:val="28"/>
          <w:szCs w:val="28"/>
        </w:rPr>
        <w:t>унок</w:t>
      </w:r>
      <w:r w:rsidR="00FD487C" w:rsidRPr="00AC6765">
        <w:rPr>
          <w:sz w:val="28"/>
          <w:szCs w:val="28"/>
        </w:rPr>
        <w:t xml:space="preserve"> </w:t>
      </w:r>
      <w:r w:rsidR="00F043BA">
        <w:rPr>
          <w:sz w:val="28"/>
          <w:szCs w:val="28"/>
        </w:rPr>
        <w:t>9</w:t>
      </w:r>
      <w:r w:rsidR="00FD487C">
        <w:rPr>
          <w:sz w:val="28"/>
          <w:szCs w:val="28"/>
        </w:rPr>
        <w:t>.</w:t>
      </w:r>
      <w:r w:rsidR="00FD487C" w:rsidRPr="00AC6765">
        <w:rPr>
          <w:sz w:val="28"/>
          <w:szCs w:val="28"/>
        </w:rPr>
        <w:t xml:space="preserve"> </w:t>
      </w:r>
      <w:r w:rsidR="00FD487C">
        <w:rPr>
          <w:sz w:val="28"/>
          <w:szCs w:val="28"/>
        </w:rPr>
        <w:t>Сводные результаты уровня</w:t>
      </w:r>
      <w:r w:rsidR="00FD487C" w:rsidRPr="00AC6765">
        <w:rPr>
          <w:sz w:val="28"/>
          <w:szCs w:val="28"/>
        </w:rPr>
        <w:t xml:space="preserve"> </w:t>
      </w:r>
      <w:proofErr w:type="spellStart"/>
      <w:r w:rsidR="00397618" w:rsidRPr="00397618">
        <w:rPr>
          <w:sz w:val="28"/>
          <w:szCs w:val="28"/>
        </w:rPr>
        <w:t>сформированости</w:t>
      </w:r>
      <w:proofErr w:type="spellEnd"/>
      <w:r w:rsidR="00397618" w:rsidRPr="00397618">
        <w:rPr>
          <w:sz w:val="28"/>
          <w:szCs w:val="28"/>
        </w:rPr>
        <w:t xml:space="preserve"> профессионально-значимых качеств </w:t>
      </w:r>
      <w:r w:rsidR="00397618">
        <w:rPr>
          <w:sz w:val="28"/>
          <w:szCs w:val="28"/>
        </w:rPr>
        <w:t xml:space="preserve">до и после формирующего эксперимента, </w:t>
      </w:r>
      <w:r w:rsidR="00F043BA">
        <w:rPr>
          <w:sz w:val="28"/>
          <w:szCs w:val="28"/>
        </w:rPr>
        <w:t>экспериментальн</w:t>
      </w:r>
      <w:r w:rsidR="00397618">
        <w:rPr>
          <w:sz w:val="28"/>
          <w:szCs w:val="28"/>
        </w:rPr>
        <w:t>ая</w:t>
      </w:r>
      <w:r w:rsidR="00F043BA">
        <w:rPr>
          <w:sz w:val="28"/>
          <w:szCs w:val="28"/>
        </w:rPr>
        <w:t xml:space="preserve"> групп</w:t>
      </w:r>
      <w:r w:rsidR="00397618">
        <w:rPr>
          <w:sz w:val="28"/>
          <w:szCs w:val="28"/>
        </w:rPr>
        <w:t>а</w:t>
      </w:r>
      <w:r w:rsidR="00F043BA">
        <w:rPr>
          <w:sz w:val="28"/>
          <w:szCs w:val="28"/>
        </w:rPr>
        <w:t xml:space="preserve"> «Графический дизайн и анимация» </w:t>
      </w:r>
      <w:r w:rsidR="00F043BA" w:rsidRPr="00AC6765">
        <w:rPr>
          <w:sz w:val="28"/>
          <w:szCs w:val="28"/>
        </w:rPr>
        <w:t>(</w:t>
      </w:r>
      <w:proofErr w:type="spellStart"/>
      <w:r w:rsidR="00F043BA" w:rsidRPr="00AC6765">
        <w:rPr>
          <w:sz w:val="28"/>
          <w:szCs w:val="28"/>
        </w:rPr>
        <w:t>расп</w:t>
      </w:r>
      <w:proofErr w:type="spellEnd"/>
      <w:r w:rsidR="00F043BA">
        <w:rPr>
          <w:sz w:val="28"/>
          <w:szCs w:val="28"/>
        </w:rPr>
        <w:t>.</w:t>
      </w:r>
      <w:r w:rsidR="00F043BA" w:rsidRPr="00AC6765">
        <w:rPr>
          <w:sz w:val="28"/>
          <w:szCs w:val="28"/>
        </w:rPr>
        <w:t xml:space="preserve"> </w:t>
      </w:r>
      <w:proofErr w:type="gramStart"/>
      <w:r w:rsidR="00F043BA" w:rsidRPr="00AC6765">
        <w:rPr>
          <w:sz w:val="28"/>
          <w:szCs w:val="28"/>
        </w:rPr>
        <w:t>в</w:t>
      </w:r>
      <w:proofErr w:type="gramEnd"/>
      <w:r w:rsidR="00F043BA" w:rsidRPr="00AC6765">
        <w:rPr>
          <w:sz w:val="28"/>
          <w:szCs w:val="28"/>
        </w:rPr>
        <w:t xml:space="preserve"> %)</w:t>
      </w:r>
    </w:p>
    <w:p w:rsidR="00FD487C" w:rsidRDefault="00553864" w:rsidP="00FD487C">
      <w:pPr>
        <w:pStyle w:val="Default"/>
        <w:spacing w:line="360" w:lineRule="auto"/>
        <w:jc w:val="both"/>
        <w:rPr>
          <w:sz w:val="28"/>
          <w:szCs w:val="28"/>
        </w:rPr>
      </w:pPr>
      <w:r>
        <w:rPr>
          <w:noProof/>
          <w:sz w:val="28"/>
          <w:szCs w:val="28"/>
          <w:lang w:eastAsia="ru-RU"/>
        </w:rPr>
        <w:drawing>
          <wp:inline distT="0" distB="0" distL="0" distR="0">
            <wp:extent cx="6322605" cy="2133600"/>
            <wp:effectExtent l="19050" t="0" r="1995" b="0"/>
            <wp:docPr id="23" name="Рисунок 23" descr="C:\Users\Admin\AppData\Local\Microsoft\Windows\INetCache\Content.Word\графики_Монтажная область 1 копи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INetCache\Content.Word\графики_Монтажная область 1 копия 9.jpg"/>
                    <pic:cNvPicPr>
                      <a:picLocks noChangeAspect="1" noChangeArrowheads="1"/>
                    </pic:cNvPicPr>
                  </pic:nvPicPr>
                  <pic:blipFill>
                    <a:blip r:embed="rId23" cstate="print"/>
                    <a:srcRect l="9149" t="19748"/>
                    <a:stretch>
                      <a:fillRect/>
                    </a:stretch>
                  </pic:blipFill>
                  <pic:spPr bwMode="auto">
                    <a:xfrm>
                      <a:off x="0" y="0"/>
                      <a:ext cx="6322605" cy="2133600"/>
                    </a:xfrm>
                    <a:prstGeom prst="rect">
                      <a:avLst/>
                    </a:prstGeom>
                    <a:noFill/>
                    <a:ln w="9525">
                      <a:noFill/>
                      <a:miter lim="800000"/>
                      <a:headEnd/>
                      <a:tailEnd/>
                    </a:ln>
                  </pic:spPr>
                </pic:pic>
              </a:graphicData>
            </a:graphic>
          </wp:inline>
        </w:drawing>
      </w:r>
    </w:p>
    <w:p w:rsidR="00553864" w:rsidRPr="005D559F" w:rsidRDefault="00F043BA" w:rsidP="008561E2">
      <w:pPr>
        <w:pStyle w:val="Default"/>
        <w:spacing w:line="360" w:lineRule="auto"/>
        <w:ind w:firstLine="851"/>
        <w:jc w:val="both"/>
        <w:rPr>
          <w:sz w:val="28"/>
          <w:szCs w:val="28"/>
        </w:rPr>
      </w:pPr>
      <w:r w:rsidRPr="00AC6765">
        <w:rPr>
          <w:sz w:val="28"/>
          <w:szCs w:val="28"/>
        </w:rPr>
        <w:t>Рис</w:t>
      </w:r>
      <w:r>
        <w:rPr>
          <w:sz w:val="28"/>
          <w:szCs w:val="28"/>
        </w:rPr>
        <w:t>унок</w:t>
      </w:r>
      <w:r w:rsidRPr="00AC6765">
        <w:rPr>
          <w:sz w:val="28"/>
          <w:szCs w:val="28"/>
        </w:rPr>
        <w:t xml:space="preserve"> </w:t>
      </w:r>
      <w:r>
        <w:rPr>
          <w:sz w:val="28"/>
          <w:szCs w:val="28"/>
        </w:rPr>
        <w:t>10.</w:t>
      </w:r>
      <w:r w:rsidRPr="00AC6765">
        <w:rPr>
          <w:sz w:val="28"/>
          <w:szCs w:val="28"/>
        </w:rPr>
        <w:t xml:space="preserve"> </w:t>
      </w:r>
      <w:r w:rsidR="00397618" w:rsidRPr="00397618">
        <w:rPr>
          <w:sz w:val="28"/>
          <w:szCs w:val="28"/>
        </w:rPr>
        <w:t xml:space="preserve">Сводные результаты уровня </w:t>
      </w:r>
      <w:proofErr w:type="spellStart"/>
      <w:r w:rsidR="00397618" w:rsidRPr="00397618">
        <w:rPr>
          <w:sz w:val="28"/>
          <w:szCs w:val="28"/>
        </w:rPr>
        <w:t>сформированости</w:t>
      </w:r>
      <w:proofErr w:type="spellEnd"/>
      <w:r w:rsidR="00397618" w:rsidRPr="00397618">
        <w:rPr>
          <w:sz w:val="28"/>
          <w:szCs w:val="28"/>
        </w:rPr>
        <w:t xml:space="preserve"> профессионально-значимых качеств </w:t>
      </w:r>
      <w:r w:rsidR="00397618">
        <w:rPr>
          <w:sz w:val="28"/>
          <w:szCs w:val="28"/>
        </w:rPr>
        <w:t xml:space="preserve">до и после формирующего эксперимента, </w:t>
      </w:r>
      <w:r>
        <w:rPr>
          <w:sz w:val="28"/>
          <w:szCs w:val="28"/>
        </w:rPr>
        <w:t>контрольн</w:t>
      </w:r>
      <w:r w:rsidR="00397618">
        <w:rPr>
          <w:sz w:val="28"/>
          <w:szCs w:val="28"/>
        </w:rPr>
        <w:t>ая</w:t>
      </w:r>
      <w:r>
        <w:rPr>
          <w:sz w:val="28"/>
          <w:szCs w:val="28"/>
        </w:rPr>
        <w:t xml:space="preserve"> групп</w:t>
      </w:r>
      <w:r w:rsidR="00397618">
        <w:rPr>
          <w:sz w:val="28"/>
          <w:szCs w:val="28"/>
        </w:rPr>
        <w:t>а</w:t>
      </w:r>
      <w:r>
        <w:rPr>
          <w:sz w:val="28"/>
          <w:szCs w:val="28"/>
        </w:rPr>
        <w:t xml:space="preserve"> «Коммуникативный дизайн» </w:t>
      </w:r>
      <w:r w:rsidRPr="00AC6765">
        <w:rPr>
          <w:sz w:val="28"/>
          <w:szCs w:val="28"/>
        </w:rPr>
        <w:t>(распределение в %)</w:t>
      </w:r>
      <w:r w:rsidR="00397618">
        <w:rPr>
          <w:sz w:val="28"/>
          <w:szCs w:val="28"/>
        </w:rPr>
        <w:t>.</w:t>
      </w:r>
    </w:p>
    <w:p w:rsidR="00F043BA" w:rsidRDefault="00FA62E3" w:rsidP="00FF5542">
      <w:pPr>
        <w:pStyle w:val="Default"/>
        <w:spacing w:line="360" w:lineRule="auto"/>
        <w:ind w:firstLine="851"/>
        <w:jc w:val="both"/>
        <w:rPr>
          <w:sz w:val="28"/>
          <w:szCs w:val="28"/>
        </w:rPr>
      </w:pPr>
      <w:r w:rsidRPr="00FA62E3">
        <w:rPr>
          <w:sz w:val="28"/>
          <w:szCs w:val="28"/>
        </w:rPr>
        <w:t xml:space="preserve">При </w:t>
      </w:r>
      <w:r>
        <w:rPr>
          <w:sz w:val="28"/>
          <w:szCs w:val="28"/>
        </w:rPr>
        <w:t xml:space="preserve">повторном </w:t>
      </w:r>
      <w:r w:rsidRPr="00FA62E3">
        <w:rPr>
          <w:sz w:val="28"/>
          <w:szCs w:val="28"/>
        </w:rPr>
        <w:t>из</w:t>
      </w:r>
      <w:r w:rsidR="00B77757">
        <w:rPr>
          <w:sz w:val="28"/>
          <w:szCs w:val="28"/>
        </w:rPr>
        <w:t xml:space="preserve">мерении актуального </w:t>
      </w:r>
      <w:r w:rsidR="00D902EE">
        <w:rPr>
          <w:sz w:val="28"/>
          <w:szCs w:val="28"/>
        </w:rPr>
        <w:t>уров</w:t>
      </w:r>
      <w:r w:rsidRPr="00FA62E3">
        <w:rPr>
          <w:sz w:val="28"/>
          <w:szCs w:val="28"/>
        </w:rPr>
        <w:t>ня сформированности профессионально-значимых качеств, критерии которы</w:t>
      </w:r>
      <w:r w:rsidR="00D027E7">
        <w:rPr>
          <w:sz w:val="28"/>
          <w:szCs w:val="28"/>
        </w:rPr>
        <w:t>х относятся к ПК-1, ПК-2 и ПК-12</w:t>
      </w:r>
      <w:r w:rsidRPr="00FA62E3">
        <w:rPr>
          <w:sz w:val="28"/>
          <w:szCs w:val="28"/>
        </w:rPr>
        <w:t>, в совокупности было выявлено</w:t>
      </w:r>
      <w:r w:rsidR="00D902EE">
        <w:rPr>
          <w:sz w:val="28"/>
          <w:szCs w:val="28"/>
        </w:rPr>
        <w:t>,</w:t>
      </w:r>
      <w:r w:rsidRPr="00FA62E3">
        <w:rPr>
          <w:sz w:val="28"/>
          <w:szCs w:val="28"/>
        </w:rPr>
        <w:t xml:space="preserve"> </w:t>
      </w:r>
      <w:r w:rsidR="00D902EE">
        <w:rPr>
          <w:sz w:val="28"/>
          <w:szCs w:val="28"/>
        </w:rPr>
        <w:t xml:space="preserve">что в экспериментальной группе </w:t>
      </w:r>
      <w:r w:rsidR="00D902EE" w:rsidRPr="00FA62E3">
        <w:rPr>
          <w:sz w:val="28"/>
          <w:szCs w:val="28"/>
        </w:rPr>
        <w:t>«Графический дизайн и анимация»</w:t>
      </w:r>
      <w:r w:rsidR="00D902EE">
        <w:rPr>
          <w:sz w:val="28"/>
          <w:szCs w:val="28"/>
        </w:rPr>
        <w:t xml:space="preserve"> </w:t>
      </w:r>
      <w:r w:rsidRPr="00FA62E3">
        <w:rPr>
          <w:sz w:val="28"/>
          <w:szCs w:val="28"/>
        </w:rPr>
        <w:t>преоблада</w:t>
      </w:r>
      <w:r w:rsidR="00D902EE">
        <w:rPr>
          <w:sz w:val="28"/>
          <w:szCs w:val="28"/>
        </w:rPr>
        <w:t>ет</w:t>
      </w:r>
      <w:r w:rsidRPr="00FA62E3">
        <w:rPr>
          <w:sz w:val="28"/>
          <w:szCs w:val="28"/>
        </w:rPr>
        <w:t xml:space="preserve"> </w:t>
      </w:r>
      <w:r w:rsidR="00D902EE">
        <w:rPr>
          <w:sz w:val="28"/>
          <w:szCs w:val="28"/>
        </w:rPr>
        <w:t>высокий</w:t>
      </w:r>
      <w:r w:rsidRPr="00FA62E3">
        <w:rPr>
          <w:sz w:val="28"/>
          <w:szCs w:val="28"/>
        </w:rPr>
        <w:t xml:space="preserve"> уров</w:t>
      </w:r>
      <w:r w:rsidR="00D902EE">
        <w:rPr>
          <w:sz w:val="28"/>
          <w:szCs w:val="28"/>
        </w:rPr>
        <w:t>ень, а в контрольной группе «Коммуникативный дизайн»</w:t>
      </w:r>
      <w:r w:rsidR="00F043BA">
        <w:rPr>
          <w:sz w:val="28"/>
          <w:szCs w:val="28"/>
        </w:rPr>
        <w:t xml:space="preserve"> преобладает</w:t>
      </w:r>
      <w:r w:rsidR="00D902EE">
        <w:rPr>
          <w:sz w:val="28"/>
          <w:szCs w:val="28"/>
        </w:rPr>
        <w:t xml:space="preserve"> средний уровень.</w:t>
      </w:r>
      <w:r w:rsidR="004323DE">
        <w:rPr>
          <w:sz w:val="28"/>
          <w:szCs w:val="28"/>
        </w:rPr>
        <w:t xml:space="preserve"> Данны</w:t>
      </w:r>
      <w:r w:rsidR="00470A6D">
        <w:rPr>
          <w:sz w:val="28"/>
          <w:szCs w:val="28"/>
        </w:rPr>
        <w:t>й</w:t>
      </w:r>
      <w:r w:rsidR="004323DE">
        <w:rPr>
          <w:sz w:val="28"/>
          <w:szCs w:val="28"/>
        </w:rPr>
        <w:t xml:space="preserve"> эксперимент </w:t>
      </w:r>
      <w:r w:rsidR="004323DE" w:rsidRPr="004323DE">
        <w:rPr>
          <w:sz w:val="28"/>
          <w:szCs w:val="28"/>
        </w:rPr>
        <w:t>позволя</w:t>
      </w:r>
      <w:r w:rsidR="00470A6D">
        <w:rPr>
          <w:sz w:val="28"/>
          <w:szCs w:val="28"/>
        </w:rPr>
        <w:t>е</w:t>
      </w:r>
      <w:r w:rsidR="004323DE" w:rsidRPr="004323DE">
        <w:rPr>
          <w:sz w:val="28"/>
          <w:szCs w:val="28"/>
        </w:rPr>
        <w:t xml:space="preserve">т </w:t>
      </w:r>
      <w:r w:rsidR="00470A6D">
        <w:rPr>
          <w:sz w:val="28"/>
          <w:szCs w:val="28"/>
        </w:rPr>
        <w:t xml:space="preserve">создать условия для дальнейшего проведения педагогических исследований с целью оказания </w:t>
      </w:r>
      <w:r w:rsidR="004323DE" w:rsidRPr="004323DE">
        <w:rPr>
          <w:sz w:val="28"/>
          <w:szCs w:val="28"/>
        </w:rPr>
        <w:t>положительно</w:t>
      </w:r>
      <w:r w:rsidR="00470A6D">
        <w:rPr>
          <w:sz w:val="28"/>
          <w:szCs w:val="28"/>
        </w:rPr>
        <w:t>го</w:t>
      </w:r>
      <w:r w:rsidR="004323DE" w:rsidRPr="004323DE">
        <w:rPr>
          <w:sz w:val="28"/>
          <w:szCs w:val="28"/>
        </w:rPr>
        <w:t xml:space="preserve"> </w:t>
      </w:r>
      <w:proofErr w:type="gramStart"/>
      <w:r w:rsidR="004323DE" w:rsidRPr="004323DE">
        <w:rPr>
          <w:sz w:val="28"/>
          <w:szCs w:val="28"/>
        </w:rPr>
        <w:t>влиянии</w:t>
      </w:r>
      <w:proofErr w:type="gramEnd"/>
      <w:r w:rsidR="004323DE" w:rsidRPr="004323DE">
        <w:rPr>
          <w:sz w:val="28"/>
          <w:szCs w:val="28"/>
        </w:rPr>
        <w:t xml:space="preserve"> </w:t>
      </w:r>
      <w:r w:rsidR="00F043BA">
        <w:rPr>
          <w:sz w:val="28"/>
          <w:szCs w:val="28"/>
        </w:rPr>
        <w:t>в</w:t>
      </w:r>
      <w:r w:rsidR="004323DE" w:rsidRPr="004323DE">
        <w:rPr>
          <w:sz w:val="28"/>
          <w:szCs w:val="28"/>
        </w:rPr>
        <w:t xml:space="preserve"> формировани</w:t>
      </w:r>
      <w:r w:rsidR="00F043BA">
        <w:rPr>
          <w:sz w:val="28"/>
          <w:szCs w:val="28"/>
        </w:rPr>
        <w:t>и</w:t>
      </w:r>
      <w:r w:rsidR="004323DE" w:rsidRPr="004323DE">
        <w:rPr>
          <w:sz w:val="28"/>
          <w:szCs w:val="28"/>
        </w:rPr>
        <w:t xml:space="preserve"> профессиональных компетенций </w:t>
      </w:r>
      <w:r w:rsidR="00F043BA">
        <w:rPr>
          <w:sz w:val="28"/>
          <w:szCs w:val="28"/>
        </w:rPr>
        <w:t>студентов-</w:t>
      </w:r>
      <w:r w:rsidR="004323DE" w:rsidRPr="004323DE">
        <w:rPr>
          <w:sz w:val="28"/>
          <w:szCs w:val="28"/>
        </w:rPr>
        <w:t>дизайнер</w:t>
      </w:r>
      <w:r w:rsidR="00F043BA">
        <w:rPr>
          <w:sz w:val="28"/>
          <w:szCs w:val="28"/>
        </w:rPr>
        <w:t>ов</w:t>
      </w:r>
      <w:r w:rsidR="004323DE">
        <w:rPr>
          <w:sz w:val="28"/>
          <w:szCs w:val="28"/>
        </w:rPr>
        <w:t>.</w:t>
      </w:r>
    </w:p>
    <w:p w:rsidR="0046754B" w:rsidRPr="00813BB5" w:rsidRDefault="00994D46" w:rsidP="00B27E63">
      <w:pPr>
        <w:pStyle w:val="Default"/>
        <w:spacing w:line="360" w:lineRule="auto"/>
        <w:ind w:firstLine="851"/>
        <w:jc w:val="center"/>
        <w:rPr>
          <w:b/>
          <w:sz w:val="28"/>
          <w:szCs w:val="28"/>
        </w:rPr>
      </w:pPr>
      <w:r w:rsidRPr="00813BB5">
        <w:rPr>
          <w:b/>
          <w:sz w:val="28"/>
          <w:szCs w:val="28"/>
        </w:rPr>
        <w:lastRenderedPageBreak/>
        <w:t>В</w:t>
      </w:r>
      <w:r w:rsidR="00F043BA" w:rsidRPr="00813BB5">
        <w:rPr>
          <w:b/>
          <w:sz w:val="28"/>
          <w:szCs w:val="28"/>
        </w:rPr>
        <w:t>ыводы ко второй главе</w:t>
      </w:r>
    </w:p>
    <w:p w:rsidR="0046754B" w:rsidRPr="00314A80" w:rsidRDefault="0046754B" w:rsidP="00DA2B48">
      <w:pPr>
        <w:pStyle w:val="Default"/>
        <w:spacing w:line="360" w:lineRule="auto"/>
        <w:ind w:firstLine="851"/>
        <w:jc w:val="both"/>
        <w:rPr>
          <w:sz w:val="28"/>
          <w:szCs w:val="28"/>
        </w:rPr>
      </w:pPr>
      <w:r w:rsidRPr="00314A80">
        <w:rPr>
          <w:sz w:val="28"/>
          <w:szCs w:val="28"/>
        </w:rPr>
        <w:t>Во второй главе магистерской диссертации были проведены два эксперимента: констатирующий и формирующий</w:t>
      </w:r>
      <w:r w:rsidR="006E316C">
        <w:rPr>
          <w:sz w:val="28"/>
          <w:szCs w:val="28"/>
        </w:rPr>
        <w:t>, в основе которых были положены</w:t>
      </w:r>
      <w:r w:rsidRPr="00314A80">
        <w:rPr>
          <w:sz w:val="28"/>
          <w:szCs w:val="28"/>
        </w:rPr>
        <w:t xml:space="preserve"> </w:t>
      </w:r>
      <w:r w:rsidR="006E316C" w:rsidRPr="006E316C">
        <w:rPr>
          <w:rStyle w:val="a5"/>
          <w:b w:val="0"/>
          <w:sz w:val="28"/>
          <w:szCs w:val="28"/>
          <w:shd w:val="clear" w:color="auto" w:fill="FFFFFF"/>
        </w:rPr>
        <w:t>педагогические технологии формирования профессиональных компетенций студентов-дизайнеров</w:t>
      </w:r>
      <w:r w:rsidR="00562865">
        <w:rPr>
          <w:rStyle w:val="a5"/>
          <w:b w:val="0"/>
          <w:sz w:val="28"/>
          <w:szCs w:val="28"/>
          <w:shd w:val="clear" w:color="auto" w:fill="FFFFFF"/>
        </w:rPr>
        <w:t xml:space="preserve">. </w:t>
      </w:r>
      <w:r w:rsidR="002B64F2">
        <w:rPr>
          <w:sz w:val="28"/>
          <w:szCs w:val="28"/>
        </w:rPr>
        <w:t xml:space="preserve">Порядок выполнения </w:t>
      </w:r>
      <w:r w:rsidR="002B64F2" w:rsidRPr="00517A38">
        <w:rPr>
          <w:sz w:val="28"/>
          <w:szCs w:val="28"/>
        </w:rPr>
        <w:t>констатирующего</w:t>
      </w:r>
      <w:r w:rsidR="002B64F2">
        <w:rPr>
          <w:sz w:val="28"/>
          <w:szCs w:val="28"/>
        </w:rPr>
        <w:t xml:space="preserve"> </w:t>
      </w:r>
      <w:r w:rsidR="002B64F2" w:rsidRPr="00517A38">
        <w:rPr>
          <w:sz w:val="28"/>
          <w:szCs w:val="28"/>
        </w:rPr>
        <w:t xml:space="preserve">эксперимента </w:t>
      </w:r>
      <w:r w:rsidR="002B64F2">
        <w:rPr>
          <w:sz w:val="28"/>
          <w:szCs w:val="28"/>
        </w:rPr>
        <w:t xml:space="preserve">состоял </w:t>
      </w:r>
      <w:r w:rsidR="002B64F2" w:rsidRPr="00517A38">
        <w:rPr>
          <w:sz w:val="28"/>
          <w:szCs w:val="28"/>
        </w:rPr>
        <w:t xml:space="preserve">в </w:t>
      </w:r>
      <w:r w:rsidR="002B64F2">
        <w:rPr>
          <w:sz w:val="28"/>
          <w:szCs w:val="28"/>
        </w:rPr>
        <w:t>обеспечении</w:t>
      </w:r>
      <w:r w:rsidR="002B64F2" w:rsidRPr="00517A38">
        <w:rPr>
          <w:sz w:val="28"/>
          <w:szCs w:val="28"/>
        </w:rPr>
        <w:t xml:space="preserve"> студент</w:t>
      </w:r>
      <w:r w:rsidR="002B64F2">
        <w:rPr>
          <w:sz w:val="28"/>
          <w:szCs w:val="28"/>
        </w:rPr>
        <w:t>ов</w:t>
      </w:r>
      <w:r w:rsidR="002B64F2" w:rsidRPr="00517A38">
        <w:rPr>
          <w:sz w:val="28"/>
          <w:szCs w:val="28"/>
        </w:rPr>
        <w:t xml:space="preserve"> задани</w:t>
      </w:r>
      <w:r w:rsidR="002B64F2">
        <w:rPr>
          <w:sz w:val="28"/>
          <w:szCs w:val="28"/>
        </w:rPr>
        <w:t>ями</w:t>
      </w:r>
      <w:r w:rsidR="002B64F2" w:rsidRPr="00517A38">
        <w:rPr>
          <w:sz w:val="28"/>
          <w:szCs w:val="28"/>
        </w:rPr>
        <w:t xml:space="preserve">, </w:t>
      </w:r>
      <w:r w:rsidR="002B64F2">
        <w:rPr>
          <w:sz w:val="28"/>
          <w:szCs w:val="28"/>
        </w:rPr>
        <w:t xml:space="preserve">которые бы </w:t>
      </w:r>
      <w:r w:rsidR="002B64F2" w:rsidRPr="00517A38">
        <w:rPr>
          <w:sz w:val="28"/>
          <w:szCs w:val="28"/>
        </w:rPr>
        <w:t>отвеча</w:t>
      </w:r>
      <w:r w:rsidR="002B64F2">
        <w:rPr>
          <w:sz w:val="28"/>
          <w:szCs w:val="28"/>
        </w:rPr>
        <w:t>ли всем условиям,</w:t>
      </w:r>
      <w:r w:rsidR="002B64F2" w:rsidRPr="00517A38">
        <w:rPr>
          <w:sz w:val="28"/>
          <w:szCs w:val="28"/>
        </w:rPr>
        <w:t xml:space="preserve"> </w:t>
      </w:r>
      <w:r w:rsidR="002B64F2">
        <w:rPr>
          <w:sz w:val="28"/>
          <w:szCs w:val="28"/>
        </w:rPr>
        <w:t xml:space="preserve">заложенным в </w:t>
      </w:r>
      <w:r w:rsidR="002B64F2" w:rsidRPr="00517A38">
        <w:rPr>
          <w:sz w:val="28"/>
          <w:szCs w:val="28"/>
        </w:rPr>
        <w:t>учебной прогр</w:t>
      </w:r>
      <w:r w:rsidR="002B64F2">
        <w:rPr>
          <w:sz w:val="28"/>
          <w:szCs w:val="28"/>
        </w:rPr>
        <w:t>амме и</w:t>
      </w:r>
      <w:r w:rsidR="002B64F2" w:rsidRPr="00517A38">
        <w:rPr>
          <w:sz w:val="28"/>
          <w:szCs w:val="28"/>
        </w:rPr>
        <w:t xml:space="preserve"> </w:t>
      </w:r>
      <w:r w:rsidR="002B64F2">
        <w:rPr>
          <w:sz w:val="28"/>
          <w:szCs w:val="28"/>
        </w:rPr>
        <w:t>в степени</w:t>
      </w:r>
      <w:r w:rsidR="002B64F2" w:rsidRPr="00517A38">
        <w:rPr>
          <w:sz w:val="28"/>
          <w:szCs w:val="28"/>
        </w:rPr>
        <w:t xml:space="preserve"> подготовки </w:t>
      </w:r>
      <w:r w:rsidR="002B64F2">
        <w:rPr>
          <w:sz w:val="28"/>
          <w:szCs w:val="28"/>
        </w:rPr>
        <w:t xml:space="preserve">самих </w:t>
      </w:r>
      <w:r w:rsidR="002B64F2" w:rsidRPr="00517A38">
        <w:rPr>
          <w:sz w:val="28"/>
          <w:szCs w:val="28"/>
        </w:rPr>
        <w:t>обучающ</w:t>
      </w:r>
      <w:r w:rsidR="002B64F2">
        <w:rPr>
          <w:sz w:val="28"/>
          <w:szCs w:val="28"/>
        </w:rPr>
        <w:t>ихся</w:t>
      </w:r>
      <w:r w:rsidR="002B64F2" w:rsidRPr="00517A38">
        <w:rPr>
          <w:sz w:val="28"/>
          <w:szCs w:val="28"/>
        </w:rPr>
        <w:t>. Р</w:t>
      </w:r>
      <w:r w:rsidR="002B64F2">
        <w:rPr>
          <w:sz w:val="28"/>
          <w:szCs w:val="28"/>
        </w:rPr>
        <w:t>езультаты</w:t>
      </w:r>
      <w:r w:rsidR="002B64F2" w:rsidRPr="00517A38">
        <w:rPr>
          <w:sz w:val="28"/>
          <w:szCs w:val="28"/>
        </w:rPr>
        <w:t>,</w:t>
      </w:r>
      <w:r w:rsidR="002B64F2">
        <w:rPr>
          <w:sz w:val="28"/>
          <w:szCs w:val="28"/>
        </w:rPr>
        <w:t xml:space="preserve"> полученные</w:t>
      </w:r>
      <w:r w:rsidR="002B64F2" w:rsidRPr="00517A38">
        <w:rPr>
          <w:sz w:val="28"/>
          <w:szCs w:val="28"/>
        </w:rPr>
        <w:t xml:space="preserve"> в </w:t>
      </w:r>
      <w:r w:rsidR="002B64F2">
        <w:rPr>
          <w:sz w:val="28"/>
          <w:szCs w:val="28"/>
        </w:rPr>
        <w:t>процессе</w:t>
      </w:r>
      <w:r w:rsidR="002B64F2" w:rsidRPr="00517A38">
        <w:rPr>
          <w:sz w:val="28"/>
          <w:szCs w:val="28"/>
        </w:rPr>
        <w:t xml:space="preserve"> </w:t>
      </w:r>
      <w:r w:rsidR="002B64F2">
        <w:rPr>
          <w:sz w:val="28"/>
          <w:szCs w:val="28"/>
        </w:rPr>
        <w:t>работы над заданиями</w:t>
      </w:r>
      <w:r w:rsidR="002B64F2" w:rsidRPr="00517A38">
        <w:rPr>
          <w:sz w:val="28"/>
          <w:szCs w:val="28"/>
        </w:rPr>
        <w:t xml:space="preserve">, </w:t>
      </w:r>
      <w:r w:rsidR="002B64F2">
        <w:rPr>
          <w:sz w:val="28"/>
          <w:szCs w:val="28"/>
        </w:rPr>
        <w:t>могут служить основанием</w:t>
      </w:r>
      <w:r w:rsidR="002B64F2" w:rsidRPr="00517A38">
        <w:rPr>
          <w:sz w:val="28"/>
          <w:szCs w:val="28"/>
        </w:rPr>
        <w:t xml:space="preserve"> для </w:t>
      </w:r>
      <w:r w:rsidR="002B64F2">
        <w:rPr>
          <w:sz w:val="28"/>
          <w:szCs w:val="28"/>
        </w:rPr>
        <w:t xml:space="preserve">раскрытия </w:t>
      </w:r>
      <w:r w:rsidR="002B64F2" w:rsidRPr="00517A38">
        <w:rPr>
          <w:sz w:val="28"/>
          <w:szCs w:val="28"/>
        </w:rPr>
        <w:t>уровня сформированности профессиональных компетенций на начальном,</w:t>
      </w:r>
      <w:r w:rsidR="002B64F2">
        <w:rPr>
          <w:sz w:val="28"/>
          <w:szCs w:val="28"/>
        </w:rPr>
        <w:t xml:space="preserve"> </w:t>
      </w:r>
      <w:r w:rsidR="002B64F2" w:rsidRPr="00517A38">
        <w:rPr>
          <w:sz w:val="28"/>
          <w:szCs w:val="28"/>
        </w:rPr>
        <w:t xml:space="preserve">констатирующем этапе </w:t>
      </w:r>
      <w:r w:rsidR="002B64F2">
        <w:rPr>
          <w:sz w:val="28"/>
          <w:szCs w:val="28"/>
        </w:rPr>
        <w:t>решения проблемы</w:t>
      </w:r>
      <w:r w:rsidR="002B64F2" w:rsidRPr="00517A38">
        <w:rPr>
          <w:sz w:val="28"/>
          <w:szCs w:val="28"/>
        </w:rPr>
        <w:t>.</w:t>
      </w:r>
      <w:r w:rsidR="002B64F2">
        <w:rPr>
          <w:sz w:val="28"/>
          <w:szCs w:val="28"/>
        </w:rPr>
        <w:t xml:space="preserve"> Показатели</w:t>
      </w:r>
      <w:r w:rsidRPr="00314A80">
        <w:rPr>
          <w:sz w:val="28"/>
          <w:szCs w:val="28"/>
        </w:rPr>
        <w:t xml:space="preserve"> констатирующего эксперимента </w:t>
      </w:r>
      <w:r w:rsidR="002B64F2">
        <w:rPr>
          <w:sz w:val="28"/>
          <w:szCs w:val="28"/>
        </w:rPr>
        <w:t>выявили</w:t>
      </w:r>
      <w:r w:rsidRPr="00314A80">
        <w:rPr>
          <w:sz w:val="28"/>
          <w:szCs w:val="28"/>
        </w:rPr>
        <w:t xml:space="preserve">, что </w:t>
      </w:r>
      <w:r w:rsidR="00582FC6">
        <w:rPr>
          <w:sz w:val="28"/>
          <w:szCs w:val="28"/>
        </w:rPr>
        <w:t xml:space="preserve">уровень </w:t>
      </w:r>
      <w:r w:rsidR="00562865" w:rsidRPr="00177DC5">
        <w:rPr>
          <w:sz w:val="28"/>
          <w:szCs w:val="28"/>
        </w:rPr>
        <w:t>сформированности профессионально-значимых качеств</w:t>
      </w:r>
      <w:r w:rsidR="00562865" w:rsidRPr="00314A80">
        <w:rPr>
          <w:sz w:val="28"/>
          <w:szCs w:val="28"/>
        </w:rPr>
        <w:t xml:space="preserve"> </w:t>
      </w:r>
      <w:r w:rsidRPr="00314A80">
        <w:rPr>
          <w:sz w:val="28"/>
          <w:szCs w:val="28"/>
        </w:rPr>
        <w:t xml:space="preserve">у </w:t>
      </w:r>
      <w:r w:rsidR="00562865">
        <w:rPr>
          <w:sz w:val="28"/>
          <w:szCs w:val="28"/>
        </w:rPr>
        <w:t>студентов</w:t>
      </w:r>
      <w:r w:rsidR="00582FC6">
        <w:rPr>
          <w:sz w:val="28"/>
          <w:szCs w:val="28"/>
        </w:rPr>
        <w:t xml:space="preserve">, был близок к среднему, с тенденцией </w:t>
      </w:r>
      <w:proofErr w:type="gramStart"/>
      <w:r w:rsidR="00582FC6">
        <w:rPr>
          <w:sz w:val="28"/>
          <w:szCs w:val="28"/>
        </w:rPr>
        <w:t>к</w:t>
      </w:r>
      <w:proofErr w:type="gramEnd"/>
      <w:r w:rsidR="00582FC6">
        <w:rPr>
          <w:sz w:val="28"/>
          <w:szCs w:val="28"/>
        </w:rPr>
        <w:t xml:space="preserve"> более низкому. </w:t>
      </w:r>
      <w:r w:rsidR="0018134B">
        <w:rPr>
          <w:sz w:val="28"/>
          <w:szCs w:val="28"/>
        </w:rPr>
        <w:t xml:space="preserve">Полученные данные явились основой для </w:t>
      </w:r>
      <w:r w:rsidR="0018134B" w:rsidRPr="00177DC5">
        <w:rPr>
          <w:sz w:val="28"/>
          <w:szCs w:val="28"/>
        </w:rPr>
        <w:t>разработки программы, направленн</w:t>
      </w:r>
      <w:r w:rsidR="005577E2">
        <w:rPr>
          <w:sz w:val="28"/>
          <w:szCs w:val="28"/>
        </w:rPr>
        <w:t>ой</w:t>
      </w:r>
      <w:r w:rsidR="0018134B" w:rsidRPr="00177DC5">
        <w:rPr>
          <w:sz w:val="28"/>
          <w:szCs w:val="28"/>
        </w:rPr>
        <w:t xml:space="preserve"> на формирование профессиональных компетенций</w:t>
      </w:r>
      <w:r w:rsidR="005577E2">
        <w:rPr>
          <w:sz w:val="28"/>
          <w:szCs w:val="28"/>
        </w:rPr>
        <w:t>, которы</w:t>
      </w:r>
      <w:r w:rsidR="00077DC1">
        <w:rPr>
          <w:sz w:val="28"/>
          <w:szCs w:val="28"/>
        </w:rPr>
        <w:t>е явились бы основополагающими</w:t>
      </w:r>
      <w:r w:rsidR="005577E2">
        <w:rPr>
          <w:sz w:val="28"/>
          <w:szCs w:val="28"/>
        </w:rPr>
        <w:t xml:space="preserve"> </w:t>
      </w:r>
      <w:r w:rsidR="00077DC1" w:rsidRPr="00177DC5">
        <w:rPr>
          <w:sz w:val="28"/>
          <w:szCs w:val="28"/>
        </w:rPr>
        <w:t>в профессиональном становлении дизайнера</w:t>
      </w:r>
      <w:r w:rsidR="00077DC1">
        <w:rPr>
          <w:sz w:val="28"/>
          <w:szCs w:val="28"/>
        </w:rPr>
        <w:t>, как высококлассного специалиста.</w:t>
      </w:r>
      <w:r w:rsidR="00077DC1" w:rsidRPr="00177DC5">
        <w:rPr>
          <w:sz w:val="28"/>
          <w:szCs w:val="28"/>
        </w:rPr>
        <w:t xml:space="preserve"> </w:t>
      </w:r>
    </w:p>
    <w:p w:rsidR="00FA7F21" w:rsidRDefault="00077DC1" w:rsidP="00DA2B48">
      <w:pPr>
        <w:pStyle w:val="Default"/>
        <w:spacing w:line="360" w:lineRule="auto"/>
        <w:ind w:firstLine="851"/>
        <w:jc w:val="both"/>
        <w:rPr>
          <w:bCs/>
          <w:sz w:val="28"/>
          <w:szCs w:val="28"/>
        </w:rPr>
      </w:pPr>
      <w:r w:rsidRPr="000F0888">
        <w:rPr>
          <w:sz w:val="28"/>
          <w:szCs w:val="28"/>
        </w:rPr>
        <w:t xml:space="preserve">Формирующий этап эксперимента </w:t>
      </w:r>
      <w:r>
        <w:rPr>
          <w:sz w:val="28"/>
          <w:szCs w:val="28"/>
        </w:rPr>
        <w:t xml:space="preserve">был обращен к трем эстетикам графического дизайна, </w:t>
      </w:r>
      <w:r w:rsidR="00FA7F21">
        <w:rPr>
          <w:sz w:val="28"/>
          <w:szCs w:val="28"/>
        </w:rPr>
        <w:t>которые были основаны</w:t>
      </w:r>
      <w:r>
        <w:rPr>
          <w:sz w:val="28"/>
          <w:szCs w:val="28"/>
        </w:rPr>
        <w:t xml:space="preserve"> </w:t>
      </w:r>
      <w:proofErr w:type="gramStart"/>
      <w:r>
        <w:rPr>
          <w:sz w:val="28"/>
          <w:szCs w:val="28"/>
        </w:rPr>
        <w:t>на</w:t>
      </w:r>
      <w:proofErr w:type="gramEnd"/>
      <w:r>
        <w:rPr>
          <w:sz w:val="28"/>
          <w:szCs w:val="28"/>
        </w:rPr>
        <w:t xml:space="preserve"> </w:t>
      </w:r>
      <w:proofErr w:type="gramStart"/>
      <w:r w:rsidRPr="00631E02">
        <w:rPr>
          <w:sz w:val="28"/>
          <w:szCs w:val="28"/>
        </w:rPr>
        <w:t>классической</w:t>
      </w:r>
      <w:proofErr w:type="gramEnd"/>
      <w:r w:rsidRPr="00631E02">
        <w:rPr>
          <w:sz w:val="28"/>
          <w:szCs w:val="28"/>
        </w:rPr>
        <w:t>, модернисткой и постмодернистской</w:t>
      </w:r>
      <w:r w:rsidRPr="000F0888">
        <w:rPr>
          <w:sz w:val="28"/>
          <w:szCs w:val="28"/>
        </w:rPr>
        <w:t xml:space="preserve"> </w:t>
      </w:r>
      <w:r>
        <w:rPr>
          <w:sz w:val="28"/>
          <w:szCs w:val="28"/>
        </w:rPr>
        <w:t xml:space="preserve">парадигмах. </w:t>
      </w:r>
      <w:r w:rsidR="00FA7F21">
        <w:rPr>
          <w:sz w:val="28"/>
          <w:szCs w:val="28"/>
        </w:rPr>
        <w:t>Именно процесс перехода</w:t>
      </w:r>
      <w:r w:rsidR="00FA7F21" w:rsidRPr="00645B65">
        <w:rPr>
          <w:sz w:val="28"/>
          <w:szCs w:val="28"/>
        </w:rPr>
        <w:t xml:space="preserve"> от одной эстетической образности к другой </w:t>
      </w:r>
      <w:r w:rsidR="00FA7F21">
        <w:rPr>
          <w:sz w:val="28"/>
          <w:szCs w:val="28"/>
        </w:rPr>
        <w:t>вырабатывает</w:t>
      </w:r>
      <w:r w:rsidR="00FA7F21" w:rsidRPr="00645B65">
        <w:rPr>
          <w:sz w:val="28"/>
          <w:szCs w:val="28"/>
        </w:rPr>
        <w:t xml:space="preserve"> </w:t>
      </w:r>
      <w:r w:rsidR="00FA7F21">
        <w:rPr>
          <w:sz w:val="28"/>
          <w:szCs w:val="28"/>
        </w:rPr>
        <w:t>у</w:t>
      </w:r>
      <w:r w:rsidR="00FA7F21" w:rsidRPr="00645B65">
        <w:rPr>
          <w:sz w:val="28"/>
          <w:szCs w:val="28"/>
        </w:rPr>
        <w:t xml:space="preserve"> дизайнера не только </w:t>
      </w:r>
      <w:r w:rsidR="00FA7F21">
        <w:rPr>
          <w:sz w:val="28"/>
          <w:szCs w:val="28"/>
        </w:rPr>
        <w:t>о</w:t>
      </w:r>
      <w:r w:rsidR="00FA7F21" w:rsidRPr="00645B65">
        <w:rPr>
          <w:sz w:val="28"/>
          <w:szCs w:val="28"/>
        </w:rPr>
        <w:t xml:space="preserve">владения методами и приемами всех трех парадигм, но также </w:t>
      </w:r>
      <w:r w:rsidR="0089528D">
        <w:rPr>
          <w:sz w:val="28"/>
          <w:szCs w:val="28"/>
        </w:rPr>
        <w:t xml:space="preserve">способствует </w:t>
      </w:r>
      <w:r w:rsidR="006607B4">
        <w:rPr>
          <w:sz w:val="28"/>
          <w:szCs w:val="28"/>
        </w:rPr>
        <w:t>перестройке</w:t>
      </w:r>
      <w:r w:rsidR="00FA7F21" w:rsidRPr="00645B65">
        <w:rPr>
          <w:sz w:val="28"/>
          <w:szCs w:val="28"/>
        </w:rPr>
        <w:t xml:space="preserve"> </w:t>
      </w:r>
      <w:r w:rsidR="006607B4">
        <w:rPr>
          <w:sz w:val="28"/>
          <w:szCs w:val="28"/>
        </w:rPr>
        <w:t>восприятия окружающего мира</w:t>
      </w:r>
      <w:r w:rsidR="00FA7F21" w:rsidRPr="00645B65">
        <w:rPr>
          <w:sz w:val="28"/>
          <w:szCs w:val="28"/>
        </w:rPr>
        <w:t xml:space="preserve">, </w:t>
      </w:r>
      <w:r w:rsidR="006607B4">
        <w:rPr>
          <w:sz w:val="28"/>
          <w:szCs w:val="28"/>
        </w:rPr>
        <w:t xml:space="preserve">которое </w:t>
      </w:r>
      <w:r w:rsidR="006607B4" w:rsidRPr="00645B65">
        <w:rPr>
          <w:sz w:val="28"/>
          <w:szCs w:val="28"/>
        </w:rPr>
        <w:t>позволя</w:t>
      </w:r>
      <w:r w:rsidR="006607B4">
        <w:rPr>
          <w:sz w:val="28"/>
          <w:szCs w:val="28"/>
        </w:rPr>
        <w:t>ет</w:t>
      </w:r>
      <w:r w:rsidR="00FA7F21" w:rsidRPr="00645B65">
        <w:rPr>
          <w:sz w:val="28"/>
          <w:szCs w:val="28"/>
        </w:rPr>
        <w:t xml:space="preserve"> отвечать </w:t>
      </w:r>
      <w:r w:rsidR="0089528D">
        <w:rPr>
          <w:sz w:val="28"/>
          <w:szCs w:val="28"/>
        </w:rPr>
        <w:t xml:space="preserve">на </w:t>
      </w:r>
      <w:r w:rsidR="00FA7F21">
        <w:rPr>
          <w:sz w:val="28"/>
          <w:szCs w:val="28"/>
        </w:rPr>
        <w:t>реальные вызовы</w:t>
      </w:r>
      <w:r w:rsidR="0089528D">
        <w:rPr>
          <w:sz w:val="28"/>
          <w:szCs w:val="28"/>
        </w:rPr>
        <w:t xml:space="preserve">, решать поставленные </w:t>
      </w:r>
      <w:r w:rsidR="00FA7F21" w:rsidRPr="00645B65">
        <w:rPr>
          <w:sz w:val="28"/>
          <w:szCs w:val="28"/>
        </w:rPr>
        <w:t>задачи</w:t>
      </w:r>
      <w:r w:rsidR="0089528D">
        <w:rPr>
          <w:sz w:val="28"/>
          <w:szCs w:val="28"/>
        </w:rPr>
        <w:t xml:space="preserve"> и отражать процессы</w:t>
      </w:r>
      <w:r w:rsidR="006607B4">
        <w:rPr>
          <w:sz w:val="28"/>
          <w:szCs w:val="28"/>
        </w:rPr>
        <w:t>,</w:t>
      </w:r>
      <w:r w:rsidR="00FA7F21" w:rsidRPr="00645B65">
        <w:rPr>
          <w:sz w:val="28"/>
          <w:szCs w:val="28"/>
        </w:rPr>
        <w:t xml:space="preserve"> </w:t>
      </w:r>
      <w:r w:rsidR="0089528D">
        <w:rPr>
          <w:sz w:val="28"/>
          <w:szCs w:val="28"/>
        </w:rPr>
        <w:t xml:space="preserve">происходящие </w:t>
      </w:r>
      <w:r w:rsidR="00FA7F21" w:rsidRPr="00645B65">
        <w:rPr>
          <w:sz w:val="28"/>
          <w:szCs w:val="28"/>
        </w:rPr>
        <w:t>в общественном сознании, культуре и других сферах человеческой деятельности.</w:t>
      </w:r>
      <w:r w:rsidR="006607B4">
        <w:rPr>
          <w:sz w:val="28"/>
          <w:szCs w:val="28"/>
        </w:rPr>
        <w:t xml:space="preserve"> </w:t>
      </w:r>
      <w:r w:rsidR="00FA7F21">
        <w:rPr>
          <w:bCs/>
          <w:sz w:val="28"/>
          <w:szCs w:val="28"/>
        </w:rPr>
        <w:t xml:space="preserve">Для того чтобы почувствовать разницу между эстетическими основами парадигм, </w:t>
      </w:r>
      <w:r w:rsidR="006607B4">
        <w:rPr>
          <w:bCs/>
          <w:sz w:val="28"/>
          <w:szCs w:val="28"/>
        </w:rPr>
        <w:t xml:space="preserve">был проведен эксперимент по моделированию </w:t>
      </w:r>
      <w:r w:rsidR="00FA7F21">
        <w:rPr>
          <w:bCs/>
          <w:sz w:val="28"/>
          <w:szCs w:val="28"/>
        </w:rPr>
        <w:t xml:space="preserve">их столкновения </w:t>
      </w:r>
      <w:r w:rsidR="006607B4">
        <w:rPr>
          <w:bCs/>
          <w:sz w:val="28"/>
          <w:szCs w:val="28"/>
        </w:rPr>
        <w:t>через практические задания, позволяющие в полной мере оценить и понять свойства всех трех эстетик.</w:t>
      </w:r>
      <w:r w:rsidR="00FA7F21">
        <w:rPr>
          <w:bCs/>
          <w:sz w:val="28"/>
          <w:szCs w:val="28"/>
        </w:rPr>
        <w:t xml:space="preserve"> </w:t>
      </w:r>
      <w:r w:rsidR="006607B4">
        <w:rPr>
          <w:bCs/>
          <w:sz w:val="28"/>
          <w:szCs w:val="28"/>
        </w:rPr>
        <w:t xml:space="preserve">Именно </w:t>
      </w:r>
      <w:r w:rsidR="00FA7F21">
        <w:rPr>
          <w:bCs/>
          <w:sz w:val="28"/>
          <w:szCs w:val="28"/>
        </w:rPr>
        <w:t xml:space="preserve">в этом и </w:t>
      </w:r>
      <w:r w:rsidR="006607B4">
        <w:rPr>
          <w:bCs/>
          <w:sz w:val="28"/>
          <w:szCs w:val="28"/>
        </w:rPr>
        <w:t>состояла</w:t>
      </w:r>
      <w:r w:rsidR="00FA7F21">
        <w:rPr>
          <w:bCs/>
          <w:sz w:val="28"/>
          <w:szCs w:val="28"/>
        </w:rPr>
        <w:t xml:space="preserve"> новизна </w:t>
      </w:r>
      <w:r w:rsidR="006607B4">
        <w:rPr>
          <w:bCs/>
          <w:sz w:val="28"/>
          <w:szCs w:val="28"/>
        </w:rPr>
        <w:t>предложенного эксперимента</w:t>
      </w:r>
      <w:r w:rsidR="00FA7F21">
        <w:rPr>
          <w:bCs/>
          <w:sz w:val="28"/>
          <w:szCs w:val="28"/>
        </w:rPr>
        <w:t>.</w:t>
      </w:r>
    </w:p>
    <w:p w:rsidR="00994D46" w:rsidRDefault="00727DEF" w:rsidP="00DA2B48">
      <w:pPr>
        <w:pStyle w:val="Default"/>
        <w:spacing w:line="360" w:lineRule="auto"/>
        <w:ind w:firstLine="851"/>
        <w:jc w:val="both"/>
        <w:rPr>
          <w:sz w:val="28"/>
          <w:szCs w:val="28"/>
        </w:rPr>
      </w:pPr>
      <w:proofErr w:type="gramStart"/>
      <w:r>
        <w:rPr>
          <w:sz w:val="28"/>
          <w:szCs w:val="28"/>
        </w:rPr>
        <w:lastRenderedPageBreak/>
        <w:t>Результаты, полученные после проведения формирующего эксперимента</w:t>
      </w:r>
      <w:r w:rsidR="00E04E41">
        <w:rPr>
          <w:sz w:val="28"/>
          <w:szCs w:val="28"/>
        </w:rPr>
        <w:t>, показали, что</w:t>
      </w:r>
      <w:r>
        <w:rPr>
          <w:sz w:val="28"/>
          <w:szCs w:val="28"/>
        </w:rPr>
        <w:t xml:space="preserve"> </w:t>
      </w:r>
      <w:r w:rsidR="00E04E41">
        <w:rPr>
          <w:sz w:val="28"/>
          <w:szCs w:val="28"/>
        </w:rPr>
        <w:t xml:space="preserve">уровень сформированности </w:t>
      </w:r>
      <w:r w:rsidR="00E04E41" w:rsidRPr="00FA62E3">
        <w:rPr>
          <w:sz w:val="28"/>
          <w:szCs w:val="28"/>
        </w:rPr>
        <w:t>профессионально-значимых качеств</w:t>
      </w:r>
      <w:r w:rsidR="00E04E41">
        <w:rPr>
          <w:sz w:val="28"/>
          <w:szCs w:val="28"/>
        </w:rPr>
        <w:t xml:space="preserve"> в экспериментальной группе выше, чем в контрольной.</w:t>
      </w:r>
      <w:proofErr w:type="gramEnd"/>
      <w:r w:rsidR="0040548C">
        <w:rPr>
          <w:sz w:val="28"/>
          <w:szCs w:val="28"/>
        </w:rPr>
        <w:t xml:space="preserve"> </w:t>
      </w:r>
      <w:r w:rsidR="00CE04BB">
        <w:rPr>
          <w:sz w:val="28"/>
          <w:szCs w:val="28"/>
        </w:rPr>
        <w:t>Из этого следует</w:t>
      </w:r>
      <w:r w:rsidR="0040548C">
        <w:rPr>
          <w:sz w:val="28"/>
          <w:szCs w:val="28"/>
        </w:rPr>
        <w:t xml:space="preserve"> вывод, что методика </w:t>
      </w:r>
      <w:r w:rsidR="00DC41EA">
        <w:rPr>
          <w:sz w:val="28"/>
          <w:szCs w:val="28"/>
        </w:rPr>
        <w:t>проектной работы в различных парадигмах</w:t>
      </w:r>
      <w:r w:rsidR="0040548C">
        <w:rPr>
          <w:sz w:val="28"/>
          <w:szCs w:val="28"/>
        </w:rPr>
        <w:t xml:space="preserve"> </w:t>
      </w:r>
      <w:r w:rsidR="005A221B">
        <w:rPr>
          <w:sz w:val="28"/>
          <w:szCs w:val="28"/>
        </w:rPr>
        <w:t xml:space="preserve">графического дизайна </w:t>
      </w:r>
      <w:r w:rsidR="0040548C">
        <w:rPr>
          <w:sz w:val="28"/>
          <w:szCs w:val="28"/>
        </w:rPr>
        <w:t xml:space="preserve">позволяет </w:t>
      </w:r>
      <w:r w:rsidR="00CE04BB">
        <w:rPr>
          <w:sz w:val="28"/>
          <w:szCs w:val="28"/>
        </w:rPr>
        <w:t xml:space="preserve">развивать более устойчивые профессиональные </w:t>
      </w:r>
      <w:r w:rsidR="0040548C">
        <w:rPr>
          <w:sz w:val="28"/>
          <w:szCs w:val="28"/>
        </w:rPr>
        <w:t>компетенции и обеспечивает более высокую эффективность их формирования.</w:t>
      </w:r>
      <w:r w:rsidR="00700F7F">
        <w:rPr>
          <w:sz w:val="28"/>
          <w:szCs w:val="28"/>
        </w:rPr>
        <w:t xml:space="preserve"> Результаты диагностики показали, что у испытуемых в экспериментальной группе повысился уровень каждого критерия профессионально-значимых качеств. </w:t>
      </w:r>
      <w:r w:rsidR="0040548C">
        <w:rPr>
          <w:sz w:val="28"/>
          <w:szCs w:val="28"/>
        </w:rPr>
        <w:t xml:space="preserve"> </w:t>
      </w:r>
      <w:r w:rsidR="005A221B">
        <w:rPr>
          <w:sz w:val="28"/>
          <w:szCs w:val="28"/>
        </w:rPr>
        <w:t>Именно</w:t>
      </w:r>
      <w:r w:rsidR="009E7761">
        <w:rPr>
          <w:sz w:val="28"/>
          <w:szCs w:val="28"/>
        </w:rPr>
        <w:t xml:space="preserve"> уровень знаний о принципах организации дизайнерской деятельности, уровень умений при формировании цели профессиональной деятельности, уровень </w:t>
      </w:r>
      <w:r w:rsidR="00786633">
        <w:rPr>
          <w:sz w:val="28"/>
          <w:szCs w:val="28"/>
        </w:rPr>
        <w:t>навыков</w:t>
      </w:r>
      <w:r w:rsidR="009E7761">
        <w:rPr>
          <w:sz w:val="28"/>
          <w:szCs w:val="28"/>
        </w:rPr>
        <w:t xml:space="preserve"> работ</w:t>
      </w:r>
      <w:r w:rsidR="00786633">
        <w:rPr>
          <w:sz w:val="28"/>
          <w:szCs w:val="28"/>
        </w:rPr>
        <w:t>ы</w:t>
      </w:r>
      <w:r w:rsidR="009E7761">
        <w:rPr>
          <w:sz w:val="28"/>
          <w:szCs w:val="28"/>
        </w:rPr>
        <w:t xml:space="preserve"> со сложноорганизованным организмом взаимодействия всех</w:t>
      </w:r>
      <w:r w:rsidR="005A221B">
        <w:rPr>
          <w:sz w:val="28"/>
          <w:szCs w:val="28"/>
        </w:rPr>
        <w:t xml:space="preserve"> участников процесса, создает</w:t>
      </w:r>
      <w:r w:rsidR="009E7761">
        <w:rPr>
          <w:sz w:val="28"/>
          <w:szCs w:val="28"/>
        </w:rPr>
        <w:t xml:space="preserve"> конечный дизайн-продукт.</w:t>
      </w:r>
    </w:p>
    <w:p w:rsidR="00730CEC" w:rsidRDefault="00730CEC"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3D055B" w:rsidRDefault="003D055B" w:rsidP="00DA2B48">
      <w:pPr>
        <w:pStyle w:val="Default"/>
        <w:spacing w:line="360" w:lineRule="auto"/>
        <w:ind w:firstLine="851"/>
        <w:jc w:val="both"/>
        <w:rPr>
          <w:sz w:val="28"/>
          <w:szCs w:val="28"/>
        </w:rPr>
      </w:pPr>
    </w:p>
    <w:p w:rsidR="00B27E63" w:rsidRDefault="00B27E63" w:rsidP="00DA2B48">
      <w:pPr>
        <w:pStyle w:val="Default"/>
        <w:spacing w:line="360" w:lineRule="auto"/>
        <w:ind w:firstLine="851"/>
        <w:jc w:val="both"/>
        <w:rPr>
          <w:sz w:val="28"/>
          <w:szCs w:val="28"/>
        </w:rPr>
      </w:pPr>
    </w:p>
    <w:p w:rsidR="00B27E63" w:rsidRDefault="00B27E63" w:rsidP="00DA2B48">
      <w:pPr>
        <w:pStyle w:val="Default"/>
        <w:spacing w:line="360" w:lineRule="auto"/>
        <w:ind w:firstLine="851"/>
        <w:jc w:val="both"/>
        <w:rPr>
          <w:sz w:val="28"/>
          <w:szCs w:val="28"/>
        </w:rPr>
      </w:pPr>
    </w:p>
    <w:p w:rsidR="003D055B" w:rsidRDefault="003D055B" w:rsidP="00F043BA">
      <w:pPr>
        <w:pStyle w:val="Default"/>
        <w:spacing w:line="360" w:lineRule="auto"/>
        <w:jc w:val="both"/>
        <w:rPr>
          <w:sz w:val="28"/>
          <w:szCs w:val="28"/>
        </w:rPr>
      </w:pPr>
    </w:p>
    <w:p w:rsidR="00F043BA" w:rsidRDefault="00F043BA" w:rsidP="00F043BA">
      <w:pPr>
        <w:pStyle w:val="Default"/>
        <w:spacing w:line="360" w:lineRule="auto"/>
        <w:jc w:val="both"/>
        <w:rPr>
          <w:sz w:val="28"/>
          <w:szCs w:val="28"/>
        </w:rPr>
      </w:pPr>
    </w:p>
    <w:p w:rsidR="0046754B" w:rsidRPr="00813BB5" w:rsidRDefault="00994D46" w:rsidP="003D055B">
      <w:pPr>
        <w:pStyle w:val="Default"/>
        <w:spacing w:line="360" w:lineRule="auto"/>
        <w:ind w:firstLine="851"/>
        <w:jc w:val="center"/>
        <w:rPr>
          <w:b/>
          <w:sz w:val="28"/>
          <w:szCs w:val="28"/>
        </w:rPr>
      </w:pPr>
      <w:r w:rsidRPr="00813BB5">
        <w:rPr>
          <w:b/>
          <w:sz w:val="28"/>
          <w:szCs w:val="28"/>
        </w:rPr>
        <w:lastRenderedPageBreak/>
        <w:t>ЗАКЛЮЧЕНИЕ</w:t>
      </w:r>
    </w:p>
    <w:p w:rsidR="009D57F1" w:rsidRPr="009D57F1" w:rsidRDefault="009D57F1" w:rsidP="00DA2B48">
      <w:pPr>
        <w:pStyle w:val="Default"/>
        <w:spacing w:line="360" w:lineRule="auto"/>
        <w:ind w:firstLine="851"/>
        <w:jc w:val="both"/>
        <w:rPr>
          <w:sz w:val="28"/>
          <w:szCs w:val="28"/>
        </w:rPr>
      </w:pPr>
      <w:r>
        <w:rPr>
          <w:sz w:val="28"/>
          <w:szCs w:val="28"/>
        </w:rPr>
        <w:t>А</w:t>
      </w:r>
      <w:r w:rsidRPr="009D57F1">
        <w:rPr>
          <w:sz w:val="28"/>
          <w:szCs w:val="28"/>
        </w:rPr>
        <w:t>ктуальность</w:t>
      </w:r>
      <w:r>
        <w:rPr>
          <w:sz w:val="28"/>
          <w:szCs w:val="28"/>
        </w:rPr>
        <w:t xml:space="preserve"> </w:t>
      </w:r>
      <w:r w:rsidR="0011307B">
        <w:rPr>
          <w:sz w:val="28"/>
          <w:szCs w:val="28"/>
        </w:rPr>
        <w:t xml:space="preserve">проблемы </w:t>
      </w:r>
      <w:r w:rsidRPr="009D57F1">
        <w:rPr>
          <w:sz w:val="28"/>
          <w:szCs w:val="28"/>
        </w:rPr>
        <w:t>формирования</w:t>
      </w:r>
      <w:r>
        <w:rPr>
          <w:sz w:val="28"/>
          <w:szCs w:val="28"/>
        </w:rPr>
        <w:t xml:space="preserve"> </w:t>
      </w:r>
      <w:r w:rsidRPr="009D57F1">
        <w:rPr>
          <w:sz w:val="28"/>
          <w:szCs w:val="28"/>
        </w:rPr>
        <w:t>профессионально-значимых</w:t>
      </w:r>
      <w:r>
        <w:rPr>
          <w:sz w:val="28"/>
          <w:szCs w:val="28"/>
        </w:rPr>
        <w:t xml:space="preserve"> </w:t>
      </w:r>
      <w:r w:rsidRPr="009D57F1">
        <w:rPr>
          <w:sz w:val="28"/>
          <w:szCs w:val="28"/>
        </w:rPr>
        <w:t>качеств</w:t>
      </w:r>
      <w:r>
        <w:rPr>
          <w:sz w:val="28"/>
          <w:szCs w:val="28"/>
        </w:rPr>
        <w:t xml:space="preserve"> студента-</w:t>
      </w:r>
      <w:r w:rsidRPr="009D57F1">
        <w:rPr>
          <w:sz w:val="28"/>
          <w:szCs w:val="28"/>
        </w:rPr>
        <w:t>дизайнера обусловлена наличием выявленных противоречий между</w:t>
      </w:r>
      <w:r>
        <w:rPr>
          <w:sz w:val="28"/>
          <w:szCs w:val="28"/>
        </w:rPr>
        <w:t xml:space="preserve"> </w:t>
      </w:r>
      <w:r w:rsidR="0011307B">
        <w:rPr>
          <w:sz w:val="28"/>
          <w:szCs w:val="28"/>
        </w:rPr>
        <w:t>каноническим</w:t>
      </w:r>
      <w:r w:rsidRPr="009D57F1">
        <w:rPr>
          <w:sz w:val="28"/>
          <w:szCs w:val="28"/>
        </w:rPr>
        <w:t xml:space="preserve"> уклоном </w:t>
      </w:r>
      <w:r w:rsidR="0011307B">
        <w:rPr>
          <w:sz w:val="28"/>
          <w:szCs w:val="28"/>
        </w:rPr>
        <w:t>в сфере дизайн-</w:t>
      </w:r>
      <w:r w:rsidRPr="009D57F1">
        <w:rPr>
          <w:sz w:val="28"/>
          <w:szCs w:val="28"/>
        </w:rPr>
        <w:t xml:space="preserve">образования и требованиями работодателей </w:t>
      </w:r>
      <w:r w:rsidR="00786633">
        <w:rPr>
          <w:sz w:val="28"/>
          <w:szCs w:val="28"/>
        </w:rPr>
        <w:t>о знании</w:t>
      </w:r>
      <w:r>
        <w:rPr>
          <w:sz w:val="28"/>
          <w:szCs w:val="28"/>
        </w:rPr>
        <w:t xml:space="preserve"> </w:t>
      </w:r>
      <w:r w:rsidRPr="009D57F1">
        <w:rPr>
          <w:sz w:val="28"/>
          <w:szCs w:val="28"/>
        </w:rPr>
        <w:t>последних трендов, инновационных методов проектирования, требованиями</w:t>
      </w:r>
      <w:r>
        <w:rPr>
          <w:sz w:val="28"/>
          <w:szCs w:val="28"/>
        </w:rPr>
        <w:t xml:space="preserve"> </w:t>
      </w:r>
      <w:r w:rsidRPr="009D57F1">
        <w:rPr>
          <w:sz w:val="28"/>
          <w:szCs w:val="28"/>
        </w:rPr>
        <w:t xml:space="preserve">ФГОС </w:t>
      </w:r>
      <w:proofErr w:type="gramStart"/>
      <w:r w:rsidRPr="009D57F1">
        <w:rPr>
          <w:sz w:val="28"/>
          <w:szCs w:val="28"/>
        </w:rPr>
        <w:t>ВО</w:t>
      </w:r>
      <w:proofErr w:type="gramEnd"/>
      <w:r w:rsidRPr="009D57F1">
        <w:rPr>
          <w:sz w:val="28"/>
          <w:szCs w:val="28"/>
        </w:rPr>
        <w:t xml:space="preserve"> </w:t>
      </w:r>
      <w:proofErr w:type="gramStart"/>
      <w:r w:rsidR="0011307B">
        <w:rPr>
          <w:sz w:val="28"/>
          <w:szCs w:val="28"/>
        </w:rPr>
        <w:t>по</w:t>
      </w:r>
      <w:proofErr w:type="gramEnd"/>
      <w:r w:rsidR="0011307B">
        <w:rPr>
          <w:sz w:val="28"/>
          <w:szCs w:val="28"/>
        </w:rPr>
        <w:t xml:space="preserve"> формированию</w:t>
      </w:r>
      <w:r w:rsidRPr="009D57F1">
        <w:rPr>
          <w:sz w:val="28"/>
          <w:szCs w:val="28"/>
        </w:rPr>
        <w:t xml:space="preserve"> определенных компетенций у обучающихся и</w:t>
      </w:r>
      <w:r>
        <w:rPr>
          <w:sz w:val="28"/>
          <w:szCs w:val="28"/>
        </w:rPr>
        <w:t xml:space="preserve"> </w:t>
      </w:r>
      <w:r w:rsidRPr="009D57F1">
        <w:rPr>
          <w:sz w:val="28"/>
          <w:szCs w:val="28"/>
        </w:rPr>
        <w:t>отсутствием</w:t>
      </w:r>
      <w:r>
        <w:rPr>
          <w:sz w:val="28"/>
          <w:szCs w:val="28"/>
        </w:rPr>
        <w:t xml:space="preserve"> </w:t>
      </w:r>
      <w:r w:rsidRPr="009D57F1">
        <w:rPr>
          <w:sz w:val="28"/>
          <w:szCs w:val="28"/>
        </w:rPr>
        <w:t>критериев,</w:t>
      </w:r>
      <w:r w:rsidR="0011307B">
        <w:rPr>
          <w:sz w:val="28"/>
          <w:szCs w:val="28"/>
        </w:rPr>
        <w:t xml:space="preserve"> </w:t>
      </w:r>
      <w:r w:rsidRPr="009D57F1">
        <w:rPr>
          <w:sz w:val="28"/>
          <w:szCs w:val="28"/>
        </w:rPr>
        <w:t>по</w:t>
      </w:r>
      <w:r w:rsidR="0011307B">
        <w:rPr>
          <w:sz w:val="28"/>
          <w:szCs w:val="28"/>
        </w:rPr>
        <w:t xml:space="preserve"> </w:t>
      </w:r>
      <w:r w:rsidRPr="009D57F1">
        <w:rPr>
          <w:sz w:val="28"/>
          <w:szCs w:val="28"/>
        </w:rPr>
        <w:t>которым</w:t>
      </w:r>
      <w:r w:rsidR="0011307B">
        <w:rPr>
          <w:sz w:val="28"/>
          <w:szCs w:val="28"/>
        </w:rPr>
        <w:t xml:space="preserve"> </w:t>
      </w:r>
      <w:r w:rsidRPr="009D57F1">
        <w:rPr>
          <w:sz w:val="28"/>
          <w:szCs w:val="28"/>
        </w:rPr>
        <w:t>можно</w:t>
      </w:r>
      <w:r w:rsidR="0011307B">
        <w:rPr>
          <w:sz w:val="28"/>
          <w:szCs w:val="28"/>
        </w:rPr>
        <w:t xml:space="preserve"> </w:t>
      </w:r>
      <w:r w:rsidRPr="009D57F1">
        <w:rPr>
          <w:sz w:val="28"/>
          <w:szCs w:val="28"/>
        </w:rPr>
        <w:t>отследить</w:t>
      </w:r>
      <w:r w:rsidR="0011307B">
        <w:rPr>
          <w:sz w:val="28"/>
          <w:szCs w:val="28"/>
        </w:rPr>
        <w:t xml:space="preserve"> </w:t>
      </w:r>
      <w:r w:rsidRPr="009D57F1">
        <w:rPr>
          <w:sz w:val="28"/>
          <w:szCs w:val="28"/>
        </w:rPr>
        <w:t>формирование</w:t>
      </w:r>
      <w:r w:rsidR="0011307B">
        <w:rPr>
          <w:sz w:val="28"/>
          <w:szCs w:val="28"/>
        </w:rPr>
        <w:t xml:space="preserve"> </w:t>
      </w:r>
      <w:r w:rsidRPr="009D57F1">
        <w:rPr>
          <w:sz w:val="28"/>
          <w:szCs w:val="28"/>
        </w:rPr>
        <w:t>компетенций.</w:t>
      </w:r>
    </w:p>
    <w:p w:rsidR="00A2705E" w:rsidRDefault="00A2705E" w:rsidP="00DA2B48">
      <w:pPr>
        <w:pStyle w:val="Default"/>
        <w:spacing w:line="360" w:lineRule="auto"/>
        <w:ind w:firstLine="851"/>
        <w:jc w:val="both"/>
        <w:rPr>
          <w:sz w:val="28"/>
          <w:szCs w:val="28"/>
        </w:rPr>
      </w:pPr>
      <w:r>
        <w:rPr>
          <w:sz w:val="28"/>
          <w:szCs w:val="28"/>
        </w:rPr>
        <w:t xml:space="preserve">В соответствии с целью и задачами исследования итогом явилось </w:t>
      </w:r>
      <w:r w:rsidRPr="00A2705E">
        <w:rPr>
          <w:sz w:val="28"/>
          <w:szCs w:val="28"/>
        </w:rPr>
        <w:t xml:space="preserve">достижение </w:t>
      </w:r>
      <w:r>
        <w:rPr>
          <w:sz w:val="28"/>
          <w:szCs w:val="28"/>
        </w:rPr>
        <w:t xml:space="preserve">определенных результатов, а именно </w:t>
      </w:r>
      <w:r w:rsidRPr="00A2705E">
        <w:rPr>
          <w:sz w:val="28"/>
          <w:szCs w:val="28"/>
        </w:rPr>
        <w:t>осуществлены разработка, научное обоснование, экспериментальная проверка и</w:t>
      </w:r>
      <w:r>
        <w:rPr>
          <w:sz w:val="28"/>
          <w:szCs w:val="28"/>
        </w:rPr>
        <w:t xml:space="preserve"> </w:t>
      </w:r>
      <w:r w:rsidRPr="00A2705E">
        <w:rPr>
          <w:sz w:val="28"/>
          <w:szCs w:val="28"/>
        </w:rPr>
        <w:t>отработка</w:t>
      </w:r>
      <w:r>
        <w:rPr>
          <w:sz w:val="28"/>
          <w:szCs w:val="28"/>
        </w:rPr>
        <w:t xml:space="preserve"> </w:t>
      </w:r>
      <w:r w:rsidRPr="00A2705E">
        <w:rPr>
          <w:sz w:val="28"/>
          <w:szCs w:val="28"/>
        </w:rPr>
        <w:t>эффективной</w:t>
      </w:r>
      <w:r>
        <w:rPr>
          <w:sz w:val="28"/>
          <w:szCs w:val="28"/>
        </w:rPr>
        <w:t xml:space="preserve"> </w:t>
      </w:r>
      <w:r w:rsidRPr="00A2705E">
        <w:rPr>
          <w:sz w:val="28"/>
          <w:szCs w:val="28"/>
        </w:rPr>
        <w:t>методики</w:t>
      </w:r>
      <w:r>
        <w:rPr>
          <w:sz w:val="28"/>
          <w:szCs w:val="28"/>
        </w:rPr>
        <w:t xml:space="preserve"> </w:t>
      </w:r>
      <w:r w:rsidRPr="00A2705E">
        <w:rPr>
          <w:sz w:val="28"/>
          <w:szCs w:val="28"/>
        </w:rPr>
        <w:t>обучения</w:t>
      </w:r>
      <w:r>
        <w:rPr>
          <w:sz w:val="28"/>
          <w:szCs w:val="28"/>
        </w:rPr>
        <w:t xml:space="preserve"> </w:t>
      </w:r>
      <w:r w:rsidR="00ED4FFA">
        <w:rPr>
          <w:sz w:val="28"/>
          <w:szCs w:val="28"/>
        </w:rPr>
        <w:t xml:space="preserve">на основе трех эстетик графического дизайна, </w:t>
      </w:r>
      <w:r w:rsidR="00ED4FFA" w:rsidRPr="007A2F8C">
        <w:rPr>
          <w:sz w:val="28"/>
          <w:szCs w:val="28"/>
        </w:rPr>
        <w:t xml:space="preserve">которая в рамках эксперимента </w:t>
      </w:r>
      <w:r w:rsidR="00ED4FFA">
        <w:rPr>
          <w:sz w:val="28"/>
          <w:szCs w:val="28"/>
        </w:rPr>
        <w:t xml:space="preserve">и </w:t>
      </w:r>
      <w:r w:rsidR="00ED4FFA" w:rsidRPr="007A2F8C">
        <w:rPr>
          <w:sz w:val="28"/>
          <w:szCs w:val="28"/>
        </w:rPr>
        <w:t>была внедрена в учебный процесс</w:t>
      </w:r>
      <w:r w:rsidR="00ED4FFA">
        <w:rPr>
          <w:sz w:val="28"/>
          <w:szCs w:val="28"/>
        </w:rPr>
        <w:t>.</w:t>
      </w:r>
      <w:r>
        <w:rPr>
          <w:sz w:val="28"/>
          <w:szCs w:val="28"/>
        </w:rPr>
        <w:t xml:space="preserve"> </w:t>
      </w:r>
    </w:p>
    <w:p w:rsidR="00650F26" w:rsidRDefault="00002379" w:rsidP="00DA2B48">
      <w:pPr>
        <w:pStyle w:val="Default"/>
        <w:spacing w:line="360" w:lineRule="auto"/>
        <w:ind w:firstLine="851"/>
        <w:jc w:val="both"/>
        <w:rPr>
          <w:sz w:val="28"/>
          <w:szCs w:val="28"/>
        </w:rPr>
      </w:pPr>
      <w:proofErr w:type="gramStart"/>
      <w:r>
        <w:rPr>
          <w:sz w:val="28"/>
          <w:szCs w:val="28"/>
        </w:rPr>
        <w:t>В ходе эксперимента было выявлено, что студе</w:t>
      </w:r>
      <w:r w:rsidR="00650F26">
        <w:rPr>
          <w:sz w:val="28"/>
          <w:szCs w:val="28"/>
        </w:rPr>
        <w:t>нты, обучающиеся по традиционным методическим наработкам</w:t>
      </w:r>
      <w:r>
        <w:rPr>
          <w:sz w:val="28"/>
          <w:szCs w:val="28"/>
        </w:rPr>
        <w:t xml:space="preserve">, не в полной мере могут найти ответы на </w:t>
      </w:r>
      <w:r w:rsidR="00650F26">
        <w:rPr>
          <w:sz w:val="28"/>
          <w:szCs w:val="28"/>
        </w:rPr>
        <w:t>задачи, поставленные временем</w:t>
      </w:r>
      <w:r w:rsidR="00DC41EA">
        <w:rPr>
          <w:sz w:val="28"/>
          <w:szCs w:val="28"/>
        </w:rPr>
        <w:t>,</w:t>
      </w:r>
      <w:r w:rsidR="00650F26">
        <w:rPr>
          <w:sz w:val="28"/>
          <w:szCs w:val="28"/>
        </w:rPr>
        <w:t xml:space="preserve"> </w:t>
      </w:r>
      <w:r>
        <w:rPr>
          <w:sz w:val="28"/>
          <w:szCs w:val="28"/>
        </w:rPr>
        <w:t xml:space="preserve">и не вполне адекватно представляют себе производственный цикл и свое место в нем. </w:t>
      </w:r>
      <w:r w:rsidR="00650F26">
        <w:rPr>
          <w:sz w:val="28"/>
          <w:szCs w:val="28"/>
        </w:rPr>
        <w:t>Также б</w:t>
      </w:r>
      <w:r>
        <w:rPr>
          <w:sz w:val="28"/>
          <w:szCs w:val="28"/>
        </w:rPr>
        <w:t>ыло выявлено, что будущие дизайнеры</w:t>
      </w:r>
      <w:r w:rsidR="00650F26">
        <w:rPr>
          <w:sz w:val="28"/>
          <w:szCs w:val="28"/>
        </w:rPr>
        <w:t>,</w:t>
      </w:r>
      <w:r>
        <w:rPr>
          <w:sz w:val="28"/>
          <w:szCs w:val="28"/>
        </w:rPr>
        <w:t xml:space="preserve"> сталкиваясь с заданиями на создание </w:t>
      </w:r>
      <w:r w:rsidR="00F40891">
        <w:rPr>
          <w:sz w:val="28"/>
          <w:szCs w:val="28"/>
        </w:rPr>
        <w:t>нового, инновационного дизайн-продукта</w:t>
      </w:r>
      <w:r w:rsidR="00DC41EA">
        <w:rPr>
          <w:sz w:val="28"/>
          <w:szCs w:val="28"/>
        </w:rPr>
        <w:t>,</w:t>
      </w:r>
      <w:r>
        <w:rPr>
          <w:sz w:val="28"/>
          <w:szCs w:val="28"/>
        </w:rPr>
        <w:t xml:space="preserve"> </w:t>
      </w:r>
      <w:r w:rsidR="00F40891">
        <w:rPr>
          <w:sz w:val="28"/>
          <w:szCs w:val="28"/>
        </w:rPr>
        <w:t xml:space="preserve">часто оказываются неспособными генерировать большое </w:t>
      </w:r>
      <w:r w:rsidR="00D377D5">
        <w:rPr>
          <w:sz w:val="28"/>
          <w:szCs w:val="28"/>
        </w:rPr>
        <w:t>разнообразие</w:t>
      </w:r>
      <w:r w:rsidR="00F40891">
        <w:rPr>
          <w:sz w:val="28"/>
          <w:szCs w:val="28"/>
        </w:rPr>
        <w:t xml:space="preserve"> идей за отведенный промежуток</w:t>
      </w:r>
      <w:proofErr w:type="gramEnd"/>
      <w:r w:rsidR="00F40891">
        <w:rPr>
          <w:sz w:val="28"/>
          <w:szCs w:val="28"/>
        </w:rPr>
        <w:t xml:space="preserve"> времени, что </w:t>
      </w:r>
      <w:r w:rsidR="00A806EB">
        <w:rPr>
          <w:sz w:val="28"/>
          <w:szCs w:val="28"/>
        </w:rPr>
        <w:t xml:space="preserve">обусловлено не четкими требованиями </w:t>
      </w:r>
      <w:r w:rsidR="00650F26">
        <w:rPr>
          <w:sz w:val="28"/>
          <w:szCs w:val="28"/>
        </w:rPr>
        <w:t>общепринятых</w:t>
      </w:r>
      <w:r w:rsidR="00A806EB">
        <w:rPr>
          <w:sz w:val="28"/>
          <w:szCs w:val="28"/>
        </w:rPr>
        <w:t xml:space="preserve"> методик, которые</w:t>
      </w:r>
      <w:r w:rsidR="00650F26">
        <w:rPr>
          <w:sz w:val="28"/>
          <w:szCs w:val="28"/>
        </w:rPr>
        <w:t>, как правило,</w:t>
      </w:r>
      <w:r w:rsidR="00A806EB">
        <w:rPr>
          <w:sz w:val="28"/>
          <w:szCs w:val="28"/>
        </w:rPr>
        <w:t xml:space="preserve"> не отслеживают поступательный и взаимо</w:t>
      </w:r>
      <w:r w:rsidR="007E71EB">
        <w:rPr>
          <w:sz w:val="28"/>
          <w:szCs w:val="28"/>
        </w:rPr>
        <w:t>увязанный</w:t>
      </w:r>
      <w:r w:rsidR="00A806EB">
        <w:rPr>
          <w:sz w:val="28"/>
          <w:szCs w:val="28"/>
        </w:rPr>
        <w:t xml:space="preserve"> процесс развития </w:t>
      </w:r>
      <w:proofErr w:type="gramStart"/>
      <w:r w:rsidR="00D377D5">
        <w:rPr>
          <w:sz w:val="28"/>
          <w:szCs w:val="28"/>
        </w:rPr>
        <w:t>дизайн-технологий</w:t>
      </w:r>
      <w:proofErr w:type="gramEnd"/>
      <w:r w:rsidR="00D377D5">
        <w:rPr>
          <w:sz w:val="28"/>
          <w:szCs w:val="28"/>
        </w:rPr>
        <w:t>,</w:t>
      </w:r>
      <w:r w:rsidR="00DC41EA">
        <w:rPr>
          <w:sz w:val="28"/>
          <w:szCs w:val="28"/>
        </w:rPr>
        <w:t xml:space="preserve"> а рассматривают каждое задание</w:t>
      </w:r>
      <w:r w:rsidR="00D377D5">
        <w:rPr>
          <w:sz w:val="28"/>
          <w:szCs w:val="28"/>
        </w:rPr>
        <w:t xml:space="preserve"> как </w:t>
      </w:r>
      <w:proofErr w:type="spellStart"/>
      <w:r w:rsidR="00D377D5">
        <w:rPr>
          <w:sz w:val="28"/>
          <w:szCs w:val="28"/>
        </w:rPr>
        <w:t>самодостаточную</w:t>
      </w:r>
      <w:proofErr w:type="spellEnd"/>
      <w:r w:rsidR="00D377D5">
        <w:rPr>
          <w:sz w:val="28"/>
          <w:szCs w:val="28"/>
        </w:rPr>
        <w:t xml:space="preserve"> вещь.</w:t>
      </w:r>
    </w:p>
    <w:p w:rsidR="00610A8A" w:rsidRDefault="00A04BDA" w:rsidP="00DA2B48">
      <w:pPr>
        <w:pStyle w:val="Default"/>
        <w:spacing w:line="360" w:lineRule="auto"/>
        <w:ind w:firstLine="851"/>
        <w:jc w:val="both"/>
        <w:rPr>
          <w:sz w:val="28"/>
          <w:szCs w:val="28"/>
        </w:rPr>
      </w:pPr>
      <w:r>
        <w:rPr>
          <w:sz w:val="28"/>
          <w:szCs w:val="28"/>
        </w:rPr>
        <w:t xml:space="preserve">Что касается формирующего эксперимента, то </w:t>
      </w:r>
      <w:r w:rsidR="00DC41EA">
        <w:rPr>
          <w:sz w:val="28"/>
          <w:szCs w:val="28"/>
        </w:rPr>
        <w:t xml:space="preserve">он показал, что </w:t>
      </w:r>
      <w:r w:rsidR="007E71EB">
        <w:rPr>
          <w:sz w:val="28"/>
          <w:szCs w:val="28"/>
        </w:rPr>
        <w:t>динамическое развитие трех эстетик</w:t>
      </w:r>
      <w:r>
        <w:rPr>
          <w:sz w:val="28"/>
          <w:szCs w:val="28"/>
        </w:rPr>
        <w:t xml:space="preserve"> </w:t>
      </w:r>
      <w:r w:rsidR="007E71EB">
        <w:rPr>
          <w:sz w:val="28"/>
          <w:szCs w:val="28"/>
        </w:rPr>
        <w:t>с их взаимопроникновением и взаимообогащением позволяет четко выстраивать учебный процесс,</w:t>
      </w:r>
      <w:r>
        <w:rPr>
          <w:sz w:val="28"/>
          <w:szCs w:val="28"/>
        </w:rPr>
        <w:t xml:space="preserve"> быстро и </w:t>
      </w:r>
      <w:r w:rsidR="00AC6804">
        <w:rPr>
          <w:sz w:val="28"/>
          <w:szCs w:val="28"/>
        </w:rPr>
        <w:t xml:space="preserve">сообразно </w:t>
      </w:r>
      <w:r w:rsidR="007E739D">
        <w:rPr>
          <w:sz w:val="28"/>
          <w:szCs w:val="28"/>
        </w:rPr>
        <w:t xml:space="preserve">поставленным задачам </w:t>
      </w:r>
      <w:r w:rsidR="00AC6804">
        <w:rPr>
          <w:sz w:val="28"/>
          <w:szCs w:val="28"/>
        </w:rPr>
        <w:t>вырабатывать новые решения</w:t>
      </w:r>
      <w:r w:rsidR="007E71EB">
        <w:rPr>
          <w:sz w:val="28"/>
          <w:szCs w:val="28"/>
        </w:rPr>
        <w:t xml:space="preserve">. </w:t>
      </w:r>
      <w:r w:rsidR="00DC41EA">
        <w:rPr>
          <w:sz w:val="28"/>
          <w:szCs w:val="28"/>
        </w:rPr>
        <w:t>Н</w:t>
      </w:r>
      <w:r w:rsidR="007E71EB">
        <w:rPr>
          <w:sz w:val="28"/>
          <w:szCs w:val="28"/>
        </w:rPr>
        <w:t>а основе</w:t>
      </w:r>
      <w:r w:rsidR="00610A8A">
        <w:rPr>
          <w:sz w:val="28"/>
          <w:szCs w:val="28"/>
        </w:rPr>
        <w:t xml:space="preserve"> </w:t>
      </w:r>
      <w:r w:rsidR="007E71EB">
        <w:rPr>
          <w:sz w:val="28"/>
          <w:szCs w:val="28"/>
        </w:rPr>
        <w:t>проведен</w:t>
      </w:r>
      <w:r w:rsidR="00610A8A">
        <w:rPr>
          <w:sz w:val="28"/>
          <w:szCs w:val="28"/>
        </w:rPr>
        <w:t>ного</w:t>
      </w:r>
      <w:r w:rsidR="007E71EB">
        <w:rPr>
          <w:sz w:val="28"/>
          <w:szCs w:val="28"/>
        </w:rPr>
        <w:t xml:space="preserve"> эксперимента </w:t>
      </w:r>
      <w:r w:rsidR="00610A8A">
        <w:rPr>
          <w:sz w:val="28"/>
          <w:szCs w:val="28"/>
        </w:rPr>
        <w:t>были заметны</w:t>
      </w:r>
      <w:r w:rsidR="007E71EB">
        <w:rPr>
          <w:sz w:val="28"/>
          <w:szCs w:val="28"/>
        </w:rPr>
        <w:t xml:space="preserve"> позитивные изменения в </w:t>
      </w:r>
      <w:r w:rsidR="00610A8A">
        <w:rPr>
          <w:sz w:val="28"/>
          <w:szCs w:val="28"/>
        </w:rPr>
        <w:t xml:space="preserve">понимании студентов основ </w:t>
      </w:r>
      <w:r w:rsidR="007E71EB">
        <w:rPr>
          <w:sz w:val="28"/>
          <w:szCs w:val="28"/>
        </w:rPr>
        <w:t>профессиональных компетенций</w:t>
      </w:r>
      <w:r w:rsidR="00610A8A">
        <w:rPr>
          <w:sz w:val="28"/>
          <w:szCs w:val="28"/>
        </w:rPr>
        <w:t xml:space="preserve"> и выработке </w:t>
      </w:r>
      <w:r w:rsidR="00610A8A">
        <w:rPr>
          <w:sz w:val="28"/>
          <w:szCs w:val="28"/>
        </w:rPr>
        <w:lastRenderedPageBreak/>
        <w:t xml:space="preserve">критериев профессионально-значимых качеств. </w:t>
      </w:r>
      <w:r w:rsidR="00650F26" w:rsidRPr="00314A80">
        <w:rPr>
          <w:sz w:val="28"/>
          <w:szCs w:val="28"/>
        </w:rPr>
        <w:t xml:space="preserve">Полученные в ходе </w:t>
      </w:r>
      <w:r w:rsidR="00B77757">
        <w:rPr>
          <w:sz w:val="28"/>
          <w:szCs w:val="28"/>
        </w:rPr>
        <w:t>исследования</w:t>
      </w:r>
      <w:r w:rsidR="00650F26" w:rsidRPr="00314A80">
        <w:rPr>
          <w:sz w:val="28"/>
          <w:szCs w:val="28"/>
        </w:rPr>
        <w:t xml:space="preserve"> результаты </w:t>
      </w:r>
      <w:r w:rsidR="00610A8A">
        <w:rPr>
          <w:sz w:val="28"/>
          <w:szCs w:val="28"/>
        </w:rPr>
        <w:t>показывают</w:t>
      </w:r>
      <w:r w:rsidR="00650F26" w:rsidRPr="00314A80">
        <w:rPr>
          <w:sz w:val="28"/>
          <w:szCs w:val="28"/>
        </w:rPr>
        <w:t xml:space="preserve">, что выдвинутая </w:t>
      </w:r>
      <w:r w:rsidR="00610A8A">
        <w:rPr>
          <w:sz w:val="28"/>
          <w:szCs w:val="28"/>
        </w:rPr>
        <w:t>педагогическая концепция</w:t>
      </w:r>
      <w:r w:rsidR="00650F26" w:rsidRPr="00314A80">
        <w:rPr>
          <w:sz w:val="28"/>
          <w:szCs w:val="28"/>
        </w:rPr>
        <w:t xml:space="preserve"> подтвердилась, а поставленные в работе задачи решены. </w:t>
      </w:r>
    </w:p>
    <w:p w:rsidR="00083054" w:rsidRDefault="00083054"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3015B9" w:rsidRDefault="003015B9" w:rsidP="00DA2B48">
      <w:pPr>
        <w:pStyle w:val="Default"/>
        <w:spacing w:line="360" w:lineRule="auto"/>
        <w:ind w:firstLine="851"/>
        <w:jc w:val="both"/>
        <w:rPr>
          <w:sz w:val="28"/>
          <w:szCs w:val="28"/>
        </w:rPr>
      </w:pPr>
    </w:p>
    <w:p w:rsidR="00714824" w:rsidRDefault="00714824" w:rsidP="00DA2B48">
      <w:pPr>
        <w:pStyle w:val="Default"/>
        <w:spacing w:line="360" w:lineRule="auto"/>
        <w:ind w:firstLine="851"/>
        <w:jc w:val="both"/>
        <w:rPr>
          <w:sz w:val="28"/>
          <w:szCs w:val="28"/>
        </w:rPr>
      </w:pPr>
    </w:p>
    <w:p w:rsidR="00714824" w:rsidRDefault="00714824" w:rsidP="00DA2B48">
      <w:pPr>
        <w:pStyle w:val="Default"/>
        <w:spacing w:line="360" w:lineRule="auto"/>
        <w:ind w:firstLine="851"/>
        <w:jc w:val="both"/>
        <w:rPr>
          <w:sz w:val="28"/>
          <w:szCs w:val="28"/>
        </w:rPr>
      </w:pPr>
    </w:p>
    <w:p w:rsidR="00714824" w:rsidRDefault="00714824" w:rsidP="00DA2B48">
      <w:pPr>
        <w:pStyle w:val="Default"/>
        <w:spacing w:line="360" w:lineRule="auto"/>
        <w:ind w:firstLine="851"/>
        <w:jc w:val="both"/>
        <w:rPr>
          <w:sz w:val="28"/>
          <w:szCs w:val="28"/>
        </w:rPr>
      </w:pPr>
    </w:p>
    <w:p w:rsidR="00714824" w:rsidRDefault="00714824" w:rsidP="00DA2B48">
      <w:pPr>
        <w:pStyle w:val="Default"/>
        <w:spacing w:line="360" w:lineRule="auto"/>
        <w:ind w:firstLine="851"/>
        <w:jc w:val="both"/>
        <w:rPr>
          <w:sz w:val="28"/>
          <w:szCs w:val="28"/>
        </w:rPr>
      </w:pPr>
    </w:p>
    <w:p w:rsidR="00714824" w:rsidRDefault="00714824" w:rsidP="00DA2B48">
      <w:pPr>
        <w:pStyle w:val="Default"/>
        <w:spacing w:line="360" w:lineRule="auto"/>
        <w:ind w:firstLine="851"/>
        <w:jc w:val="both"/>
        <w:rPr>
          <w:sz w:val="28"/>
          <w:szCs w:val="28"/>
        </w:rPr>
      </w:pPr>
    </w:p>
    <w:p w:rsidR="003015B9" w:rsidRDefault="003015B9"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8B0394" w:rsidRDefault="008B0394" w:rsidP="00F937B0">
      <w:pPr>
        <w:pStyle w:val="Default"/>
        <w:spacing w:line="360" w:lineRule="auto"/>
        <w:jc w:val="both"/>
        <w:rPr>
          <w:sz w:val="28"/>
          <w:szCs w:val="28"/>
        </w:rPr>
      </w:pPr>
    </w:p>
    <w:p w:rsidR="00B27E63" w:rsidRDefault="00B27E63" w:rsidP="00F937B0">
      <w:pPr>
        <w:pStyle w:val="Default"/>
        <w:spacing w:line="360" w:lineRule="auto"/>
        <w:jc w:val="both"/>
        <w:rPr>
          <w:sz w:val="28"/>
          <w:szCs w:val="28"/>
        </w:rPr>
      </w:pPr>
    </w:p>
    <w:p w:rsidR="00714824" w:rsidRDefault="00E95891" w:rsidP="00E95891">
      <w:pPr>
        <w:spacing w:after="0"/>
        <w:jc w:val="center"/>
        <w:rPr>
          <w:rFonts w:ascii="Times New Roman" w:hAnsi="Times New Roman"/>
          <w:b/>
          <w:sz w:val="28"/>
          <w:szCs w:val="28"/>
        </w:rPr>
      </w:pPr>
      <w:r w:rsidRPr="00714824">
        <w:rPr>
          <w:rFonts w:ascii="Times New Roman" w:hAnsi="Times New Roman"/>
          <w:b/>
          <w:sz w:val="28"/>
          <w:szCs w:val="28"/>
        </w:rPr>
        <w:lastRenderedPageBreak/>
        <w:t>СПИСОК ИСПОЛЬЗОВАННЫХ ИСТОЧНИКОВ</w:t>
      </w:r>
    </w:p>
    <w:p w:rsidR="003D055B" w:rsidRPr="003015B9" w:rsidRDefault="003D055B" w:rsidP="00E95891">
      <w:pPr>
        <w:spacing w:after="0"/>
        <w:jc w:val="center"/>
        <w:rPr>
          <w:rFonts w:ascii="Times New Roman" w:hAnsi="Times New Roman"/>
          <w:b/>
          <w:sz w:val="28"/>
          <w:szCs w:val="28"/>
        </w:rPr>
      </w:pP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Аронов</w:t>
      </w:r>
      <w:r w:rsidRPr="001655FC">
        <w:rPr>
          <w:rFonts w:ascii="Times New Roman" w:hAnsi="Times New Roman"/>
          <w:sz w:val="28"/>
          <w:szCs w:val="28"/>
        </w:rPr>
        <w:t xml:space="preserve"> А.М. Становление профессиональной аналитической компетентности в вы</w:t>
      </w:r>
      <w:r w:rsidR="00DA61EB">
        <w:rPr>
          <w:rFonts w:ascii="Times New Roman" w:hAnsi="Times New Roman"/>
          <w:sz w:val="28"/>
          <w:szCs w:val="28"/>
        </w:rPr>
        <w:t xml:space="preserve">сшем педагогическом образовании </w:t>
      </w:r>
      <w:r w:rsidRPr="009C5838">
        <w:rPr>
          <w:rFonts w:ascii="Times New Roman" w:hAnsi="Times New Roman"/>
          <w:sz w:val="28"/>
          <w:szCs w:val="28"/>
        </w:rPr>
        <w:t>//</w:t>
      </w:r>
      <w:r>
        <w:rPr>
          <w:rFonts w:ascii="Times New Roman" w:hAnsi="Times New Roman"/>
          <w:sz w:val="28"/>
          <w:szCs w:val="28"/>
        </w:rPr>
        <w:t xml:space="preserve"> Мир науки</w:t>
      </w:r>
      <w:r w:rsidR="008B0394">
        <w:rPr>
          <w:rFonts w:ascii="Times New Roman" w:hAnsi="Times New Roman"/>
          <w:sz w:val="28"/>
          <w:szCs w:val="28"/>
        </w:rPr>
        <w:t>,</w:t>
      </w:r>
      <w:r>
        <w:rPr>
          <w:rFonts w:ascii="Times New Roman" w:hAnsi="Times New Roman"/>
          <w:sz w:val="28"/>
          <w:szCs w:val="28"/>
        </w:rPr>
        <w:t xml:space="preserve"> </w:t>
      </w:r>
      <w:proofErr w:type="spellStart"/>
      <w:r>
        <w:rPr>
          <w:rFonts w:ascii="Times New Roman" w:hAnsi="Times New Roman"/>
          <w:sz w:val="28"/>
          <w:szCs w:val="28"/>
        </w:rPr>
        <w:t>Си</w:t>
      </w:r>
      <w:r w:rsidR="00DA61EB">
        <w:rPr>
          <w:rFonts w:ascii="Times New Roman" w:hAnsi="Times New Roman"/>
          <w:sz w:val="28"/>
          <w:szCs w:val="28"/>
        </w:rPr>
        <w:t>б</w:t>
      </w:r>
      <w:proofErr w:type="spellEnd"/>
      <w:r w:rsidR="00DA61EB">
        <w:rPr>
          <w:rFonts w:ascii="Times New Roman" w:hAnsi="Times New Roman"/>
          <w:sz w:val="28"/>
          <w:szCs w:val="28"/>
        </w:rPr>
        <w:t xml:space="preserve">. </w:t>
      </w:r>
      <w:proofErr w:type="spellStart"/>
      <w:r w:rsidR="00DA61EB">
        <w:rPr>
          <w:rFonts w:ascii="Times New Roman" w:hAnsi="Times New Roman"/>
          <w:sz w:val="28"/>
          <w:szCs w:val="28"/>
        </w:rPr>
        <w:t>фед</w:t>
      </w:r>
      <w:proofErr w:type="spellEnd"/>
      <w:r w:rsidR="00DA61EB">
        <w:rPr>
          <w:rFonts w:ascii="Times New Roman" w:hAnsi="Times New Roman"/>
          <w:sz w:val="28"/>
          <w:szCs w:val="28"/>
        </w:rPr>
        <w:t xml:space="preserve">. </w:t>
      </w:r>
      <w:r w:rsidR="008B0394">
        <w:rPr>
          <w:rFonts w:ascii="Times New Roman" w:hAnsi="Times New Roman"/>
          <w:sz w:val="28"/>
          <w:szCs w:val="28"/>
        </w:rPr>
        <w:t>У</w:t>
      </w:r>
      <w:r w:rsidR="00DA61EB">
        <w:rPr>
          <w:rFonts w:ascii="Times New Roman" w:hAnsi="Times New Roman"/>
          <w:sz w:val="28"/>
          <w:szCs w:val="28"/>
        </w:rPr>
        <w:t>ниверситет</w:t>
      </w:r>
      <w:r w:rsidR="008B0394">
        <w:rPr>
          <w:rFonts w:ascii="Times New Roman" w:hAnsi="Times New Roman"/>
          <w:sz w:val="28"/>
          <w:szCs w:val="28"/>
        </w:rPr>
        <w:t>,</w:t>
      </w:r>
      <w:r>
        <w:rPr>
          <w:rFonts w:ascii="Times New Roman" w:hAnsi="Times New Roman"/>
          <w:sz w:val="28"/>
          <w:szCs w:val="28"/>
        </w:rPr>
        <w:t xml:space="preserve"> 2015. №3</w:t>
      </w:r>
      <w:r w:rsidR="004A0892">
        <w:rPr>
          <w:rFonts w:ascii="Times New Roman" w:hAnsi="Times New Roman"/>
          <w:sz w:val="28"/>
          <w:szCs w:val="28"/>
        </w:rPr>
        <w:t>. С.</w:t>
      </w:r>
      <w:r>
        <w:rPr>
          <w:rFonts w:ascii="Times New Roman" w:hAnsi="Times New Roman"/>
          <w:sz w:val="28"/>
          <w:szCs w:val="28"/>
        </w:rPr>
        <w:t xml:space="preserve"> </w:t>
      </w:r>
      <w:r w:rsidR="004A0892">
        <w:rPr>
          <w:rFonts w:ascii="Times New Roman" w:hAnsi="Times New Roman"/>
          <w:sz w:val="28"/>
          <w:szCs w:val="28"/>
        </w:rPr>
        <w:t>112-115</w:t>
      </w:r>
      <w:r w:rsidRPr="001655FC">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Асмолов</w:t>
      </w:r>
      <w:proofErr w:type="spellEnd"/>
      <w:r w:rsidRPr="00026881">
        <w:rPr>
          <w:rFonts w:ascii="Times New Roman" w:hAnsi="Times New Roman"/>
          <w:sz w:val="28"/>
          <w:szCs w:val="28"/>
        </w:rPr>
        <w:t xml:space="preserve"> А.Г. Психология ли</w:t>
      </w:r>
      <w:r w:rsidR="00DA61EB">
        <w:rPr>
          <w:rFonts w:ascii="Times New Roman" w:hAnsi="Times New Roman"/>
          <w:sz w:val="28"/>
          <w:szCs w:val="28"/>
        </w:rPr>
        <w:t>чности</w:t>
      </w:r>
      <w:r w:rsidRPr="00026881">
        <w:rPr>
          <w:rFonts w:ascii="Times New Roman" w:hAnsi="Times New Roman"/>
          <w:sz w:val="28"/>
          <w:szCs w:val="28"/>
        </w:rPr>
        <w:t xml:space="preserve">: </w:t>
      </w:r>
      <w:proofErr w:type="spellStart"/>
      <w:r w:rsidRPr="00026881">
        <w:rPr>
          <w:rFonts w:ascii="Times New Roman" w:hAnsi="Times New Roman"/>
          <w:sz w:val="28"/>
          <w:szCs w:val="28"/>
        </w:rPr>
        <w:t>учеб</w:t>
      </w:r>
      <w:proofErr w:type="gramStart"/>
      <w:r w:rsidRPr="00026881">
        <w:rPr>
          <w:rFonts w:ascii="Times New Roman" w:hAnsi="Times New Roman"/>
          <w:sz w:val="28"/>
          <w:szCs w:val="28"/>
        </w:rPr>
        <w:t>.п</w:t>
      </w:r>
      <w:proofErr w:type="gramEnd"/>
      <w:r w:rsidRPr="00026881">
        <w:rPr>
          <w:rFonts w:ascii="Times New Roman" w:hAnsi="Times New Roman"/>
          <w:sz w:val="28"/>
          <w:szCs w:val="28"/>
        </w:rPr>
        <w:t>особие</w:t>
      </w:r>
      <w:proofErr w:type="spellEnd"/>
      <w:r w:rsidRPr="00B7497D">
        <w:rPr>
          <w:rFonts w:ascii="Times New Roman" w:hAnsi="Times New Roman"/>
          <w:sz w:val="28"/>
          <w:szCs w:val="28"/>
        </w:rPr>
        <w:t xml:space="preserve">. </w:t>
      </w:r>
      <w:r>
        <w:rPr>
          <w:rFonts w:ascii="Times New Roman" w:hAnsi="Times New Roman"/>
          <w:sz w:val="28"/>
          <w:szCs w:val="28"/>
        </w:rPr>
        <w:t>М.</w:t>
      </w:r>
      <w:r w:rsidRPr="00026881">
        <w:rPr>
          <w:rFonts w:ascii="Times New Roman" w:hAnsi="Times New Roman"/>
          <w:sz w:val="28"/>
          <w:szCs w:val="28"/>
        </w:rPr>
        <w:t>: Изд-во МГУ</w:t>
      </w:r>
      <w:r w:rsidR="008B0394">
        <w:rPr>
          <w:rFonts w:ascii="Times New Roman" w:hAnsi="Times New Roman"/>
          <w:sz w:val="28"/>
          <w:szCs w:val="28"/>
        </w:rPr>
        <w:t>,</w:t>
      </w:r>
      <w:r w:rsidRPr="00026881">
        <w:rPr>
          <w:rFonts w:ascii="Times New Roman" w:hAnsi="Times New Roman"/>
          <w:sz w:val="28"/>
          <w:szCs w:val="28"/>
        </w:rPr>
        <w:t xml:space="preserve"> 1990</w:t>
      </w:r>
      <w:r>
        <w:rPr>
          <w:rFonts w:ascii="Times New Roman" w:hAnsi="Times New Roman"/>
          <w:sz w:val="28"/>
          <w:szCs w:val="28"/>
        </w:rPr>
        <w:t>.</w:t>
      </w:r>
      <w:r w:rsidR="004A0892">
        <w:rPr>
          <w:rFonts w:ascii="Times New Roman" w:hAnsi="Times New Roman"/>
          <w:sz w:val="28"/>
          <w:szCs w:val="28"/>
        </w:rPr>
        <w:t xml:space="preserve"> </w:t>
      </w:r>
      <w:r w:rsidR="00DA61EB">
        <w:rPr>
          <w:rFonts w:ascii="Times New Roman" w:hAnsi="Times New Roman"/>
          <w:sz w:val="28"/>
          <w:szCs w:val="28"/>
        </w:rPr>
        <w:t>367</w:t>
      </w:r>
      <w:r w:rsidRPr="00026881">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Афанасьева</w:t>
      </w:r>
      <w:r w:rsidRPr="009F381B">
        <w:rPr>
          <w:rFonts w:ascii="Times New Roman" w:hAnsi="Times New Roman"/>
          <w:sz w:val="28"/>
          <w:szCs w:val="28"/>
        </w:rPr>
        <w:t xml:space="preserve"> И.В. Методика совершенствования профессионально значимых координационных способностей у будущих специалистов дизайнеров</w:t>
      </w:r>
      <w:r w:rsidR="00DA61EB">
        <w:rPr>
          <w:rFonts w:ascii="Times New Roman" w:hAnsi="Times New Roman"/>
          <w:sz w:val="28"/>
          <w:szCs w:val="28"/>
        </w:rPr>
        <w:t>.</w:t>
      </w:r>
      <w:r w:rsidRPr="009F381B">
        <w:rPr>
          <w:rFonts w:ascii="Times New Roman" w:hAnsi="Times New Roman"/>
          <w:sz w:val="28"/>
          <w:szCs w:val="28"/>
        </w:rPr>
        <w:t xml:space="preserve"> 2008.</w:t>
      </w:r>
      <w:r w:rsidR="00DA61EB">
        <w:rPr>
          <w:rFonts w:ascii="Times New Roman" w:hAnsi="Times New Roman"/>
          <w:sz w:val="28"/>
          <w:szCs w:val="28"/>
        </w:rPr>
        <w:t xml:space="preserve"> </w:t>
      </w:r>
      <w:r>
        <w:rPr>
          <w:rFonts w:ascii="Times New Roman" w:hAnsi="Times New Roman"/>
          <w:sz w:val="28"/>
          <w:szCs w:val="28"/>
        </w:rPr>
        <w:t xml:space="preserve">24 </w:t>
      </w:r>
      <w:proofErr w:type="gramStart"/>
      <w:r>
        <w:rPr>
          <w:rFonts w:ascii="Times New Roman" w:hAnsi="Times New Roman"/>
          <w:sz w:val="28"/>
          <w:szCs w:val="28"/>
        </w:rPr>
        <w:t>с</w:t>
      </w:r>
      <w:proofErr w:type="gramEnd"/>
      <w:r>
        <w:rPr>
          <w:rFonts w:ascii="Times New Roman" w:hAnsi="Times New Roman"/>
          <w:sz w:val="28"/>
          <w:szCs w:val="28"/>
        </w:rPr>
        <w:t>.</w:t>
      </w:r>
    </w:p>
    <w:p w:rsidR="002833BD" w:rsidRPr="00531FD4"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531FD4">
        <w:rPr>
          <w:rFonts w:ascii="Times New Roman" w:hAnsi="Times New Roman"/>
          <w:sz w:val="28"/>
          <w:szCs w:val="28"/>
        </w:rPr>
        <w:t>Байденко</w:t>
      </w:r>
      <w:proofErr w:type="spellEnd"/>
      <w:r>
        <w:rPr>
          <w:rFonts w:ascii="Times New Roman" w:hAnsi="Times New Roman"/>
          <w:sz w:val="28"/>
          <w:szCs w:val="28"/>
        </w:rPr>
        <w:t xml:space="preserve"> В.И. В</w:t>
      </w:r>
      <w:r w:rsidRPr="00531FD4">
        <w:rPr>
          <w:rFonts w:ascii="Times New Roman" w:hAnsi="Times New Roman"/>
          <w:sz w:val="28"/>
          <w:szCs w:val="28"/>
        </w:rPr>
        <w:t>ыявление состава компетенций выпускников вузов как необходимый этап проектирования ГОС ВПО нового поколения</w:t>
      </w:r>
      <w:r w:rsidR="00DA61EB">
        <w:rPr>
          <w:rFonts w:ascii="Times New Roman" w:hAnsi="Times New Roman"/>
          <w:sz w:val="28"/>
          <w:szCs w:val="28"/>
        </w:rPr>
        <w:t>.</w:t>
      </w:r>
      <w:r>
        <w:rPr>
          <w:rFonts w:ascii="Times New Roman" w:hAnsi="Times New Roman"/>
          <w:sz w:val="28"/>
          <w:szCs w:val="28"/>
        </w:rPr>
        <w:t xml:space="preserve"> </w:t>
      </w:r>
      <w:r w:rsidRPr="00531FD4">
        <w:rPr>
          <w:rFonts w:ascii="Times New Roman" w:hAnsi="Times New Roman"/>
          <w:sz w:val="28"/>
          <w:szCs w:val="28"/>
        </w:rPr>
        <w:t>М.: Исследовательский центр проблем качества подготовки</w:t>
      </w:r>
      <w:r>
        <w:rPr>
          <w:rFonts w:ascii="Times New Roman" w:hAnsi="Times New Roman"/>
          <w:sz w:val="28"/>
          <w:szCs w:val="28"/>
        </w:rPr>
        <w:t xml:space="preserve"> </w:t>
      </w:r>
      <w:r w:rsidR="00DA61EB">
        <w:rPr>
          <w:rFonts w:ascii="Times New Roman" w:hAnsi="Times New Roman"/>
          <w:sz w:val="28"/>
          <w:szCs w:val="28"/>
        </w:rPr>
        <w:t>специалистов, 2006. 72</w:t>
      </w:r>
      <w:r w:rsidRPr="00531FD4">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Байденко</w:t>
      </w:r>
      <w:proofErr w:type="spellEnd"/>
      <w:r w:rsidRPr="00637DA1">
        <w:rPr>
          <w:rFonts w:ascii="Times New Roman" w:hAnsi="Times New Roman"/>
          <w:sz w:val="28"/>
          <w:szCs w:val="28"/>
        </w:rPr>
        <w:t xml:space="preserve"> В.И. Компетентностный подход к проектированию государственных образовательных стандартов высшего професс</w:t>
      </w:r>
      <w:r w:rsidR="00DA61EB">
        <w:rPr>
          <w:rFonts w:ascii="Times New Roman" w:hAnsi="Times New Roman"/>
          <w:sz w:val="28"/>
          <w:szCs w:val="28"/>
        </w:rPr>
        <w:t xml:space="preserve">ионального образования. </w:t>
      </w:r>
      <w:r w:rsidRPr="00637DA1">
        <w:rPr>
          <w:rFonts w:ascii="Times New Roman" w:hAnsi="Times New Roman"/>
          <w:sz w:val="28"/>
          <w:szCs w:val="28"/>
        </w:rPr>
        <w:t>М.: Исследовательский центр проблем качества подготовки специалистов</w:t>
      </w:r>
      <w:r w:rsidR="008B0394">
        <w:rPr>
          <w:rFonts w:ascii="Times New Roman" w:hAnsi="Times New Roman"/>
          <w:sz w:val="28"/>
          <w:szCs w:val="28"/>
        </w:rPr>
        <w:t>,</w:t>
      </w:r>
      <w:r w:rsidRPr="00637DA1">
        <w:rPr>
          <w:rFonts w:ascii="Times New Roman" w:hAnsi="Times New Roman"/>
          <w:sz w:val="28"/>
          <w:szCs w:val="28"/>
        </w:rPr>
        <w:t xml:space="preserve"> 2005</w:t>
      </w:r>
      <w:r>
        <w:rPr>
          <w:rFonts w:ascii="Times New Roman" w:hAnsi="Times New Roman"/>
          <w:sz w:val="28"/>
          <w:szCs w:val="28"/>
        </w:rPr>
        <w:t>.</w:t>
      </w:r>
      <w:r w:rsidR="00DA61EB">
        <w:rPr>
          <w:rFonts w:ascii="Times New Roman" w:hAnsi="Times New Roman"/>
          <w:sz w:val="28"/>
          <w:szCs w:val="28"/>
        </w:rPr>
        <w:t xml:space="preserve"> 114</w:t>
      </w:r>
      <w:r w:rsidRPr="00637DA1">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Байденко</w:t>
      </w:r>
      <w:proofErr w:type="spellEnd"/>
      <w:r w:rsidRPr="0043198C">
        <w:rPr>
          <w:rFonts w:ascii="Times New Roman" w:hAnsi="Times New Roman"/>
          <w:sz w:val="28"/>
          <w:szCs w:val="28"/>
        </w:rPr>
        <w:t xml:space="preserve"> В.И. Компетенции в профессиональном образовании //</w:t>
      </w:r>
      <w:r>
        <w:rPr>
          <w:rFonts w:ascii="Times New Roman" w:hAnsi="Times New Roman"/>
          <w:sz w:val="28"/>
          <w:szCs w:val="28"/>
        </w:rPr>
        <w:t xml:space="preserve"> </w:t>
      </w:r>
      <w:r w:rsidRPr="0043198C">
        <w:rPr>
          <w:rFonts w:ascii="Times New Roman" w:hAnsi="Times New Roman"/>
          <w:sz w:val="28"/>
          <w:szCs w:val="28"/>
        </w:rPr>
        <w:t>Высшее образовани</w:t>
      </w:r>
      <w:r w:rsidR="00DA61EB">
        <w:rPr>
          <w:rFonts w:ascii="Times New Roman" w:hAnsi="Times New Roman"/>
          <w:sz w:val="28"/>
          <w:szCs w:val="28"/>
        </w:rPr>
        <w:t>е в России</w:t>
      </w:r>
      <w:r w:rsidR="008B0394">
        <w:rPr>
          <w:rFonts w:ascii="Times New Roman" w:hAnsi="Times New Roman"/>
          <w:sz w:val="28"/>
          <w:szCs w:val="28"/>
        </w:rPr>
        <w:t>.</w:t>
      </w:r>
      <w:r w:rsidR="00DA61EB">
        <w:rPr>
          <w:rFonts w:ascii="Times New Roman" w:hAnsi="Times New Roman"/>
          <w:sz w:val="28"/>
          <w:szCs w:val="28"/>
        </w:rPr>
        <w:t xml:space="preserve"> 2004.</w:t>
      </w:r>
      <w:r>
        <w:rPr>
          <w:rFonts w:ascii="Times New Roman" w:hAnsi="Times New Roman"/>
          <w:sz w:val="28"/>
          <w:szCs w:val="28"/>
        </w:rPr>
        <w:t xml:space="preserve"> </w:t>
      </w:r>
      <w:r w:rsidRPr="0043198C">
        <w:rPr>
          <w:rFonts w:ascii="Times New Roman" w:hAnsi="Times New Roman"/>
          <w:sz w:val="28"/>
          <w:szCs w:val="28"/>
        </w:rPr>
        <w:t>№11.</w:t>
      </w:r>
      <w:r>
        <w:rPr>
          <w:rFonts w:ascii="Times New Roman" w:hAnsi="Times New Roman"/>
          <w:sz w:val="28"/>
          <w:szCs w:val="28"/>
        </w:rPr>
        <w:t xml:space="preserve"> </w:t>
      </w:r>
      <w:r w:rsidR="00DA61EB">
        <w:rPr>
          <w:rFonts w:ascii="Times New Roman" w:hAnsi="Times New Roman"/>
          <w:sz w:val="28"/>
          <w:szCs w:val="28"/>
        </w:rPr>
        <w:t>С.31-35.</w:t>
      </w:r>
    </w:p>
    <w:p w:rsidR="002833BD" w:rsidRPr="001D1D22"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1D1D22">
        <w:rPr>
          <w:rFonts w:ascii="Times New Roman" w:hAnsi="Times New Roman"/>
          <w:sz w:val="28"/>
          <w:szCs w:val="28"/>
        </w:rPr>
        <w:t>Болотов</w:t>
      </w:r>
      <w:proofErr w:type="spellEnd"/>
      <w:r w:rsidRPr="001D1D22">
        <w:rPr>
          <w:rFonts w:ascii="Times New Roman" w:hAnsi="Times New Roman"/>
          <w:sz w:val="28"/>
          <w:szCs w:val="28"/>
        </w:rPr>
        <w:t xml:space="preserve"> В.А.</w:t>
      </w:r>
      <w:r>
        <w:rPr>
          <w:rFonts w:ascii="Times New Roman" w:hAnsi="Times New Roman"/>
          <w:sz w:val="28"/>
          <w:szCs w:val="28"/>
        </w:rPr>
        <w:t>, Сериков В.В</w:t>
      </w:r>
      <w:r w:rsidRPr="001D1D22">
        <w:rPr>
          <w:rFonts w:ascii="Times New Roman" w:hAnsi="Times New Roman"/>
          <w:sz w:val="28"/>
          <w:szCs w:val="28"/>
        </w:rPr>
        <w:t xml:space="preserve"> </w:t>
      </w:r>
      <w:proofErr w:type="spellStart"/>
      <w:r w:rsidRPr="001D1D22">
        <w:rPr>
          <w:rFonts w:ascii="Times New Roman" w:hAnsi="Times New Roman"/>
          <w:sz w:val="28"/>
          <w:szCs w:val="28"/>
        </w:rPr>
        <w:t>Компетентностная</w:t>
      </w:r>
      <w:proofErr w:type="spellEnd"/>
      <w:r w:rsidRPr="001D1D22">
        <w:rPr>
          <w:rFonts w:ascii="Times New Roman" w:hAnsi="Times New Roman"/>
          <w:sz w:val="28"/>
          <w:szCs w:val="28"/>
        </w:rPr>
        <w:t xml:space="preserve"> модель: от идеи к</w:t>
      </w:r>
      <w:r>
        <w:rPr>
          <w:rFonts w:ascii="Times New Roman" w:hAnsi="Times New Roman"/>
          <w:sz w:val="28"/>
          <w:szCs w:val="28"/>
        </w:rPr>
        <w:t xml:space="preserve"> </w:t>
      </w:r>
      <w:r w:rsidRPr="001D1D22">
        <w:rPr>
          <w:rFonts w:ascii="Times New Roman" w:hAnsi="Times New Roman"/>
          <w:sz w:val="28"/>
          <w:szCs w:val="28"/>
        </w:rPr>
        <w:t>образовательной программе</w:t>
      </w:r>
      <w:r>
        <w:rPr>
          <w:rFonts w:ascii="Times New Roman" w:hAnsi="Times New Roman"/>
          <w:sz w:val="28"/>
          <w:szCs w:val="28"/>
        </w:rPr>
        <w:t xml:space="preserve"> </w:t>
      </w:r>
      <w:r w:rsidR="00DA61EB">
        <w:rPr>
          <w:rFonts w:ascii="Times New Roman" w:hAnsi="Times New Roman"/>
          <w:sz w:val="28"/>
          <w:szCs w:val="28"/>
        </w:rPr>
        <w:t>// Педагогика. 2003.</w:t>
      </w:r>
      <w:r w:rsidRPr="001D1D22">
        <w:rPr>
          <w:rFonts w:ascii="Times New Roman" w:hAnsi="Times New Roman"/>
          <w:sz w:val="28"/>
          <w:szCs w:val="28"/>
        </w:rPr>
        <w:t xml:space="preserve"> №10.</w:t>
      </w:r>
      <w:r w:rsidR="00DA61EB">
        <w:rPr>
          <w:rFonts w:ascii="Times New Roman" w:hAnsi="Times New Roman"/>
          <w:sz w:val="28"/>
          <w:szCs w:val="28"/>
        </w:rPr>
        <w:t xml:space="preserve"> С. 25-29</w:t>
      </w:r>
      <w:r>
        <w:rPr>
          <w:rFonts w:ascii="Times New Roman" w:hAnsi="Times New Roman"/>
          <w:sz w:val="28"/>
          <w:szCs w:val="28"/>
        </w:rPr>
        <w:t>.</w:t>
      </w:r>
    </w:p>
    <w:p w:rsidR="002833BD" w:rsidRPr="00C8757B"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A355E9">
        <w:rPr>
          <w:rFonts w:ascii="Times New Roman" w:hAnsi="Times New Roman"/>
          <w:sz w:val="28"/>
          <w:szCs w:val="28"/>
        </w:rPr>
        <w:t>Бондаревская</w:t>
      </w:r>
      <w:proofErr w:type="spellEnd"/>
      <w:r w:rsidRPr="00A355E9">
        <w:rPr>
          <w:rFonts w:ascii="Times New Roman" w:hAnsi="Times New Roman"/>
          <w:sz w:val="28"/>
          <w:szCs w:val="28"/>
        </w:rPr>
        <w:t xml:space="preserve"> Е.В. Ценностные основания личностно-ориентированного воспитания</w:t>
      </w:r>
      <w:r w:rsidR="00A22768">
        <w:rPr>
          <w:rFonts w:ascii="Times New Roman" w:hAnsi="Times New Roman"/>
          <w:sz w:val="28"/>
          <w:szCs w:val="28"/>
        </w:rPr>
        <w:t xml:space="preserve"> // </w:t>
      </w:r>
      <w:r w:rsidRPr="00A355E9">
        <w:rPr>
          <w:rFonts w:ascii="Times New Roman" w:hAnsi="Times New Roman"/>
          <w:sz w:val="28"/>
          <w:szCs w:val="28"/>
        </w:rPr>
        <w:t>Педагогика</w:t>
      </w:r>
      <w:r w:rsidR="00A22768">
        <w:rPr>
          <w:rFonts w:ascii="Times New Roman" w:hAnsi="Times New Roman"/>
          <w:sz w:val="28"/>
          <w:szCs w:val="28"/>
        </w:rPr>
        <w:t>. 1995.</w:t>
      </w:r>
      <w:r w:rsidRPr="00A355E9">
        <w:rPr>
          <w:rFonts w:ascii="Times New Roman" w:hAnsi="Times New Roman"/>
          <w:sz w:val="28"/>
          <w:szCs w:val="28"/>
        </w:rPr>
        <w:t xml:space="preserve"> </w:t>
      </w:r>
      <w:r>
        <w:rPr>
          <w:rFonts w:ascii="Times New Roman" w:hAnsi="Times New Roman"/>
          <w:sz w:val="28"/>
          <w:szCs w:val="28"/>
        </w:rPr>
        <w:t>№4</w:t>
      </w:r>
      <w:r w:rsidR="00A22768">
        <w:rPr>
          <w:rFonts w:ascii="Times New Roman" w:hAnsi="Times New Roman"/>
          <w:sz w:val="28"/>
          <w:szCs w:val="28"/>
        </w:rPr>
        <w:t>. С.</w:t>
      </w:r>
      <w:r w:rsidRPr="00A355E9">
        <w:rPr>
          <w:rFonts w:ascii="Times New Roman" w:hAnsi="Times New Roman"/>
          <w:sz w:val="28"/>
          <w:szCs w:val="28"/>
        </w:rPr>
        <w:t>29-36.</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Бос </w:t>
      </w:r>
      <w:proofErr w:type="spellStart"/>
      <w:r>
        <w:rPr>
          <w:rFonts w:ascii="Times New Roman" w:hAnsi="Times New Roman"/>
          <w:sz w:val="28"/>
          <w:szCs w:val="28"/>
        </w:rPr>
        <w:t>Эвелин</w:t>
      </w:r>
      <w:proofErr w:type="spellEnd"/>
      <w:r>
        <w:rPr>
          <w:rFonts w:ascii="Times New Roman" w:hAnsi="Times New Roman"/>
          <w:sz w:val="28"/>
          <w:szCs w:val="28"/>
        </w:rPr>
        <w:t xml:space="preserve">. </w:t>
      </w:r>
      <w:r w:rsidRPr="00026881">
        <w:rPr>
          <w:rFonts w:ascii="Times New Roman" w:hAnsi="Times New Roman"/>
          <w:sz w:val="28"/>
          <w:szCs w:val="28"/>
        </w:rPr>
        <w:t xml:space="preserve">Как развить </w:t>
      </w:r>
      <w:proofErr w:type="spellStart"/>
      <w:r w:rsidRPr="00026881">
        <w:rPr>
          <w:rFonts w:ascii="Times New Roman" w:hAnsi="Times New Roman"/>
          <w:sz w:val="28"/>
          <w:szCs w:val="28"/>
        </w:rPr>
        <w:t>креативность</w:t>
      </w:r>
      <w:proofErr w:type="spellEnd"/>
      <w:r w:rsidR="00C820EF">
        <w:rPr>
          <w:rFonts w:ascii="Times New Roman" w:hAnsi="Times New Roman"/>
          <w:sz w:val="28"/>
          <w:szCs w:val="28"/>
        </w:rPr>
        <w:t xml:space="preserve">. </w:t>
      </w:r>
      <w:r>
        <w:rPr>
          <w:rFonts w:ascii="Times New Roman" w:hAnsi="Times New Roman"/>
          <w:sz w:val="28"/>
          <w:szCs w:val="28"/>
        </w:rPr>
        <w:t>Ростов-на-Дону</w:t>
      </w:r>
      <w:r w:rsidRPr="00026881">
        <w:rPr>
          <w:rFonts w:ascii="Times New Roman" w:hAnsi="Times New Roman"/>
          <w:sz w:val="28"/>
          <w:szCs w:val="28"/>
        </w:rPr>
        <w:t>: Феникс, 2008</w:t>
      </w:r>
      <w:r>
        <w:rPr>
          <w:rFonts w:ascii="Times New Roman" w:hAnsi="Times New Roman"/>
          <w:sz w:val="28"/>
          <w:szCs w:val="28"/>
        </w:rPr>
        <w:t>.</w:t>
      </w:r>
      <w:r w:rsidRPr="00026881">
        <w:rPr>
          <w:rFonts w:ascii="Times New Roman" w:hAnsi="Times New Roman"/>
          <w:sz w:val="28"/>
          <w:szCs w:val="28"/>
        </w:rPr>
        <w:t xml:space="preserve"> 189 </w:t>
      </w:r>
      <w:proofErr w:type="gramStart"/>
      <w:r w:rsidRPr="00026881">
        <w:rPr>
          <w:rFonts w:ascii="Times New Roman" w:hAnsi="Times New Roman"/>
          <w:sz w:val="28"/>
          <w:szCs w:val="28"/>
        </w:rPr>
        <w:t>с</w:t>
      </w:r>
      <w:proofErr w:type="gramEnd"/>
      <w:r w:rsidRPr="00026881">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B7497D">
        <w:rPr>
          <w:rFonts w:ascii="Times New Roman" w:hAnsi="Times New Roman"/>
          <w:sz w:val="28"/>
          <w:szCs w:val="28"/>
        </w:rPr>
        <w:t>Быс</w:t>
      </w:r>
      <w:r>
        <w:rPr>
          <w:rFonts w:ascii="Times New Roman" w:hAnsi="Times New Roman"/>
          <w:sz w:val="28"/>
          <w:szCs w:val="28"/>
        </w:rPr>
        <w:t>трова</w:t>
      </w:r>
      <w:proofErr w:type="spellEnd"/>
      <w:r>
        <w:rPr>
          <w:rFonts w:ascii="Times New Roman" w:hAnsi="Times New Roman"/>
          <w:sz w:val="28"/>
          <w:szCs w:val="28"/>
        </w:rPr>
        <w:t xml:space="preserve"> Т.Ю. Вещь. Форма. Стиль.</w:t>
      </w:r>
      <w:r w:rsidRPr="00B7497D">
        <w:rPr>
          <w:rFonts w:ascii="Times New Roman" w:hAnsi="Times New Roman"/>
          <w:sz w:val="28"/>
          <w:szCs w:val="28"/>
        </w:rPr>
        <w:t xml:space="preserve"> Введение в философию</w:t>
      </w:r>
      <w:r>
        <w:rPr>
          <w:rFonts w:ascii="Times New Roman" w:hAnsi="Times New Roman"/>
          <w:sz w:val="28"/>
          <w:szCs w:val="28"/>
        </w:rPr>
        <w:t xml:space="preserve"> </w:t>
      </w:r>
      <w:r w:rsidRPr="00B7497D">
        <w:rPr>
          <w:rFonts w:ascii="Times New Roman" w:hAnsi="Times New Roman"/>
          <w:sz w:val="28"/>
          <w:szCs w:val="28"/>
        </w:rPr>
        <w:t>дизайна</w:t>
      </w:r>
      <w:r w:rsidR="00C820EF">
        <w:rPr>
          <w:rFonts w:ascii="Times New Roman" w:hAnsi="Times New Roman"/>
          <w:sz w:val="28"/>
          <w:szCs w:val="28"/>
        </w:rPr>
        <w:t xml:space="preserve">. </w:t>
      </w:r>
      <w:r>
        <w:rPr>
          <w:rFonts w:ascii="Times New Roman" w:hAnsi="Times New Roman"/>
          <w:sz w:val="28"/>
          <w:szCs w:val="28"/>
        </w:rPr>
        <w:t>Екатеринбург</w:t>
      </w:r>
      <w:r w:rsidRPr="00B7497D">
        <w:rPr>
          <w:rFonts w:ascii="Times New Roman" w:hAnsi="Times New Roman"/>
          <w:sz w:val="28"/>
          <w:szCs w:val="28"/>
        </w:rPr>
        <w:t>:</w:t>
      </w:r>
      <w:r>
        <w:rPr>
          <w:rFonts w:ascii="Times New Roman" w:hAnsi="Times New Roman"/>
          <w:sz w:val="28"/>
          <w:szCs w:val="28"/>
        </w:rPr>
        <w:t xml:space="preserve"> </w:t>
      </w:r>
      <w:proofErr w:type="spellStart"/>
      <w:r w:rsidRPr="00B7497D">
        <w:rPr>
          <w:rFonts w:ascii="Times New Roman" w:hAnsi="Times New Roman"/>
          <w:sz w:val="28"/>
          <w:szCs w:val="28"/>
        </w:rPr>
        <w:t>Из</w:t>
      </w:r>
      <w:r>
        <w:rPr>
          <w:rFonts w:ascii="Times New Roman" w:hAnsi="Times New Roman"/>
          <w:sz w:val="28"/>
          <w:szCs w:val="28"/>
        </w:rPr>
        <w:t>-</w:t>
      </w:r>
      <w:r w:rsidRPr="00B7497D">
        <w:rPr>
          <w:rFonts w:ascii="Times New Roman" w:hAnsi="Times New Roman"/>
          <w:sz w:val="28"/>
          <w:szCs w:val="28"/>
        </w:rPr>
        <w:t>во</w:t>
      </w:r>
      <w:proofErr w:type="spellEnd"/>
      <w:r w:rsidRPr="00B7497D">
        <w:rPr>
          <w:rFonts w:ascii="Times New Roman" w:hAnsi="Times New Roman"/>
          <w:sz w:val="28"/>
          <w:szCs w:val="28"/>
        </w:rPr>
        <w:t xml:space="preserve"> Уральского университета, 2015</w:t>
      </w:r>
      <w:r>
        <w:rPr>
          <w:rFonts w:ascii="Times New Roman" w:hAnsi="Times New Roman"/>
          <w:sz w:val="28"/>
          <w:szCs w:val="28"/>
        </w:rPr>
        <w:t>.</w:t>
      </w:r>
      <w:r w:rsidRPr="00B7497D">
        <w:rPr>
          <w:rFonts w:ascii="Times New Roman" w:hAnsi="Times New Roman"/>
          <w:sz w:val="28"/>
          <w:szCs w:val="28"/>
        </w:rPr>
        <w:t xml:space="preserve"> 286 </w:t>
      </w:r>
      <w:proofErr w:type="gramStart"/>
      <w:r w:rsidRPr="00B7497D">
        <w:rPr>
          <w:rFonts w:ascii="Times New Roman" w:hAnsi="Times New Roman"/>
          <w:sz w:val="28"/>
          <w:szCs w:val="28"/>
        </w:rPr>
        <w:t>с</w:t>
      </w:r>
      <w:proofErr w:type="gramEnd"/>
      <w:r w:rsidRPr="00B7497D">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Вишнякова </w:t>
      </w:r>
      <w:r w:rsidRPr="009C5838">
        <w:rPr>
          <w:rFonts w:ascii="Times New Roman" w:hAnsi="Times New Roman"/>
          <w:sz w:val="28"/>
          <w:szCs w:val="28"/>
        </w:rPr>
        <w:t>С.М.</w:t>
      </w:r>
      <w:r>
        <w:rPr>
          <w:rFonts w:ascii="Times New Roman" w:hAnsi="Times New Roman"/>
          <w:sz w:val="28"/>
          <w:szCs w:val="28"/>
        </w:rPr>
        <w:t xml:space="preserve"> </w:t>
      </w:r>
      <w:r w:rsidRPr="009C5838">
        <w:rPr>
          <w:rFonts w:ascii="Times New Roman" w:hAnsi="Times New Roman"/>
          <w:sz w:val="28"/>
          <w:szCs w:val="28"/>
        </w:rPr>
        <w:t>Профессиональное</w:t>
      </w:r>
      <w:r>
        <w:rPr>
          <w:rFonts w:ascii="Times New Roman" w:hAnsi="Times New Roman"/>
          <w:sz w:val="28"/>
          <w:szCs w:val="28"/>
        </w:rPr>
        <w:t xml:space="preserve"> образование. </w:t>
      </w:r>
      <w:r w:rsidRPr="009C5838">
        <w:rPr>
          <w:rFonts w:ascii="Times New Roman" w:hAnsi="Times New Roman"/>
          <w:sz w:val="28"/>
          <w:szCs w:val="28"/>
        </w:rPr>
        <w:t>Словарь.</w:t>
      </w:r>
      <w:r>
        <w:rPr>
          <w:rFonts w:ascii="Times New Roman" w:hAnsi="Times New Roman"/>
          <w:sz w:val="28"/>
          <w:szCs w:val="28"/>
        </w:rPr>
        <w:t xml:space="preserve"> </w:t>
      </w:r>
      <w:r w:rsidRPr="009C5838">
        <w:rPr>
          <w:rFonts w:ascii="Times New Roman" w:hAnsi="Times New Roman"/>
          <w:sz w:val="28"/>
          <w:szCs w:val="28"/>
        </w:rPr>
        <w:t>Ключевые понятия, терм</w:t>
      </w:r>
      <w:r w:rsidR="00AE0874">
        <w:rPr>
          <w:rFonts w:ascii="Times New Roman" w:hAnsi="Times New Roman"/>
          <w:sz w:val="28"/>
          <w:szCs w:val="28"/>
        </w:rPr>
        <w:t xml:space="preserve">ины, актуальная лексика. </w:t>
      </w:r>
      <w:r>
        <w:rPr>
          <w:rFonts w:ascii="Times New Roman" w:hAnsi="Times New Roman"/>
          <w:sz w:val="28"/>
          <w:szCs w:val="28"/>
        </w:rPr>
        <w:t>М.</w:t>
      </w:r>
      <w:r w:rsidRPr="009C5838">
        <w:rPr>
          <w:rFonts w:ascii="Times New Roman" w:hAnsi="Times New Roman"/>
          <w:sz w:val="28"/>
          <w:szCs w:val="28"/>
        </w:rPr>
        <w:t>: НМЦ СПО</w:t>
      </w:r>
      <w:r w:rsidR="008B0394">
        <w:rPr>
          <w:rFonts w:ascii="Times New Roman" w:hAnsi="Times New Roman"/>
          <w:sz w:val="28"/>
          <w:szCs w:val="28"/>
        </w:rPr>
        <w:t>,</w:t>
      </w:r>
      <w:r w:rsidRPr="009C5838">
        <w:rPr>
          <w:rFonts w:ascii="Times New Roman" w:hAnsi="Times New Roman"/>
          <w:sz w:val="28"/>
          <w:szCs w:val="28"/>
        </w:rPr>
        <w:t xml:space="preserve"> 1999</w:t>
      </w:r>
      <w:r>
        <w:rPr>
          <w:rFonts w:ascii="Times New Roman" w:hAnsi="Times New Roman"/>
          <w:sz w:val="28"/>
          <w:szCs w:val="28"/>
        </w:rPr>
        <w:t>.</w:t>
      </w:r>
      <w:r w:rsidRPr="009C5838">
        <w:rPr>
          <w:rFonts w:ascii="Times New Roman" w:hAnsi="Times New Roman"/>
          <w:sz w:val="28"/>
          <w:szCs w:val="28"/>
        </w:rPr>
        <w:t xml:space="preserve"> </w:t>
      </w:r>
      <w:r w:rsidR="00AE0874">
        <w:rPr>
          <w:rFonts w:ascii="Times New Roman" w:hAnsi="Times New Roman"/>
          <w:sz w:val="28"/>
          <w:szCs w:val="28"/>
        </w:rPr>
        <w:t>538</w:t>
      </w:r>
      <w:r w:rsidRPr="009C5838">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lastRenderedPageBreak/>
        <w:t>Гейвин</w:t>
      </w:r>
      <w:proofErr w:type="spellEnd"/>
      <w:r w:rsidRPr="009C5838">
        <w:rPr>
          <w:rFonts w:ascii="Times New Roman" w:hAnsi="Times New Roman"/>
          <w:sz w:val="28"/>
          <w:szCs w:val="28"/>
        </w:rPr>
        <w:t xml:space="preserve"> </w:t>
      </w:r>
      <w:proofErr w:type="spellStart"/>
      <w:r w:rsidRPr="009C5838">
        <w:rPr>
          <w:rFonts w:ascii="Times New Roman" w:hAnsi="Times New Roman"/>
          <w:sz w:val="28"/>
          <w:szCs w:val="28"/>
        </w:rPr>
        <w:t>Х</w:t>
      </w:r>
      <w:r>
        <w:rPr>
          <w:rFonts w:ascii="Times New Roman" w:hAnsi="Times New Roman"/>
          <w:sz w:val="28"/>
          <w:szCs w:val="28"/>
        </w:rPr>
        <w:t>елен</w:t>
      </w:r>
      <w:proofErr w:type="spellEnd"/>
      <w:r w:rsidRPr="009C5838">
        <w:rPr>
          <w:rFonts w:ascii="Times New Roman" w:hAnsi="Times New Roman"/>
          <w:sz w:val="28"/>
          <w:szCs w:val="28"/>
        </w:rPr>
        <w:t>. Когнитивная психолог</w:t>
      </w:r>
      <w:r w:rsidR="00AE0874">
        <w:rPr>
          <w:rFonts w:ascii="Times New Roman" w:hAnsi="Times New Roman"/>
          <w:sz w:val="28"/>
          <w:szCs w:val="28"/>
        </w:rPr>
        <w:t xml:space="preserve">ия. </w:t>
      </w:r>
      <w:proofErr w:type="spellStart"/>
      <w:r>
        <w:rPr>
          <w:rFonts w:ascii="Times New Roman" w:hAnsi="Times New Roman"/>
          <w:sz w:val="28"/>
          <w:szCs w:val="28"/>
        </w:rPr>
        <w:t>Спб</w:t>
      </w:r>
      <w:proofErr w:type="spellEnd"/>
      <w:r>
        <w:rPr>
          <w:rFonts w:ascii="Times New Roman" w:hAnsi="Times New Roman"/>
          <w:sz w:val="28"/>
          <w:szCs w:val="28"/>
        </w:rPr>
        <w:t>.</w:t>
      </w:r>
      <w:r w:rsidRPr="009C5838">
        <w:rPr>
          <w:rFonts w:ascii="Times New Roman" w:hAnsi="Times New Roman"/>
          <w:sz w:val="28"/>
          <w:szCs w:val="28"/>
        </w:rPr>
        <w:t>:</w:t>
      </w:r>
      <w:r>
        <w:rPr>
          <w:rFonts w:ascii="Times New Roman" w:hAnsi="Times New Roman"/>
          <w:sz w:val="28"/>
          <w:szCs w:val="28"/>
        </w:rPr>
        <w:t xml:space="preserve"> </w:t>
      </w:r>
      <w:r w:rsidRPr="009C5838">
        <w:rPr>
          <w:rFonts w:ascii="Times New Roman" w:hAnsi="Times New Roman"/>
          <w:sz w:val="28"/>
          <w:szCs w:val="28"/>
        </w:rPr>
        <w:t>Питер, 2003</w:t>
      </w:r>
      <w:r w:rsidR="00AE0874">
        <w:rPr>
          <w:rFonts w:ascii="Times New Roman" w:hAnsi="Times New Roman"/>
          <w:sz w:val="28"/>
          <w:szCs w:val="28"/>
        </w:rPr>
        <w:t xml:space="preserve">. </w:t>
      </w:r>
      <w:r w:rsidRPr="009C5838">
        <w:rPr>
          <w:rFonts w:ascii="Times New Roman" w:hAnsi="Times New Roman"/>
          <w:sz w:val="28"/>
          <w:szCs w:val="28"/>
        </w:rPr>
        <w:t>272с.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gramStart"/>
      <w:r>
        <w:rPr>
          <w:rFonts w:ascii="Times New Roman" w:hAnsi="Times New Roman"/>
          <w:sz w:val="28"/>
          <w:szCs w:val="28"/>
        </w:rPr>
        <w:t>Гладких</w:t>
      </w:r>
      <w:proofErr w:type="gramEnd"/>
      <w:r>
        <w:rPr>
          <w:rFonts w:ascii="Times New Roman" w:hAnsi="Times New Roman"/>
          <w:sz w:val="28"/>
          <w:szCs w:val="28"/>
        </w:rPr>
        <w:t xml:space="preserve"> В.Г. Стратегия развития </w:t>
      </w:r>
      <w:proofErr w:type="spellStart"/>
      <w:r>
        <w:rPr>
          <w:rFonts w:ascii="Times New Roman" w:hAnsi="Times New Roman"/>
          <w:sz w:val="28"/>
          <w:szCs w:val="28"/>
        </w:rPr>
        <w:t>креативного</w:t>
      </w:r>
      <w:proofErr w:type="spellEnd"/>
      <w:r>
        <w:rPr>
          <w:rFonts w:ascii="Times New Roman" w:hAnsi="Times New Roman"/>
          <w:sz w:val="28"/>
          <w:szCs w:val="28"/>
        </w:rPr>
        <w:t xml:space="preserve"> потенциала в профессиональной подготовке будущего дизайнера </w:t>
      </w:r>
      <w:r w:rsidRPr="009C5838">
        <w:rPr>
          <w:rFonts w:ascii="Times New Roman" w:hAnsi="Times New Roman"/>
          <w:sz w:val="28"/>
          <w:szCs w:val="28"/>
        </w:rPr>
        <w:t xml:space="preserve">// </w:t>
      </w:r>
      <w:r>
        <w:rPr>
          <w:rFonts w:ascii="Times New Roman" w:hAnsi="Times New Roman"/>
          <w:sz w:val="28"/>
          <w:szCs w:val="28"/>
        </w:rPr>
        <w:t>Образование и общество</w:t>
      </w:r>
      <w:r w:rsidR="008B0394">
        <w:rPr>
          <w:rFonts w:ascii="Times New Roman" w:hAnsi="Times New Roman"/>
          <w:sz w:val="28"/>
          <w:szCs w:val="28"/>
        </w:rPr>
        <w:t>,</w:t>
      </w:r>
      <w:r w:rsidRPr="009C5838">
        <w:rPr>
          <w:rFonts w:ascii="Times New Roman" w:hAnsi="Times New Roman"/>
          <w:sz w:val="28"/>
          <w:szCs w:val="28"/>
        </w:rPr>
        <w:t xml:space="preserve"> </w:t>
      </w:r>
      <w:r w:rsidR="00AE0874">
        <w:rPr>
          <w:rFonts w:ascii="Times New Roman" w:hAnsi="Times New Roman"/>
          <w:sz w:val="28"/>
          <w:szCs w:val="28"/>
        </w:rPr>
        <w:t xml:space="preserve">2010. </w:t>
      </w:r>
      <w:r w:rsidRPr="00975058">
        <w:rPr>
          <w:rFonts w:ascii="Times New Roman" w:hAnsi="Times New Roman"/>
          <w:sz w:val="28"/>
          <w:szCs w:val="28"/>
        </w:rPr>
        <w:t>№</w:t>
      </w:r>
      <w:r w:rsidR="00AE0874">
        <w:rPr>
          <w:rFonts w:ascii="Times New Roman" w:hAnsi="Times New Roman"/>
          <w:sz w:val="28"/>
          <w:szCs w:val="28"/>
        </w:rPr>
        <w:t xml:space="preserve">6. С. </w:t>
      </w:r>
      <w:r>
        <w:rPr>
          <w:rFonts w:ascii="Times New Roman" w:hAnsi="Times New Roman"/>
          <w:sz w:val="28"/>
          <w:szCs w:val="28"/>
        </w:rPr>
        <w:t>3</w:t>
      </w:r>
      <w:r w:rsidRPr="009C5838">
        <w:rPr>
          <w:rFonts w:ascii="Times New Roman" w:hAnsi="Times New Roman"/>
          <w:sz w:val="28"/>
          <w:szCs w:val="28"/>
        </w:rPr>
        <w:t>1-</w:t>
      </w:r>
      <w:r>
        <w:rPr>
          <w:rFonts w:ascii="Times New Roman" w:hAnsi="Times New Roman"/>
          <w:sz w:val="28"/>
          <w:szCs w:val="28"/>
        </w:rPr>
        <w:t>3</w:t>
      </w:r>
      <w:r w:rsidRPr="009C5838">
        <w:rPr>
          <w:rFonts w:ascii="Times New Roman" w:hAnsi="Times New Roman"/>
          <w:sz w:val="28"/>
          <w:szCs w:val="28"/>
        </w:rPr>
        <w:t>5.</w:t>
      </w:r>
    </w:p>
    <w:p w:rsidR="002833BD" w:rsidRPr="00C8757B" w:rsidRDefault="002833BD" w:rsidP="00F84E01">
      <w:pPr>
        <w:numPr>
          <w:ilvl w:val="0"/>
          <w:numId w:val="5"/>
        </w:numPr>
        <w:spacing w:after="0" w:line="360" w:lineRule="auto"/>
        <w:ind w:left="0" w:firstLine="709"/>
        <w:jc w:val="both"/>
        <w:rPr>
          <w:rFonts w:ascii="Times New Roman" w:hAnsi="Times New Roman"/>
          <w:sz w:val="28"/>
          <w:szCs w:val="28"/>
        </w:rPr>
      </w:pPr>
      <w:r w:rsidRPr="009C5838">
        <w:rPr>
          <w:rFonts w:ascii="Times New Roman" w:hAnsi="Times New Roman"/>
          <w:sz w:val="28"/>
          <w:szCs w:val="28"/>
        </w:rPr>
        <w:t>Г</w:t>
      </w:r>
      <w:r w:rsidR="00AE0874">
        <w:rPr>
          <w:rFonts w:ascii="Times New Roman" w:hAnsi="Times New Roman"/>
          <w:sz w:val="28"/>
          <w:szCs w:val="28"/>
        </w:rPr>
        <w:t xml:space="preserve">лазычев В.Л. О дизайне. </w:t>
      </w:r>
      <w:r>
        <w:rPr>
          <w:rFonts w:ascii="Times New Roman" w:hAnsi="Times New Roman"/>
          <w:sz w:val="28"/>
          <w:szCs w:val="28"/>
        </w:rPr>
        <w:t>М.: Искусство</w:t>
      </w:r>
      <w:r w:rsidR="008B0394">
        <w:rPr>
          <w:rFonts w:ascii="Times New Roman" w:hAnsi="Times New Roman"/>
          <w:sz w:val="28"/>
          <w:szCs w:val="28"/>
        </w:rPr>
        <w:t>,</w:t>
      </w:r>
      <w:r>
        <w:rPr>
          <w:rFonts w:ascii="Times New Roman" w:hAnsi="Times New Roman"/>
          <w:sz w:val="28"/>
          <w:szCs w:val="28"/>
        </w:rPr>
        <w:t xml:space="preserve"> 1970. 113 </w:t>
      </w:r>
      <w:proofErr w:type="gramStart"/>
      <w:r>
        <w:rPr>
          <w:rFonts w:ascii="Times New Roman" w:hAnsi="Times New Roman"/>
          <w:sz w:val="28"/>
          <w:szCs w:val="28"/>
        </w:rPr>
        <w:t>с</w:t>
      </w:r>
      <w:proofErr w:type="gramEnd"/>
      <w:r>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sidRPr="00E3475B">
        <w:rPr>
          <w:rFonts w:ascii="Times New Roman" w:hAnsi="Times New Roman"/>
          <w:sz w:val="28"/>
          <w:szCs w:val="28"/>
        </w:rPr>
        <w:t>Голуб</w:t>
      </w:r>
      <w:r>
        <w:rPr>
          <w:rFonts w:ascii="Times New Roman" w:hAnsi="Times New Roman"/>
          <w:sz w:val="28"/>
          <w:szCs w:val="28"/>
        </w:rPr>
        <w:t xml:space="preserve"> Г.Б.</w:t>
      </w:r>
      <w:r w:rsidRPr="00E3475B">
        <w:rPr>
          <w:rFonts w:ascii="Times New Roman" w:hAnsi="Times New Roman"/>
          <w:sz w:val="28"/>
          <w:szCs w:val="28"/>
        </w:rPr>
        <w:t xml:space="preserve"> </w:t>
      </w:r>
      <w:r w:rsidRPr="008E5E55">
        <w:rPr>
          <w:rFonts w:ascii="Times New Roman" w:hAnsi="Times New Roman"/>
          <w:sz w:val="28"/>
          <w:szCs w:val="28"/>
        </w:rPr>
        <w:t>Метод прое</w:t>
      </w:r>
      <w:r>
        <w:rPr>
          <w:rFonts w:ascii="Times New Roman" w:hAnsi="Times New Roman"/>
          <w:sz w:val="28"/>
          <w:szCs w:val="28"/>
        </w:rPr>
        <w:t xml:space="preserve">ктов – технология </w:t>
      </w:r>
      <w:proofErr w:type="spellStart"/>
      <w:r>
        <w:rPr>
          <w:rFonts w:ascii="Times New Roman" w:hAnsi="Times New Roman"/>
          <w:sz w:val="28"/>
          <w:szCs w:val="28"/>
        </w:rPr>
        <w:t>компетентностно-</w:t>
      </w:r>
      <w:r w:rsidRPr="008E5E55">
        <w:rPr>
          <w:rFonts w:ascii="Times New Roman" w:hAnsi="Times New Roman"/>
          <w:sz w:val="28"/>
          <w:szCs w:val="28"/>
        </w:rPr>
        <w:t>ориентированного</w:t>
      </w:r>
      <w:proofErr w:type="spellEnd"/>
      <w:r w:rsidRPr="008E5E55">
        <w:rPr>
          <w:rFonts w:ascii="Times New Roman" w:hAnsi="Times New Roman"/>
          <w:sz w:val="28"/>
          <w:szCs w:val="28"/>
        </w:rPr>
        <w:t xml:space="preserve"> образования</w:t>
      </w:r>
      <w:r w:rsidR="00AE0874">
        <w:rPr>
          <w:rFonts w:ascii="Times New Roman" w:hAnsi="Times New Roman"/>
          <w:sz w:val="28"/>
          <w:szCs w:val="28"/>
        </w:rPr>
        <w:t xml:space="preserve">. </w:t>
      </w:r>
      <w:r>
        <w:rPr>
          <w:rFonts w:ascii="Times New Roman" w:hAnsi="Times New Roman"/>
          <w:sz w:val="28"/>
          <w:szCs w:val="28"/>
        </w:rPr>
        <w:t xml:space="preserve">М.: </w:t>
      </w:r>
      <w:r w:rsidRPr="008E5E55">
        <w:rPr>
          <w:rFonts w:ascii="Times New Roman" w:hAnsi="Times New Roman"/>
          <w:sz w:val="28"/>
          <w:szCs w:val="28"/>
        </w:rPr>
        <w:t>Изд</w:t>
      </w:r>
      <w:r>
        <w:rPr>
          <w:rFonts w:ascii="Times New Roman" w:hAnsi="Times New Roman"/>
          <w:sz w:val="28"/>
          <w:szCs w:val="28"/>
        </w:rPr>
        <w:t>-</w:t>
      </w:r>
      <w:r w:rsidRPr="008E5E55">
        <w:rPr>
          <w:rFonts w:ascii="Times New Roman" w:hAnsi="Times New Roman"/>
          <w:sz w:val="28"/>
          <w:szCs w:val="28"/>
        </w:rPr>
        <w:t>во</w:t>
      </w:r>
      <w:r>
        <w:rPr>
          <w:rFonts w:ascii="Times New Roman" w:hAnsi="Times New Roman"/>
          <w:sz w:val="28"/>
          <w:szCs w:val="28"/>
        </w:rPr>
        <w:t xml:space="preserve"> </w:t>
      </w:r>
      <w:r w:rsidRPr="008E5E55">
        <w:rPr>
          <w:rFonts w:ascii="Times New Roman" w:hAnsi="Times New Roman"/>
          <w:sz w:val="28"/>
          <w:szCs w:val="28"/>
        </w:rPr>
        <w:t>«Учебная литература», Издательский дом «Федоров», 2006</w:t>
      </w:r>
      <w:r w:rsidR="00A9086C">
        <w:rPr>
          <w:rFonts w:ascii="Times New Roman" w:hAnsi="Times New Roman"/>
          <w:sz w:val="28"/>
          <w:szCs w:val="28"/>
        </w:rPr>
        <w:t>. 176</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sidRPr="009C5838">
        <w:rPr>
          <w:rFonts w:ascii="Times New Roman" w:hAnsi="Times New Roman"/>
          <w:sz w:val="28"/>
          <w:szCs w:val="28"/>
        </w:rPr>
        <w:t>Голуб</w:t>
      </w:r>
      <w:r>
        <w:rPr>
          <w:rFonts w:ascii="Times New Roman" w:hAnsi="Times New Roman"/>
          <w:sz w:val="28"/>
          <w:szCs w:val="28"/>
        </w:rPr>
        <w:t xml:space="preserve"> </w:t>
      </w:r>
      <w:r w:rsidRPr="009C5838">
        <w:rPr>
          <w:rFonts w:ascii="Times New Roman" w:hAnsi="Times New Roman"/>
          <w:sz w:val="28"/>
          <w:szCs w:val="28"/>
        </w:rPr>
        <w:t>Г.Б.</w:t>
      </w:r>
      <w:r>
        <w:rPr>
          <w:rFonts w:ascii="Times New Roman" w:hAnsi="Times New Roman"/>
          <w:sz w:val="28"/>
          <w:szCs w:val="28"/>
        </w:rPr>
        <w:t xml:space="preserve"> </w:t>
      </w:r>
      <w:r w:rsidRPr="009C5838">
        <w:rPr>
          <w:rFonts w:ascii="Times New Roman" w:hAnsi="Times New Roman"/>
          <w:sz w:val="28"/>
          <w:szCs w:val="28"/>
        </w:rPr>
        <w:t>Оценка</w:t>
      </w:r>
      <w:r>
        <w:rPr>
          <w:rFonts w:ascii="Times New Roman" w:hAnsi="Times New Roman"/>
          <w:sz w:val="28"/>
          <w:szCs w:val="28"/>
        </w:rPr>
        <w:t xml:space="preserve"> </w:t>
      </w:r>
      <w:r w:rsidRPr="009C5838">
        <w:rPr>
          <w:rFonts w:ascii="Times New Roman" w:hAnsi="Times New Roman"/>
          <w:sz w:val="28"/>
          <w:szCs w:val="28"/>
        </w:rPr>
        <w:t>уровня</w:t>
      </w:r>
      <w:r>
        <w:rPr>
          <w:rFonts w:ascii="Times New Roman" w:hAnsi="Times New Roman"/>
          <w:sz w:val="28"/>
          <w:szCs w:val="28"/>
        </w:rPr>
        <w:t xml:space="preserve"> </w:t>
      </w:r>
      <w:proofErr w:type="spellStart"/>
      <w:r w:rsidRPr="009C5838">
        <w:rPr>
          <w:rFonts w:ascii="Times New Roman" w:hAnsi="Times New Roman"/>
          <w:sz w:val="28"/>
          <w:szCs w:val="28"/>
        </w:rPr>
        <w:t>сформированности</w:t>
      </w:r>
      <w:proofErr w:type="spellEnd"/>
      <w:r>
        <w:rPr>
          <w:rFonts w:ascii="Times New Roman" w:hAnsi="Times New Roman"/>
          <w:sz w:val="28"/>
          <w:szCs w:val="28"/>
        </w:rPr>
        <w:t xml:space="preserve"> </w:t>
      </w:r>
      <w:r w:rsidRPr="009C5838">
        <w:rPr>
          <w:rFonts w:ascii="Times New Roman" w:hAnsi="Times New Roman"/>
          <w:sz w:val="28"/>
          <w:szCs w:val="28"/>
        </w:rPr>
        <w:t>ключевых</w:t>
      </w:r>
      <w:r>
        <w:rPr>
          <w:rFonts w:ascii="Times New Roman" w:hAnsi="Times New Roman"/>
          <w:sz w:val="28"/>
          <w:szCs w:val="28"/>
        </w:rPr>
        <w:t xml:space="preserve"> </w:t>
      </w:r>
      <w:r w:rsidRPr="009C5838">
        <w:rPr>
          <w:rFonts w:ascii="Times New Roman" w:hAnsi="Times New Roman"/>
          <w:sz w:val="28"/>
          <w:szCs w:val="28"/>
        </w:rPr>
        <w:t>профессиональных</w:t>
      </w:r>
      <w:r>
        <w:rPr>
          <w:rFonts w:ascii="Times New Roman" w:hAnsi="Times New Roman"/>
          <w:sz w:val="28"/>
          <w:szCs w:val="28"/>
        </w:rPr>
        <w:t xml:space="preserve"> </w:t>
      </w:r>
      <w:r w:rsidRPr="009C5838">
        <w:rPr>
          <w:rFonts w:ascii="Times New Roman" w:hAnsi="Times New Roman"/>
          <w:sz w:val="28"/>
          <w:szCs w:val="28"/>
        </w:rPr>
        <w:t>компетентностей</w:t>
      </w:r>
      <w:r>
        <w:rPr>
          <w:rFonts w:ascii="Times New Roman" w:hAnsi="Times New Roman"/>
          <w:sz w:val="28"/>
          <w:szCs w:val="28"/>
        </w:rPr>
        <w:t xml:space="preserve"> </w:t>
      </w:r>
      <w:r w:rsidRPr="009C5838">
        <w:rPr>
          <w:rFonts w:ascii="Times New Roman" w:hAnsi="Times New Roman"/>
          <w:sz w:val="28"/>
          <w:szCs w:val="28"/>
        </w:rPr>
        <w:t>выпускников</w:t>
      </w:r>
      <w:r>
        <w:rPr>
          <w:rFonts w:ascii="Times New Roman" w:hAnsi="Times New Roman"/>
          <w:sz w:val="28"/>
          <w:szCs w:val="28"/>
        </w:rPr>
        <w:t xml:space="preserve"> </w:t>
      </w:r>
      <w:r w:rsidRPr="009C5838">
        <w:rPr>
          <w:rFonts w:ascii="Times New Roman" w:hAnsi="Times New Roman"/>
          <w:sz w:val="28"/>
          <w:szCs w:val="28"/>
        </w:rPr>
        <w:t>УНПО:</w:t>
      </w:r>
      <w:r>
        <w:rPr>
          <w:rFonts w:ascii="Times New Roman" w:hAnsi="Times New Roman"/>
          <w:sz w:val="28"/>
          <w:szCs w:val="28"/>
        </w:rPr>
        <w:t xml:space="preserve"> </w:t>
      </w:r>
      <w:r w:rsidRPr="009C5838">
        <w:rPr>
          <w:rFonts w:ascii="Times New Roman" w:hAnsi="Times New Roman"/>
          <w:sz w:val="28"/>
          <w:szCs w:val="28"/>
        </w:rPr>
        <w:t>подходы</w:t>
      </w:r>
      <w:r>
        <w:rPr>
          <w:rFonts w:ascii="Times New Roman" w:hAnsi="Times New Roman"/>
          <w:sz w:val="28"/>
          <w:szCs w:val="28"/>
        </w:rPr>
        <w:t xml:space="preserve"> </w:t>
      </w:r>
      <w:r w:rsidRPr="009C5838">
        <w:rPr>
          <w:rFonts w:ascii="Times New Roman" w:hAnsi="Times New Roman"/>
          <w:sz w:val="28"/>
          <w:szCs w:val="28"/>
        </w:rPr>
        <w:t>и</w:t>
      </w:r>
      <w:r>
        <w:rPr>
          <w:rFonts w:ascii="Times New Roman" w:hAnsi="Times New Roman"/>
          <w:sz w:val="28"/>
          <w:szCs w:val="28"/>
        </w:rPr>
        <w:t xml:space="preserve"> </w:t>
      </w:r>
      <w:r w:rsidRPr="009C5838">
        <w:rPr>
          <w:rFonts w:ascii="Times New Roman" w:hAnsi="Times New Roman"/>
          <w:sz w:val="28"/>
          <w:szCs w:val="28"/>
        </w:rPr>
        <w:t>процедуры // Вопросы</w:t>
      </w:r>
      <w:r>
        <w:rPr>
          <w:rFonts w:ascii="Times New Roman" w:hAnsi="Times New Roman"/>
          <w:sz w:val="28"/>
          <w:szCs w:val="28"/>
        </w:rPr>
        <w:t xml:space="preserve"> </w:t>
      </w:r>
      <w:r w:rsidRPr="009C5838">
        <w:rPr>
          <w:rFonts w:ascii="Times New Roman" w:hAnsi="Times New Roman"/>
          <w:sz w:val="28"/>
          <w:szCs w:val="28"/>
        </w:rPr>
        <w:t xml:space="preserve">образования. </w:t>
      </w:r>
      <w:r w:rsidR="00AE0874">
        <w:rPr>
          <w:rFonts w:ascii="Times New Roman" w:hAnsi="Times New Roman"/>
          <w:sz w:val="28"/>
          <w:szCs w:val="28"/>
        </w:rPr>
        <w:t xml:space="preserve">2008. </w:t>
      </w:r>
      <w:r w:rsidRPr="00975058">
        <w:rPr>
          <w:rFonts w:ascii="Times New Roman" w:hAnsi="Times New Roman"/>
          <w:sz w:val="28"/>
          <w:szCs w:val="28"/>
        </w:rPr>
        <w:t>№2</w:t>
      </w:r>
      <w:r w:rsidR="00AE0874">
        <w:rPr>
          <w:rFonts w:ascii="Times New Roman" w:hAnsi="Times New Roman"/>
          <w:sz w:val="28"/>
          <w:szCs w:val="28"/>
        </w:rPr>
        <w:t>.</w:t>
      </w:r>
      <w:r>
        <w:rPr>
          <w:rFonts w:ascii="Times New Roman" w:hAnsi="Times New Roman"/>
          <w:sz w:val="28"/>
          <w:szCs w:val="28"/>
        </w:rPr>
        <w:t xml:space="preserve"> </w:t>
      </w:r>
      <w:r w:rsidR="00AE0874">
        <w:rPr>
          <w:rFonts w:ascii="Times New Roman" w:hAnsi="Times New Roman"/>
          <w:sz w:val="28"/>
          <w:szCs w:val="28"/>
        </w:rPr>
        <w:t>С.</w:t>
      </w:r>
      <w:r w:rsidRPr="009C5838">
        <w:rPr>
          <w:rFonts w:ascii="Times New Roman" w:hAnsi="Times New Roman"/>
          <w:sz w:val="28"/>
          <w:szCs w:val="28"/>
        </w:rPr>
        <w:t>161-185.</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Зимняя</w:t>
      </w:r>
      <w:r w:rsidRPr="00975058">
        <w:rPr>
          <w:rFonts w:ascii="Times New Roman" w:hAnsi="Times New Roman"/>
          <w:sz w:val="28"/>
          <w:szCs w:val="28"/>
        </w:rPr>
        <w:t xml:space="preserve"> И.А. Ключевые компетенции – новая парадигма результата</w:t>
      </w:r>
      <w:r>
        <w:rPr>
          <w:rFonts w:ascii="Times New Roman" w:hAnsi="Times New Roman"/>
          <w:sz w:val="28"/>
          <w:szCs w:val="28"/>
        </w:rPr>
        <w:t xml:space="preserve"> </w:t>
      </w:r>
      <w:r w:rsidRPr="00975058">
        <w:rPr>
          <w:rFonts w:ascii="Times New Roman" w:hAnsi="Times New Roman"/>
          <w:sz w:val="28"/>
          <w:szCs w:val="28"/>
        </w:rPr>
        <w:t xml:space="preserve">образования </w:t>
      </w:r>
      <w:r w:rsidR="00AE0874">
        <w:rPr>
          <w:rFonts w:ascii="Times New Roman" w:hAnsi="Times New Roman"/>
          <w:sz w:val="28"/>
          <w:szCs w:val="28"/>
        </w:rPr>
        <w:t>// Высшее образование сегодня.</w:t>
      </w:r>
      <w:r>
        <w:rPr>
          <w:rFonts w:ascii="Times New Roman" w:hAnsi="Times New Roman"/>
          <w:sz w:val="28"/>
          <w:szCs w:val="28"/>
        </w:rPr>
        <w:t xml:space="preserve"> </w:t>
      </w:r>
      <w:r w:rsidRPr="00975058">
        <w:rPr>
          <w:rFonts w:ascii="Times New Roman" w:hAnsi="Times New Roman"/>
          <w:sz w:val="28"/>
          <w:szCs w:val="28"/>
        </w:rPr>
        <w:t>2003</w:t>
      </w:r>
      <w:r>
        <w:rPr>
          <w:rFonts w:ascii="Times New Roman" w:hAnsi="Times New Roman"/>
          <w:sz w:val="28"/>
          <w:szCs w:val="28"/>
        </w:rPr>
        <w:t>.</w:t>
      </w:r>
      <w:r w:rsidRPr="00975058">
        <w:rPr>
          <w:rFonts w:ascii="Times New Roman" w:hAnsi="Times New Roman"/>
          <w:sz w:val="28"/>
          <w:szCs w:val="28"/>
        </w:rPr>
        <w:t xml:space="preserve"> №</w:t>
      </w:r>
      <w:r>
        <w:rPr>
          <w:rFonts w:ascii="Times New Roman" w:hAnsi="Times New Roman"/>
          <w:sz w:val="28"/>
          <w:szCs w:val="28"/>
        </w:rPr>
        <w:t>5</w:t>
      </w:r>
      <w:r w:rsidR="00AE0874">
        <w:rPr>
          <w:rFonts w:ascii="Times New Roman" w:hAnsi="Times New Roman"/>
          <w:sz w:val="28"/>
          <w:szCs w:val="28"/>
        </w:rPr>
        <w:t>.</w:t>
      </w:r>
      <w:r>
        <w:rPr>
          <w:rFonts w:ascii="Times New Roman" w:hAnsi="Times New Roman"/>
          <w:sz w:val="28"/>
          <w:szCs w:val="28"/>
        </w:rPr>
        <w:t xml:space="preserve"> </w:t>
      </w:r>
      <w:r w:rsidR="00AE0874">
        <w:rPr>
          <w:rFonts w:ascii="Times New Roman" w:hAnsi="Times New Roman"/>
          <w:sz w:val="28"/>
          <w:szCs w:val="28"/>
        </w:rPr>
        <w:t xml:space="preserve">С. </w:t>
      </w:r>
      <w:r w:rsidRPr="00975058">
        <w:rPr>
          <w:rFonts w:ascii="Times New Roman" w:hAnsi="Times New Roman"/>
          <w:sz w:val="28"/>
          <w:szCs w:val="28"/>
        </w:rPr>
        <w:t>34-44.</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Ильин</w:t>
      </w:r>
      <w:r w:rsidRPr="00975058">
        <w:rPr>
          <w:rFonts w:ascii="Times New Roman" w:hAnsi="Times New Roman"/>
          <w:sz w:val="28"/>
          <w:szCs w:val="28"/>
        </w:rPr>
        <w:t xml:space="preserve"> Е.П. Психология творчества, </w:t>
      </w:r>
      <w:proofErr w:type="spellStart"/>
      <w:r w:rsidRPr="00975058">
        <w:rPr>
          <w:rFonts w:ascii="Times New Roman" w:hAnsi="Times New Roman"/>
          <w:sz w:val="28"/>
          <w:szCs w:val="28"/>
        </w:rPr>
        <w:t>креативности</w:t>
      </w:r>
      <w:proofErr w:type="spellEnd"/>
      <w:r w:rsidRPr="00975058">
        <w:rPr>
          <w:rFonts w:ascii="Times New Roman" w:hAnsi="Times New Roman"/>
          <w:sz w:val="28"/>
          <w:szCs w:val="28"/>
        </w:rPr>
        <w:t>, одареннос</w:t>
      </w:r>
      <w:r>
        <w:rPr>
          <w:rFonts w:ascii="Times New Roman" w:hAnsi="Times New Roman"/>
          <w:sz w:val="28"/>
          <w:szCs w:val="28"/>
        </w:rPr>
        <w:t>ти</w:t>
      </w:r>
      <w:r w:rsidR="00AE0874">
        <w:rPr>
          <w:rFonts w:ascii="Times New Roman" w:hAnsi="Times New Roman"/>
          <w:sz w:val="28"/>
          <w:szCs w:val="28"/>
        </w:rPr>
        <w:t>.</w:t>
      </w:r>
      <w:r>
        <w:rPr>
          <w:rFonts w:ascii="Times New Roman" w:hAnsi="Times New Roman"/>
          <w:sz w:val="28"/>
          <w:szCs w:val="28"/>
        </w:rPr>
        <w:t xml:space="preserve"> СПб</w:t>
      </w:r>
      <w:proofErr w:type="gramStart"/>
      <w:r>
        <w:rPr>
          <w:rFonts w:ascii="Times New Roman" w:hAnsi="Times New Roman"/>
          <w:sz w:val="28"/>
          <w:szCs w:val="28"/>
        </w:rPr>
        <w:t>.</w:t>
      </w:r>
      <w:r w:rsidRPr="00975058">
        <w:rPr>
          <w:rFonts w:ascii="Times New Roman" w:hAnsi="Times New Roman"/>
          <w:sz w:val="28"/>
          <w:szCs w:val="28"/>
        </w:rPr>
        <w:t xml:space="preserve">: </w:t>
      </w:r>
      <w:proofErr w:type="gramEnd"/>
      <w:r w:rsidRPr="00975058">
        <w:rPr>
          <w:rFonts w:ascii="Times New Roman" w:hAnsi="Times New Roman"/>
          <w:sz w:val="28"/>
          <w:szCs w:val="28"/>
        </w:rPr>
        <w:t>Питер, 2009</w:t>
      </w:r>
      <w:r>
        <w:rPr>
          <w:rFonts w:ascii="Times New Roman" w:hAnsi="Times New Roman"/>
          <w:sz w:val="28"/>
          <w:szCs w:val="28"/>
        </w:rPr>
        <w:t>.</w:t>
      </w:r>
      <w:r w:rsidR="00AE0874">
        <w:rPr>
          <w:rFonts w:ascii="Times New Roman" w:hAnsi="Times New Roman"/>
          <w:sz w:val="28"/>
          <w:szCs w:val="28"/>
        </w:rPr>
        <w:t xml:space="preserve"> 434</w:t>
      </w:r>
      <w:r w:rsidRPr="00975058">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975058">
        <w:rPr>
          <w:rFonts w:ascii="Times New Roman" w:hAnsi="Times New Roman"/>
          <w:sz w:val="28"/>
          <w:szCs w:val="28"/>
        </w:rPr>
        <w:t>Капунова</w:t>
      </w:r>
      <w:proofErr w:type="spellEnd"/>
      <w:r w:rsidRPr="00975058">
        <w:rPr>
          <w:rFonts w:ascii="Times New Roman" w:hAnsi="Times New Roman"/>
          <w:sz w:val="28"/>
          <w:szCs w:val="28"/>
        </w:rPr>
        <w:t xml:space="preserve"> М.И. Реализация технологии формирования готовности</w:t>
      </w:r>
      <w:r>
        <w:rPr>
          <w:rFonts w:ascii="Times New Roman" w:hAnsi="Times New Roman"/>
          <w:sz w:val="28"/>
          <w:szCs w:val="28"/>
        </w:rPr>
        <w:t xml:space="preserve"> </w:t>
      </w:r>
      <w:r w:rsidRPr="00975058">
        <w:rPr>
          <w:rFonts w:ascii="Times New Roman" w:hAnsi="Times New Roman"/>
          <w:sz w:val="28"/>
          <w:szCs w:val="28"/>
        </w:rPr>
        <w:t>будущих дизайнеров к инновационной про</w:t>
      </w:r>
      <w:r>
        <w:rPr>
          <w:rFonts w:ascii="Times New Roman" w:hAnsi="Times New Roman"/>
          <w:sz w:val="28"/>
          <w:szCs w:val="28"/>
        </w:rPr>
        <w:t xml:space="preserve">фессиональной деятельности и её </w:t>
      </w:r>
      <w:r w:rsidRPr="00975058">
        <w:rPr>
          <w:rFonts w:ascii="Times New Roman" w:hAnsi="Times New Roman"/>
          <w:sz w:val="28"/>
          <w:szCs w:val="28"/>
        </w:rPr>
        <w:t xml:space="preserve">успешное функционирование // Молодой учёный. </w:t>
      </w:r>
      <w:r>
        <w:rPr>
          <w:rFonts w:ascii="Times New Roman" w:hAnsi="Times New Roman"/>
          <w:sz w:val="28"/>
          <w:szCs w:val="28"/>
        </w:rPr>
        <w:t xml:space="preserve">2015. №8. </w:t>
      </w:r>
      <w:r w:rsidR="00AE0874">
        <w:rPr>
          <w:rFonts w:ascii="Times New Roman" w:hAnsi="Times New Roman"/>
          <w:sz w:val="28"/>
          <w:szCs w:val="28"/>
        </w:rPr>
        <w:t>С.</w:t>
      </w:r>
      <w:r w:rsidRPr="00975058">
        <w:rPr>
          <w:rFonts w:ascii="Times New Roman" w:hAnsi="Times New Roman"/>
          <w:sz w:val="28"/>
          <w:szCs w:val="28"/>
        </w:rPr>
        <w:t>834-837</w:t>
      </w:r>
      <w:r>
        <w:rPr>
          <w:rFonts w:ascii="Times New Roman" w:hAnsi="Times New Roman"/>
          <w:sz w:val="28"/>
          <w:szCs w:val="28"/>
        </w:rPr>
        <w:t>.</w:t>
      </w:r>
    </w:p>
    <w:p w:rsidR="002833BD" w:rsidRPr="00C8757B"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Каримова</w:t>
      </w:r>
      <w:r w:rsidRPr="00204585">
        <w:rPr>
          <w:rFonts w:ascii="Times New Roman" w:hAnsi="Times New Roman"/>
          <w:sz w:val="28"/>
          <w:szCs w:val="28"/>
        </w:rPr>
        <w:t xml:space="preserve"> И. С. Формирование проектно-образного мышления студентов-дизайнеров средствами графики</w:t>
      </w:r>
      <w:r w:rsidR="001300DB">
        <w:rPr>
          <w:rFonts w:ascii="Times New Roman" w:hAnsi="Times New Roman"/>
          <w:sz w:val="28"/>
          <w:szCs w:val="28"/>
        </w:rPr>
        <w:t>. Хабаровск</w:t>
      </w:r>
      <w:r w:rsidR="008B0394">
        <w:rPr>
          <w:rFonts w:ascii="Times New Roman" w:hAnsi="Times New Roman"/>
          <w:sz w:val="28"/>
          <w:szCs w:val="28"/>
        </w:rPr>
        <w:t>,</w:t>
      </w:r>
      <w:r w:rsidR="001300DB">
        <w:rPr>
          <w:rFonts w:ascii="Times New Roman" w:hAnsi="Times New Roman"/>
          <w:sz w:val="28"/>
          <w:szCs w:val="28"/>
        </w:rPr>
        <w:t xml:space="preserve"> </w:t>
      </w:r>
      <w:r w:rsidRPr="00204585">
        <w:rPr>
          <w:rFonts w:ascii="Times New Roman" w:hAnsi="Times New Roman"/>
          <w:sz w:val="28"/>
          <w:szCs w:val="28"/>
        </w:rPr>
        <w:t>2005.</w:t>
      </w:r>
      <w:r w:rsidR="001300DB">
        <w:rPr>
          <w:rFonts w:ascii="Times New Roman" w:hAnsi="Times New Roman"/>
          <w:sz w:val="28"/>
          <w:szCs w:val="28"/>
        </w:rPr>
        <w:t xml:space="preserve"> 28</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83044C">
        <w:rPr>
          <w:rFonts w:ascii="Times New Roman" w:hAnsi="Times New Roman"/>
          <w:sz w:val="28"/>
          <w:szCs w:val="28"/>
        </w:rPr>
        <w:t>Килпатрик</w:t>
      </w:r>
      <w:proofErr w:type="spellEnd"/>
      <w:r w:rsidRPr="0083044C">
        <w:rPr>
          <w:rFonts w:ascii="Times New Roman" w:hAnsi="Times New Roman"/>
          <w:sz w:val="28"/>
          <w:szCs w:val="28"/>
        </w:rPr>
        <w:t xml:space="preserve"> У.Х. Метод проектов. Применение целевой уст</w:t>
      </w:r>
      <w:r>
        <w:rPr>
          <w:rFonts w:ascii="Times New Roman" w:hAnsi="Times New Roman"/>
          <w:sz w:val="28"/>
          <w:szCs w:val="28"/>
        </w:rPr>
        <w:t>ановки в педагогическом процессе</w:t>
      </w:r>
      <w:r w:rsidR="001300DB">
        <w:rPr>
          <w:rFonts w:ascii="Times New Roman" w:hAnsi="Times New Roman"/>
          <w:sz w:val="28"/>
          <w:szCs w:val="28"/>
        </w:rPr>
        <w:t xml:space="preserve">. </w:t>
      </w:r>
      <w:r w:rsidRPr="0083044C">
        <w:rPr>
          <w:rFonts w:ascii="Times New Roman" w:hAnsi="Times New Roman"/>
          <w:sz w:val="28"/>
          <w:szCs w:val="28"/>
        </w:rPr>
        <w:t>Л</w:t>
      </w:r>
      <w:r>
        <w:rPr>
          <w:rFonts w:ascii="Times New Roman" w:hAnsi="Times New Roman"/>
          <w:sz w:val="28"/>
          <w:szCs w:val="28"/>
        </w:rPr>
        <w:t>енинград:</w:t>
      </w:r>
      <w:r w:rsidRPr="0083044C">
        <w:rPr>
          <w:rFonts w:ascii="Times New Roman" w:hAnsi="Times New Roman"/>
          <w:sz w:val="28"/>
          <w:szCs w:val="28"/>
        </w:rPr>
        <w:t xml:space="preserve"> </w:t>
      </w:r>
      <w:proofErr w:type="spellStart"/>
      <w:r w:rsidRPr="0083044C">
        <w:rPr>
          <w:rFonts w:ascii="Times New Roman" w:hAnsi="Times New Roman"/>
          <w:sz w:val="28"/>
          <w:szCs w:val="28"/>
        </w:rPr>
        <w:t>Брокгауз-Ефрон</w:t>
      </w:r>
      <w:proofErr w:type="spellEnd"/>
      <w:r w:rsidRPr="0083044C">
        <w:rPr>
          <w:rFonts w:ascii="Times New Roman" w:hAnsi="Times New Roman"/>
          <w:sz w:val="28"/>
          <w:szCs w:val="28"/>
        </w:rPr>
        <w:t>, 1925</w:t>
      </w:r>
      <w:r>
        <w:rPr>
          <w:rFonts w:ascii="Times New Roman" w:hAnsi="Times New Roman"/>
          <w:sz w:val="28"/>
          <w:szCs w:val="28"/>
        </w:rPr>
        <w:t>. 43с.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197162">
        <w:rPr>
          <w:rFonts w:ascii="Times New Roman" w:hAnsi="Times New Roman"/>
          <w:sz w:val="28"/>
          <w:szCs w:val="28"/>
        </w:rPr>
        <w:t>Ков</w:t>
      </w:r>
      <w:r w:rsidR="001300DB">
        <w:rPr>
          <w:rFonts w:ascii="Times New Roman" w:hAnsi="Times New Roman"/>
          <w:sz w:val="28"/>
          <w:szCs w:val="28"/>
        </w:rPr>
        <w:t>ешникова</w:t>
      </w:r>
      <w:proofErr w:type="spellEnd"/>
      <w:r w:rsidR="001300DB">
        <w:rPr>
          <w:rFonts w:ascii="Times New Roman" w:hAnsi="Times New Roman"/>
          <w:sz w:val="28"/>
          <w:szCs w:val="28"/>
        </w:rPr>
        <w:t xml:space="preserve">, Н.А. История дизайна. </w:t>
      </w:r>
      <w:r>
        <w:rPr>
          <w:rFonts w:ascii="Times New Roman" w:hAnsi="Times New Roman"/>
          <w:sz w:val="28"/>
          <w:szCs w:val="28"/>
        </w:rPr>
        <w:t xml:space="preserve">4-е изд., </w:t>
      </w:r>
      <w:r w:rsidR="001300DB">
        <w:rPr>
          <w:rFonts w:ascii="Times New Roman" w:hAnsi="Times New Roman"/>
          <w:sz w:val="28"/>
          <w:szCs w:val="28"/>
        </w:rPr>
        <w:t xml:space="preserve">стер. </w:t>
      </w:r>
      <w:r>
        <w:rPr>
          <w:rFonts w:ascii="Times New Roman" w:hAnsi="Times New Roman"/>
          <w:sz w:val="28"/>
          <w:szCs w:val="28"/>
        </w:rPr>
        <w:t>М.</w:t>
      </w:r>
      <w:r w:rsidRPr="00197162">
        <w:rPr>
          <w:rFonts w:ascii="Times New Roman" w:hAnsi="Times New Roman"/>
          <w:sz w:val="28"/>
          <w:szCs w:val="28"/>
        </w:rPr>
        <w:t>: Изд-во Омега-Л, 2015</w:t>
      </w:r>
      <w:r>
        <w:rPr>
          <w:rFonts w:ascii="Times New Roman" w:hAnsi="Times New Roman"/>
          <w:sz w:val="28"/>
          <w:szCs w:val="28"/>
        </w:rPr>
        <w:t>.</w:t>
      </w:r>
      <w:r w:rsidRPr="00197162">
        <w:rPr>
          <w:rFonts w:ascii="Times New Roman" w:hAnsi="Times New Roman"/>
          <w:sz w:val="28"/>
          <w:szCs w:val="28"/>
        </w:rPr>
        <w:t xml:space="preserve"> </w:t>
      </w:r>
      <w:r w:rsidR="001300DB">
        <w:rPr>
          <w:rFonts w:ascii="Times New Roman" w:hAnsi="Times New Roman"/>
          <w:sz w:val="28"/>
          <w:szCs w:val="28"/>
        </w:rPr>
        <w:t>256</w:t>
      </w:r>
      <w:r w:rsidRPr="00197162">
        <w:rPr>
          <w:rFonts w:ascii="Times New Roman" w:hAnsi="Times New Roman"/>
          <w:sz w:val="28"/>
          <w:szCs w:val="28"/>
        </w:rPr>
        <w:t>с.</w:t>
      </w:r>
    </w:p>
    <w:p w:rsidR="002833BD" w:rsidRPr="00801B9C" w:rsidRDefault="002833BD" w:rsidP="00F84E01">
      <w:pPr>
        <w:numPr>
          <w:ilvl w:val="0"/>
          <w:numId w:val="5"/>
        </w:numPr>
        <w:spacing w:after="0" w:line="360" w:lineRule="auto"/>
        <w:ind w:left="0" w:firstLine="709"/>
        <w:jc w:val="both"/>
        <w:rPr>
          <w:rFonts w:ascii="Times New Roman" w:hAnsi="Times New Roman"/>
          <w:sz w:val="28"/>
          <w:szCs w:val="28"/>
        </w:rPr>
      </w:pPr>
      <w:r w:rsidRPr="00801B9C">
        <w:rPr>
          <w:rFonts w:ascii="Times New Roman" w:hAnsi="Times New Roman"/>
          <w:sz w:val="28"/>
          <w:szCs w:val="28"/>
        </w:rPr>
        <w:t>Кольцова Е</w:t>
      </w:r>
      <w:r>
        <w:rPr>
          <w:rFonts w:ascii="Times New Roman" w:hAnsi="Times New Roman"/>
          <w:sz w:val="28"/>
          <w:szCs w:val="28"/>
        </w:rPr>
        <w:t>.</w:t>
      </w:r>
      <w:r w:rsidRPr="00801B9C">
        <w:rPr>
          <w:rFonts w:ascii="Times New Roman" w:hAnsi="Times New Roman"/>
          <w:sz w:val="28"/>
          <w:szCs w:val="28"/>
        </w:rPr>
        <w:t xml:space="preserve"> А.</w:t>
      </w:r>
      <w:r>
        <w:rPr>
          <w:rFonts w:ascii="Times New Roman" w:hAnsi="Times New Roman"/>
          <w:sz w:val="28"/>
          <w:szCs w:val="28"/>
        </w:rPr>
        <w:t xml:space="preserve"> </w:t>
      </w:r>
      <w:r w:rsidRPr="00801B9C">
        <w:rPr>
          <w:rFonts w:ascii="Times New Roman" w:hAnsi="Times New Roman"/>
          <w:sz w:val="28"/>
          <w:szCs w:val="28"/>
        </w:rPr>
        <w:t>Формирование профессиональных компетенций студентов-дизайнеров</w:t>
      </w:r>
      <w:r w:rsidR="001300DB">
        <w:rPr>
          <w:rFonts w:ascii="Times New Roman" w:hAnsi="Times New Roman"/>
          <w:sz w:val="28"/>
          <w:szCs w:val="28"/>
        </w:rPr>
        <w:t>.</w:t>
      </w:r>
      <w:r>
        <w:rPr>
          <w:rFonts w:ascii="Times New Roman" w:hAnsi="Times New Roman"/>
          <w:sz w:val="28"/>
          <w:szCs w:val="28"/>
        </w:rPr>
        <w:t xml:space="preserve">  Москва, 2018.</w:t>
      </w:r>
      <w:r w:rsidR="001300DB">
        <w:rPr>
          <w:rFonts w:ascii="Times New Roman" w:hAnsi="Times New Roman"/>
          <w:sz w:val="28"/>
          <w:szCs w:val="28"/>
        </w:rPr>
        <w:t xml:space="preserve"> 25</w:t>
      </w:r>
      <w:r w:rsidRPr="00801B9C">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sidRPr="00197162">
        <w:rPr>
          <w:rFonts w:ascii="Times New Roman" w:hAnsi="Times New Roman"/>
          <w:sz w:val="28"/>
          <w:szCs w:val="28"/>
        </w:rPr>
        <w:t>Королева</w:t>
      </w:r>
      <w:r>
        <w:rPr>
          <w:rFonts w:ascii="Times New Roman" w:hAnsi="Times New Roman"/>
          <w:sz w:val="28"/>
          <w:szCs w:val="28"/>
        </w:rPr>
        <w:t xml:space="preserve"> Л.Ю. Формирующая </w:t>
      </w:r>
      <w:r w:rsidRPr="00197162">
        <w:rPr>
          <w:rFonts w:ascii="Times New Roman" w:hAnsi="Times New Roman"/>
          <w:sz w:val="28"/>
          <w:szCs w:val="28"/>
        </w:rPr>
        <w:t>оценка</w:t>
      </w:r>
      <w:r>
        <w:rPr>
          <w:rFonts w:ascii="Times New Roman" w:hAnsi="Times New Roman"/>
          <w:sz w:val="28"/>
          <w:szCs w:val="28"/>
        </w:rPr>
        <w:t xml:space="preserve"> </w:t>
      </w:r>
      <w:r w:rsidRPr="00197162">
        <w:rPr>
          <w:rFonts w:ascii="Times New Roman" w:hAnsi="Times New Roman"/>
          <w:sz w:val="28"/>
          <w:szCs w:val="28"/>
        </w:rPr>
        <w:t>образовательных</w:t>
      </w:r>
      <w:r>
        <w:rPr>
          <w:rFonts w:ascii="Times New Roman" w:hAnsi="Times New Roman"/>
          <w:sz w:val="28"/>
          <w:szCs w:val="28"/>
        </w:rPr>
        <w:t xml:space="preserve"> </w:t>
      </w:r>
      <w:r w:rsidRPr="00197162">
        <w:rPr>
          <w:rFonts w:ascii="Times New Roman" w:hAnsi="Times New Roman"/>
          <w:sz w:val="28"/>
          <w:szCs w:val="28"/>
        </w:rPr>
        <w:t>результатов студентов направления «Дизайн</w:t>
      </w:r>
      <w:r>
        <w:rPr>
          <w:rFonts w:ascii="Times New Roman" w:hAnsi="Times New Roman"/>
          <w:sz w:val="28"/>
          <w:szCs w:val="28"/>
        </w:rPr>
        <w:t xml:space="preserve">» </w:t>
      </w:r>
      <w:r w:rsidRPr="00197162">
        <w:rPr>
          <w:rFonts w:ascii="Times New Roman" w:hAnsi="Times New Roman"/>
          <w:sz w:val="28"/>
          <w:szCs w:val="28"/>
        </w:rPr>
        <w:t>// Вестник Казанского технологического университета.</w:t>
      </w:r>
      <w:r>
        <w:rPr>
          <w:rFonts w:ascii="Times New Roman" w:hAnsi="Times New Roman"/>
          <w:sz w:val="28"/>
          <w:szCs w:val="28"/>
        </w:rPr>
        <w:t xml:space="preserve"> 2013. №19</w:t>
      </w:r>
      <w:r w:rsidR="001300DB">
        <w:rPr>
          <w:rFonts w:ascii="Times New Roman" w:hAnsi="Times New Roman"/>
          <w:sz w:val="28"/>
          <w:szCs w:val="28"/>
        </w:rPr>
        <w:t>. С.</w:t>
      </w:r>
      <w:r>
        <w:rPr>
          <w:rFonts w:ascii="Times New Roman" w:hAnsi="Times New Roman"/>
          <w:sz w:val="28"/>
          <w:szCs w:val="28"/>
        </w:rPr>
        <w:t>391-</w:t>
      </w:r>
      <w:r w:rsidRPr="00197162">
        <w:rPr>
          <w:rFonts w:ascii="Times New Roman" w:hAnsi="Times New Roman"/>
          <w:sz w:val="28"/>
          <w:szCs w:val="28"/>
        </w:rPr>
        <w:t>394.</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lastRenderedPageBreak/>
        <w:t>Кравченко</w:t>
      </w:r>
      <w:r w:rsidRPr="00197162">
        <w:rPr>
          <w:rFonts w:ascii="Times New Roman" w:hAnsi="Times New Roman"/>
          <w:sz w:val="28"/>
          <w:szCs w:val="28"/>
        </w:rPr>
        <w:t xml:space="preserve"> Ю.О. К проблеме формирования учебной мотивации</w:t>
      </w:r>
      <w:r>
        <w:rPr>
          <w:rFonts w:ascii="Times New Roman" w:hAnsi="Times New Roman"/>
          <w:sz w:val="28"/>
          <w:szCs w:val="28"/>
        </w:rPr>
        <w:t xml:space="preserve"> студентов </w:t>
      </w:r>
      <w:r w:rsidRPr="00197162">
        <w:rPr>
          <w:rFonts w:ascii="Times New Roman" w:hAnsi="Times New Roman"/>
          <w:sz w:val="28"/>
          <w:szCs w:val="28"/>
        </w:rPr>
        <w:t>// Психология в</w:t>
      </w:r>
      <w:r>
        <w:rPr>
          <w:rFonts w:ascii="Times New Roman" w:hAnsi="Times New Roman"/>
          <w:sz w:val="28"/>
          <w:szCs w:val="28"/>
        </w:rPr>
        <w:t xml:space="preserve"> России и за рубежом: материалы </w:t>
      </w:r>
      <w:proofErr w:type="spellStart"/>
      <w:r w:rsidRPr="00197162">
        <w:rPr>
          <w:rFonts w:ascii="Times New Roman" w:hAnsi="Times New Roman"/>
          <w:sz w:val="28"/>
          <w:szCs w:val="28"/>
        </w:rPr>
        <w:t>междунар</w:t>
      </w:r>
      <w:proofErr w:type="spellEnd"/>
      <w:r w:rsidRPr="00197162">
        <w:rPr>
          <w:rFonts w:ascii="Times New Roman" w:hAnsi="Times New Roman"/>
          <w:sz w:val="28"/>
          <w:szCs w:val="28"/>
        </w:rPr>
        <w:t xml:space="preserve">. </w:t>
      </w:r>
      <w:proofErr w:type="spellStart"/>
      <w:r w:rsidRPr="00197162">
        <w:rPr>
          <w:rFonts w:ascii="Times New Roman" w:hAnsi="Times New Roman"/>
          <w:sz w:val="28"/>
          <w:szCs w:val="28"/>
        </w:rPr>
        <w:t>науч</w:t>
      </w:r>
      <w:proofErr w:type="spellEnd"/>
      <w:r w:rsidRPr="00197162">
        <w:rPr>
          <w:rFonts w:ascii="Times New Roman" w:hAnsi="Times New Roman"/>
          <w:sz w:val="28"/>
          <w:szCs w:val="28"/>
        </w:rPr>
        <w:t xml:space="preserve">. </w:t>
      </w:r>
      <w:proofErr w:type="spellStart"/>
      <w:r w:rsidRPr="00197162">
        <w:rPr>
          <w:rFonts w:ascii="Times New Roman" w:hAnsi="Times New Roman"/>
          <w:sz w:val="28"/>
          <w:szCs w:val="28"/>
        </w:rPr>
        <w:t>конф</w:t>
      </w:r>
      <w:proofErr w:type="spellEnd"/>
      <w:r w:rsidRPr="00197162">
        <w:rPr>
          <w:rFonts w:ascii="Times New Roman" w:hAnsi="Times New Roman"/>
          <w:sz w:val="28"/>
          <w:szCs w:val="28"/>
        </w:rPr>
        <w:t xml:space="preserve">. </w:t>
      </w:r>
      <w:r>
        <w:rPr>
          <w:rFonts w:ascii="Times New Roman" w:hAnsi="Times New Roman"/>
          <w:sz w:val="28"/>
          <w:szCs w:val="28"/>
        </w:rPr>
        <w:t>СПб</w:t>
      </w:r>
      <w:proofErr w:type="gramStart"/>
      <w:r>
        <w:rPr>
          <w:rFonts w:ascii="Times New Roman" w:hAnsi="Times New Roman"/>
          <w:sz w:val="28"/>
          <w:szCs w:val="28"/>
        </w:rPr>
        <w:t xml:space="preserve">.: </w:t>
      </w:r>
      <w:proofErr w:type="gramEnd"/>
      <w:r>
        <w:rPr>
          <w:rFonts w:ascii="Times New Roman" w:hAnsi="Times New Roman"/>
          <w:sz w:val="28"/>
          <w:szCs w:val="28"/>
        </w:rPr>
        <w:t>Реноме, 2011.</w:t>
      </w:r>
      <w:r w:rsidR="001300DB">
        <w:rPr>
          <w:rFonts w:ascii="Times New Roman" w:hAnsi="Times New Roman"/>
          <w:sz w:val="28"/>
          <w:szCs w:val="28"/>
        </w:rPr>
        <w:t xml:space="preserve"> С.</w:t>
      </w:r>
      <w:r>
        <w:rPr>
          <w:rFonts w:ascii="Times New Roman" w:hAnsi="Times New Roman"/>
          <w:sz w:val="28"/>
          <w:szCs w:val="28"/>
        </w:rPr>
        <w:t xml:space="preserve"> 104-</w:t>
      </w:r>
      <w:r w:rsidRPr="00197162">
        <w:rPr>
          <w:rFonts w:ascii="Times New Roman" w:hAnsi="Times New Roman"/>
          <w:sz w:val="28"/>
          <w:szCs w:val="28"/>
        </w:rPr>
        <w:t>106.</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Кричевский</w:t>
      </w:r>
      <w:r w:rsidRPr="00427B60">
        <w:rPr>
          <w:rFonts w:ascii="Times New Roman" w:hAnsi="Times New Roman"/>
          <w:sz w:val="28"/>
          <w:szCs w:val="28"/>
        </w:rPr>
        <w:t xml:space="preserve"> В.Г. Мир графики глазами дизайнера </w:t>
      </w:r>
      <w:r w:rsidR="001300DB">
        <w:rPr>
          <w:rFonts w:ascii="Times New Roman" w:hAnsi="Times New Roman"/>
          <w:sz w:val="28"/>
          <w:szCs w:val="28"/>
        </w:rPr>
        <w:t xml:space="preserve">// Техническая эстетика. </w:t>
      </w:r>
      <w:r>
        <w:rPr>
          <w:rFonts w:ascii="Times New Roman" w:hAnsi="Times New Roman"/>
          <w:sz w:val="28"/>
          <w:szCs w:val="28"/>
        </w:rPr>
        <w:t xml:space="preserve">1986. №8 </w:t>
      </w:r>
      <w:r w:rsidR="001300DB">
        <w:rPr>
          <w:rFonts w:ascii="Times New Roman" w:hAnsi="Times New Roman"/>
          <w:sz w:val="28"/>
          <w:szCs w:val="28"/>
        </w:rPr>
        <w:t>С.</w:t>
      </w:r>
      <w:r w:rsidRPr="00427B60">
        <w:rPr>
          <w:rFonts w:ascii="Times New Roman" w:hAnsi="Times New Roman"/>
          <w:sz w:val="28"/>
          <w:szCs w:val="28"/>
        </w:rPr>
        <w:t>10-15.</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Куприна</w:t>
      </w:r>
      <w:r w:rsidRPr="00197162">
        <w:rPr>
          <w:rFonts w:ascii="Times New Roman" w:hAnsi="Times New Roman"/>
          <w:sz w:val="28"/>
          <w:szCs w:val="28"/>
        </w:rPr>
        <w:t xml:space="preserve"> Ю.П. Алгоритм системы подготовки профессиональных</w:t>
      </w:r>
      <w:r>
        <w:rPr>
          <w:rFonts w:ascii="Times New Roman" w:hAnsi="Times New Roman"/>
          <w:sz w:val="28"/>
          <w:szCs w:val="28"/>
        </w:rPr>
        <w:t xml:space="preserve"> </w:t>
      </w:r>
      <w:r w:rsidR="00DF7F3E">
        <w:rPr>
          <w:rFonts w:ascii="Times New Roman" w:hAnsi="Times New Roman"/>
          <w:sz w:val="28"/>
          <w:szCs w:val="28"/>
        </w:rPr>
        <w:t>кадров в области дизайна.</w:t>
      </w:r>
      <w:r>
        <w:rPr>
          <w:rFonts w:ascii="Times New Roman" w:hAnsi="Times New Roman"/>
          <w:sz w:val="28"/>
          <w:szCs w:val="28"/>
        </w:rPr>
        <w:t xml:space="preserve"> Социально-экономические явления и процессы. Тамбов</w:t>
      </w:r>
      <w:r w:rsidRPr="00197162">
        <w:rPr>
          <w:rFonts w:ascii="Times New Roman" w:hAnsi="Times New Roman"/>
          <w:sz w:val="28"/>
          <w:szCs w:val="28"/>
        </w:rPr>
        <w:t>: Изд-во ТГУ</w:t>
      </w:r>
      <w:r w:rsidR="008B0394">
        <w:rPr>
          <w:rFonts w:ascii="Times New Roman" w:hAnsi="Times New Roman"/>
          <w:sz w:val="28"/>
          <w:szCs w:val="28"/>
        </w:rPr>
        <w:t>,</w:t>
      </w:r>
      <w:r w:rsidRPr="00197162">
        <w:rPr>
          <w:rFonts w:ascii="Times New Roman" w:hAnsi="Times New Roman"/>
          <w:sz w:val="28"/>
          <w:szCs w:val="28"/>
        </w:rPr>
        <w:t xml:space="preserve"> </w:t>
      </w:r>
      <w:r w:rsidR="00DF7F3E">
        <w:rPr>
          <w:rFonts w:ascii="Times New Roman" w:hAnsi="Times New Roman"/>
          <w:sz w:val="28"/>
          <w:szCs w:val="28"/>
        </w:rPr>
        <w:t>2015. 75</w:t>
      </w:r>
      <w:r>
        <w:rPr>
          <w:rFonts w:ascii="Times New Roman" w:hAnsi="Times New Roman"/>
          <w:sz w:val="28"/>
          <w:szCs w:val="28"/>
        </w:rPr>
        <w:t xml:space="preserve">с. </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Куприна</w:t>
      </w:r>
      <w:r w:rsidRPr="00197162">
        <w:rPr>
          <w:rFonts w:ascii="Times New Roman" w:hAnsi="Times New Roman"/>
          <w:sz w:val="28"/>
          <w:szCs w:val="28"/>
        </w:rPr>
        <w:t xml:space="preserve"> Ю.П. Теоре</w:t>
      </w:r>
      <w:r w:rsidR="00DF7F3E">
        <w:rPr>
          <w:rFonts w:ascii="Times New Roman" w:hAnsi="Times New Roman"/>
          <w:sz w:val="28"/>
          <w:szCs w:val="28"/>
        </w:rPr>
        <w:t xml:space="preserve">тические основы дизайна. </w:t>
      </w:r>
      <w:r>
        <w:rPr>
          <w:rFonts w:ascii="Times New Roman" w:hAnsi="Times New Roman"/>
          <w:sz w:val="28"/>
          <w:szCs w:val="28"/>
        </w:rPr>
        <w:t>Тамбов</w:t>
      </w:r>
      <w:r w:rsidRPr="00197162">
        <w:rPr>
          <w:rFonts w:ascii="Times New Roman" w:hAnsi="Times New Roman"/>
          <w:sz w:val="28"/>
          <w:szCs w:val="28"/>
        </w:rPr>
        <w:t>: Изд-во ТГУ, 2015</w:t>
      </w:r>
      <w:r>
        <w:rPr>
          <w:rFonts w:ascii="Times New Roman" w:hAnsi="Times New Roman"/>
          <w:sz w:val="28"/>
          <w:szCs w:val="28"/>
        </w:rPr>
        <w:t>.</w:t>
      </w:r>
      <w:r w:rsidRPr="00197162">
        <w:rPr>
          <w:rFonts w:ascii="Times New Roman" w:hAnsi="Times New Roman"/>
          <w:sz w:val="28"/>
          <w:szCs w:val="28"/>
        </w:rPr>
        <w:t xml:space="preserve"> </w:t>
      </w:r>
      <w:r w:rsidR="00DF7F3E">
        <w:rPr>
          <w:rFonts w:ascii="Times New Roman" w:hAnsi="Times New Roman"/>
          <w:sz w:val="28"/>
          <w:szCs w:val="28"/>
        </w:rPr>
        <w:t>75</w:t>
      </w:r>
      <w:r w:rsidRPr="00197162">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C63E13">
        <w:rPr>
          <w:rFonts w:ascii="Times New Roman" w:hAnsi="Times New Roman"/>
          <w:sz w:val="28"/>
          <w:szCs w:val="28"/>
        </w:rPr>
        <w:t>Кучерова</w:t>
      </w:r>
      <w:proofErr w:type="spellEnd"/>
      <w:r w:rsidRPr="00C63E13">
        <w:rPr>
          <w:rFonts w:ascii="Times New Roman" w:hAnsi="Times New Roman"/>
          <w:sz w:val="28"/>
          <w:szCs w:val="28"/>
        </w:rPr>
        <w:t xml:space="preserve"> А.В. Композиция как компонент профессионального</w:t>
      </w:r>
      <w:r>
        <w:rPr>
          <w:rFonts w:ascii="Times New Roman" w:hAnsi="Times New Roman"/>
          <w:sz w:val="28"/>
          <w:szCs w:val="28"/>
        </w:rPr>
        <w:t xml:space="preserve"> </w:t>
      </w:r>
      <w:r w:rsidRPr="00C63E13">
        <w:rPr>
          <w:rFonts w:ascii="Times New Roman" w:hAnsi="Times New Roman"/>
          <w:sz w:val="28"/>
          <w:szCs w:val="28"/>
        </w:rPr>
        <w:t>становления студентов на занятиях по основам дизайна // Омский научный вестник. № 6</w:t>
      </w:r>
      <w:r w:rsidR="00DF7F3E">
        <w:rPr>
          <w:rFonts w:ascii="Times New Roman" w:hAnsi="Times New Roman"/>
          <w:sz w:val="28"/>
          <w:szCs w:val="28"/>
        </w:rPr>
        <w:t>.</w:t>
      </w:r>
      <w:r>
        <w:rPr>
          <w:rFonts w:ascii="Times New Roman" w:hAnsi="Times New Roman"/>
          <w:sz w:val="28"/>
          <w:szCs w:val="28"/>
        </w:rPr>
        <w:t xml:space="preserve"> 2010</w:t>
      </w:r>
      <w:r w:rsidR="00DF7F3E">
        <w:rPr>
          <w:rFonts w:ascii="Times New Roman" w:hAnsi="Times New Roman"/>
          <w:sz w:val="28"/>
          <w:szCs w:val="28"/>
        </w:rPr>
        <w:t>. С.</w:t>
      </w:r>
      <w:r w:rsidRPr="00C63E13">
        <w:rPr>
          <w:rFonts w:ascii="Times New Roman" w:hAnsi="Times New Roman"/>
          <w:sz w:val="28"/>
          <w:szCs w:val="28"/>
        </w:rPr>
        <w:t>207-209</w:t>
      </w:r>
      <w:r>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Ларионова О.Н. Компетентность –</w:t>
      </w:r>
      <w:r w:rsidR="00DF7F3E">
        <w:rPr>
          <w:rFonts w:ascii="Times New Roman" w:hAnsi="Times New Roman"/>
          <w:sz w:val="28"/>
          <w:szCs w:val="28"/>
        </w:rPr>
        <w:t xml:space="preserve"> основа контекстного обучения </w:t>
      </w:r>
      <w:r w:rsidRPr="00775615">
        <w:rPr>
          <w:rFonts w:ascii="Times New Roman" w:hAnsi="Times New Roman"/>
          <w:sz w:val="28"/>
          <w:szCs w:val="28"/>
        </w:rPr>
        <w:t>// Высшее образование в России. 2005. №10.</w:t>
      </w:r>
      <w:r>
        <w:rPr>
          <w:rFonts w:ascii="Times New Roman" w:hAnsi="Times New Roman"/>
          <w:sz w:val="28"/>
          <w:szCs w:val="28"/>
        </w:rPr>
        <w:t xml:space="preserve"> </w:t>
      </w:r>
      <w:r w:rsidR="00DF7F3E">
        <w:rPr>
          <w:rFonts w:ascii="Times New Roman" w:hAnsi="Times New Roman"/>
          <w:sz w:val="28"/>
          <w:szCs w:val="28"/>
        </w:rPr>
        <w:t>С. 35-39</w:t>
      </w:r>
      <w:r>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Лауэр</w:t>
      </w:r>
      <w:proofErr w:type="spellEnd"/>
      <w:r w:rsidR="00DF7F3E">
        <w:rPr>
          <w:rFonts w:ascii="Times New Roman" w:hAnsi="Times New Roman"/>
          <w:sz w:val="28"/>
          <w:szCs w:val="28"/>
        </w:rPr>
        <w:t xml:space="preserve"> Д. Основы дизайна. </w:t>
      </w:r>
      <w:proofErr w:type="spellStart"/>
      <w:r>
        <w:rPr>
          <w:rFonts w:ascii="Times New Roman" w:hAnsi="Times New Roman"/>
          <w:sz w:val="28"/>
          <w:szCs w:val="28"/>
        </w:rPr>
        <w:t>Спб</w:t>
      </w:r>
      <w:proofErr w:type="spellEnd"/>
      <w:r>
        <w:rPr>
          <w:rFonts w:ascii="Times New Roman" w:hAnsi="Times New Roman"/>
          <w:sz w:val="28"/>
          <w:szCs w:val="28"/>
        </w:rPr>
        <w:t>.</w:t>
      </w:r>
      <w:r w:rsidRPr="00C63E13">
        <w:rPr>
          <w:rFonts w:ascii="Times New Roman" w:hAnsi="Times New Roman"/>
          <w:sz w:val="28"/>
          <w:szCs w:val="28"/>
        </w:rPr>
        <w:t>:</w:t>
      </w:r>
      <w:r>
        <w:rPr>
          <w:rFonts w:ascii="Times New Roman" w:hAnsi="Times New Roman"/>
          <w:sz w:val="28"/>
          <w:szCs w:val="28"/>
        </w:rPr>
        <w:t xml:space="preserve"> </w:t>
      </w:r>
      <w:r w:rsidRPr="00C63E13">
        <w:rPr>
          <w:rFonts w:ascii="Times New Roman" w:hAnsi="Times New Roman"/>
          <w:sz w:val="28"/>
          <w:szCs w:val="28"/>
        </w:rPr>
        <w:t>Просвещение</w:t>
      </w:r>
      <w:r w:rsidR="008B0394">
        <w:rPr>
          <w:rFonts w:ascii="Times New Roman" w:hAnsi="Times New Roman"/>
          <w:sz w:val="28"/>
          <w:szCs w:val="28"/>
        </w:rPr>
        <w:t>,</w:t>
      </w:r>
      <w:r w:rsidRPr="00C63E13">
        <w:rPr>
          <w:rFonts w:ascii="Times New Roman" w:hAnsi="Times New Roman"/>
          <w:sz w:val="28"/>
          <w:szCs w:val="28"/>
        </w:rPr>
        <w:t xml:space="preserve"> 2014</w:t>
      </w:r>
      <w:r>
        <w:rPr>
          <w:rFonts w:ascii="Times New Roman" w:hAnsi="Times New Roman"/>
          <w:sz w:val="28"/>
          <w:szCs w:val="28"/>
        </w:rPr>
        <w:t>.</w:t>
      </w:r>
      <w:r w:rsidRPr="00C63E13">
        <w:rPr>
          <w:rFonts w:ascii="Times New Roman" w:hAnsi="Times New Roman"/>
          <w:sz w:val="28"/>
          <w:szCs w:val="28"/>
        </w:rPr>
        <w:t xml:space="preserve"> </w:t>
      </w:r>
      <w:r w:rsidR="00DF7F3E">
        <w:rPr>
          <w:rFonts w:ascii="Times New Roman" w:hAnsi="Times New Roman"/>
          <w:sz w:val="28"/>
          <w:szCs w:val="28"/>
        </w:rPr>
        <w:t>304</w:t>
      </w:r>
      <w:r w:rsidRPr="00C63E13">
        <w:rPr>
          <w:rFonts w:ascii="Times New Roman" w:hAnsi="Times New Roman"/>
          <w:sz w:val="28"/>
          <w:szCs w:val="28"/>
        </w:rPr>
        <w:t>с.</w:t>
      </w:r>
    </w:p>
    <w:p w:rsidR="002833BD" w:rsidRPr="00A56122"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A56122">
        <w:rPr>
          <w:rFonts w:ascii="Times New Roman" w:hAnsi="Times New Roman"/>
          <w:sz w:val="28"/>
          <w:szCs w:val="28"/>
        </w:rPr>
        <w:t>Лола</w:t>
      </w:r>
      <w:proofErr w:type="spellEnd"/>
      <w:r w:rsidRPr="00A56122">
        <w:rPr>
          <w:rFonts w:ascii="Times New Roman" w:hAnsi="Times New Roman"/>
          <w:sz w:val="28"/>
          <w:szCs w:val="28"/>
        </w:rPr>
        <w:t xml:space="preserve"> Г.Н. Дизайн как </w:t>
      </w:r>
      <w:proofErr w:type="spellStart"/>
      <w:r w:rsidRPr="00A56122">
        <w:rPr>
          <w:rFonts w:ascii="Times New Roman" w:hAnsi="Times New Roman"/>
          <w:sz w:val="28"/>
          <w:szCs w:val="28"/>
        </w:rPr>
        <w:t>социо-культурн</w:t>
      </w:r>
      <w:r w:rsidR="00DF7F3E">
        <w:rPr>
          <w:rFonts w:ascii="Times New Roman" w:hAnsi="Times New Roman"/>
          <w:sz w:val="28"/>
          <w:szCs w:val="28"/>
        </w:rPr>
        <w:t>ый</w:t>
      </w:r>
      <w:proofErr w:type="spellEnd"/>
      <w:r w:rsidR="00DF7F3E">
        <w:rPr>
          <w:rFonts w:ascii="Times New Roman" w:hAnsi="Times New Roman"/>
          <w:sz w:val="28"/>
          <w:szCs w:val="28"/>
        </w:rPr>
        <w:t xml:space="preserve"> феномен (философский анализ). </w:t>
      </w:r>
      <w:r w:rsidRPr="00A56122">
        <w:rPr>
          <w:rFonts w:ascii="Times New Roman" w:hAnsi="Times New Roman"/>
          <w:sz w:val="28"/>
          <w:szCs w:val="28"/>
        </w:rPr>
        <w:t xml:space="preserve">Санкт-Петербург, 1999. </w:t>
      </w:r>
      <w:r w:rsidR="00DF7F3E">
        <w:rPr>
          <w:rFonts w:ascii="Times New Roman" w:hAnsi="Times New Roman"/>
          <w:sz w:val="28"/>
          <w:szCs w:val="28"/>
        </w:rPr>
        <w:t>46</w:t>
      </w:r>
      <w:r w:rsidRPr="00A56122">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Манифест по дизайнерскому образованию.</w:t>
      </w:r>
      <w:r w:rsidRPr="00EE13A7">
        <w:rPr>
          <w:rFonts w:ascii="Times New Roman" w:hAnsi="Times New Roman"/>
          <w:sz w:val="28"/>
          <w:szCs w:val="28"/>
        </w:rPr>
        <w:t xml:space="preserve"> Сеул, 200</w:t>
      </w:r>
      <w:r>
        <w:rPr>
          <w:rFonts w:ascii="Times New Roman" w:hAnsi="Times New Roman"/>
          <w:sz w:val="28"/>
          <w:szCs w:val="28"/>
        </w:rPr>
        <w:t>0</w:t>
      </w:r>
      <w:r w:rsidR="00DF7F3E">
        <w:rPr>
          <w:rFonts w:ascii="Times New Roman" w:hAnsi="Times New Roman"/>
          <w:sz w:val="28"/>
          <w:szCs w:val="28"/>
        </w:rPr>
        <w:t xml:space="preserve">. </w:t>
      </w:r>
      <w:r w:rsidRPr="00EE13A7">
        <w:rPr>
          <w:rFonts w:ascii="Times New Roman" w:hAnsi="Times New Roman"/>
          <w:sz w:val="28"/>
          <w:szCs w:val="28"/>
        </w:rPr>
        <w:t>ИКОГРАДА</w:t>
      </w:r>
      <w:r w:rsidR="00DF7F3E">
        <w:rPr>
          <w:rFonts w:ascii="Times New Roman" w:hAnsi="Times New Roman"/>
          <w:sz w:val="28"/>
          <w:szCs w:val="28"/>
        </w:rPr>
        <w:t>.</w:t>
      </w:r>
      <w:r>
        <w:rPr>
          <w:rFonts w:ascii="Times New Roman" w:hAnsi="Times New Roman"/>
          <w:sz w:val="28"/>
          <w:szCs w:val="28"/>
        </w:rPr>
        <w:t xml:space="preserve"> </w:t>
      </w:r>
      <w:r w:rsidRPr="00EE13A7">
        <w:rPr>
          <w:rFonts w:ascii="Times New Roman" w:hAnsi="Times New Roman"/>
          <w:sz w:val="28"/>
          <w:szCs w:val="28"/>
        </w:rPr>
        <w:t>35</w:t>
      </w:r>
      <w:r>
        <w:rPr>
          <w:rFonts w:ascii="Times New Roman" w:hAnsi="Times New Roman"/>
          <w:sz w:val="28"/>
          <w:szCs w:val="28"/>
        </w:rPr>
        <w:t xml:space="preserve"> 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Матяш</w:t>
      </w:r>
      <w:proofErr w:type="spellEnd"/>
      <w:r>
        <w:rPr>
          <w:rFonts w:ascii="Times New Roman" w:hAnsi="Times New Roman"/>
          <w:sz w:val="28"/>
          <w:szCs w:val="28"/>
        </w:rPr>
        <w:t xml:space="preserve"> Н.В.</w:t>
      </w:r>
      <w:r w:rsidRPr="00F35997">
        <w:rPr>
          <w:rFonts w:ascii="Times New Roman" w:hAnsi="Times New Roman"/>
          <w:sz w:val="28"/>
          <w:szCs w:val="28"/>
        </w:rPr>
        <w:t xml:space="preserve"> Инновационные педагогические </w:t>
      </w:r>
      <w:r w:rsidR="00DF7F3E">
        <w:rPr>
          <w:rFonts w:ascii="Times New Roman" w:hAnsi="Times New Roman"/>
          <w:sz w:val="28"/>
          <w:szCs w:val="28"/>
        </w:rPr>
        <w:t xml:space="preserve">технологии. Проектное обучение. </w:t>
      </w:r>
      <w:r w:rsidRPr="00F35997">
        <w:rPr>
          <w:rFonts w:ascii="Times New Roman" w:hAnsi="Times New Roman"/>
          <w:sz w:val="28"/>
          <w:szCs w:val="28"/>
        </w:rPr>
        <w:t>М.: Изд. Ц</w:t>
      </w:r>
      <w:r w:rsidR="00DF7F3E">
        <w:rPr>
          <w:rFonts w:ascii="Times New Roman" w:hAnsi="Times New Roman"/>
          <w:sz w:val="28"/>
          <w:szCs w:val="28"/>
        </w:rPr>
        <w:t>ентр «Академия»</w:t>
      </w:r>
      <w:r w:rsidR="008B0394">
        <w:rPr>
          <w:rFonts w:ascii="Times New Roman" w:hAnsi="Times New Roman"/>
          <w:sz w:val="28"/>
          <w:szCs w:val="28"/>
        </w:rPr>
        <w:t>,</w:t>
      </w:r>
      <w:r w:rsidR="00DF7F3E">
        <w:rPr>
          <w:rFonts w:ascii="Times New Roman" w:hAnsi="Times New Roman"/>
          <w:sz w:val="28"/>
          <w:szCs w:val="28"/>
        </w:rPr>
        <w:t xml:space="preserve"> 2014. 132</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Мелехина</w:t>
      </w:r>
      <w:proofErr w:type="spellEnd"/>
      <w:r>
        <w:rPr>
          <w:rFonts w:ascii="Times New Roman" w:hAnsi="Times New Roman"/>
          <w:sz w:val="28"/>
          <w:szCs w:val="28"/>
        </w:rPr>
        <w:t xml:space="preserve"> С.И. </w:t>
      </w:r>
      <w:r w:rsidRPr="0083044C">
        <w:rPr>
          <w:rFonts w:ascii="Times New Roman" w:hAnsi="Times New Roman"/>
          <w:sz w:val="28"/>
          <w:szCs w:val="28"/>
        </w:rPr>
        <w:t>Развитие познавательной активности школьников в процессе учебно</w:t>
      </w:r>
      <w:r>
        <w:rPr>
          <w:rFonts w:ascii="Times New Roman" w:hAnsi="Times New Roman"/>
          <w:sz w:val="28"/>
          <w:szCs w:val="28"/>
        </w:rPr>
        <w:t>й проектной деятельно</w:t>
      </w:r>
      <w:r w:rsidR="00DF7F3E">
        <w:rPr>
          <w:rFonts w:ascii="Times New Roman" w:hAnsi="Times New Roman"/>
          <w:sz w:val="28"/>
          <w:szCs w:val="28"/>
        </w:rPr>
        <w:t xml:space="preserve">сти. </w:t>
      </w:r>
      <w:r>
        <w:rPr>
          <w:rFonts w:ascii="Times New Roman" w:hAnsi="Times New Roman"/>
          <w:sz w:val="28"/>
          <w:szCs w:val="28"/>
        </w:rPr>
        <w:t xml:space="preserve">Ярославль, 2005. </w:t>
      </w:r>
      <w:r w:rsidR="00DF7F3E">
        <w:rPr>
          <w:rFonts w:ascii="Times New Roman" w:hAnsi="Times New Roman"/>
          <w:sz w:val="28"/>
          <w:szCs w:val="28"/>
        </w:rPr>
        <w:t>23</w:t>
      </w:r>
      <w:r w:rsidRPr="0083044C">
        <w:rPr>
          <w:rFonts w:ascii="Times New Roman" w:hAnsi="Times New Roman"/>
          <w:sz w:val="28"/>
          <w:szCs w:val="28"/>
        </w:rPr>
        <w:t>с.</w:t>
      </w:r>
    </w:p>
    <w:p w:rsidR="002833BD" w:rsidRPr="00DF7F3E"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Месенева</w:t>
      </w:r>
      <w:proofErr w:type="spellEnd"/>
      <w:r w:rsidRPr="00C63E13">
        <w:rPr>
          <w:rFonts w:ascii="Times New Roman" w:hAnsi="Times New Roman"/>
          <w:sz w:val="28"/>
          <w:szCs w:val="28"/>
        </w:rPr>
        <w:t xml:space="preserve"> Н.В. Практико-ориентированная деятельность студентов</w:t>
      </w:r>
      <w:r>
        <w:rPr>
          <w:rFonts w:ascii="Times New Roman" w:hAnsi="Times New Roman"/>
          <w:sz w:val="28"/>
          <w:szCs w:val="28"/>
        </w:rPr>
        <w:t xml:space="preserve"> </w:t>
      </w:r>
      <w:r w:rsidRPr="00C63E13">
        <w:rPr>
          <w:rFonts w:ascii="Times New Roman" w:hAnsi="Times New Roman"/>
          <w:sz w:val="28"/>
          <w:szCs w:val="28"/>
        </w:rPr>
        <w:t>вуза в процессе их подготовки к профессиональной деятельности // Гуманитарные науки: теория и практика. 2013</w:t>
      </w:r>
      <w:r w:rsidRPr="001655FC">
        <w:rPr>
          <w:rFonts w:ascii="Times New Roman" w:hAnsi="Times New Roman"/>
          <w:sz w:val="28"/>
          <w:szCs w:val="28"/>
        </w:rPr>
        <w:t>. №10</w:t>
      </w:r>
      <w:r>
        <w:rPr>
          <w:rFonts w:ascii="Times New Roman" w:hAnsi="Times New Roman"/>
          <w:sz w:val="28"/>
          <w:szCs w:val="28"/>
        </w:rPr>
        <w:t>.</w:t>
      </w:r>
      <w:r w:rsidR="00DF7F3E">
        <w:rPr>
          <w:rFonts w:ascii="Times New Roman" w:hAnsi="Times New Roman"/>
          <w:sz w:val="28"/>
          <w:szCs w:val="28"/>
        </w:rPr>
        <w:t xml:space="preserve"> С. </w:t>
      </w:r>
      <w:r w:rsidRPr="00DF7F3E">
        <w:rPr>
          <w:rFonts w:ascii="Times New Roman" w:hAnsi="Times New Roman"/>
          <w:sz w:val="28"/>
          <w:szCs w:val="28"/>
        </w:rPr>
        <w:t>26-29.</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Новикова</w:t>
      </w:r>
      <w:r w:rsidRPr="00C63E13">
        <w:rPr>
          <w:rFonts w:ascii="Times New Roman" w:hAnsi="Times New Roman"/>
          <w:sz w:val="28"/>
          <w:szCs w:val="28"/>
        </w:rPr>
        <w:t xml:space="preserve"> Т.А. Проектирование творческого образовательного</w:t>
      </w:r>
      <w:r>
        <w:rPr>
          <w:rFonts w:ascii="Times New Roman" w:hAnsi="Times New Roman"/>
          <w:sz w:val="28"/>
          <w:szCs w:val="28"/>
        </w:rPr>
        <w:t xml:space="preserve"> </w:t>
      </w:r>
      <w:r w:rsidRPr="00C63E13">
        <w:rPr>
          <w:rFonts w:ascii="Times New Roman" w:hAnsi="Times New Roman"/>
          <w:sz w:val="28"/>
          <w:szCs w:val="28"/>
        </w:rPr>
        <w:t>пространства подготовки дизайнеров в универ</w:t>
      </w:r>
      <w:r w:rsidR="00DF7F3E">
        <w:rPr>
          <w:rFonts w:ascii="Times New Roman" w:hAnsi="Times New Roman"/>
          <w:sz w:val="28"/>
          <w:szCs w:val="28"/>
        </w:rPr>
        <w:t xml:space="preserve">ситете. </w:t>
      </w:r>
      <w:r w:rsidRPr="00C63E13">
        <w:rPr>
          <w:rFonts w:ascii="Times New Roman" w:hAnsi="Times New Roman"/>
          <w:sz w:val="28"/>
          <w:szCs w:val="28"/>
        </w:rPr>
        <w:t>Москва, 2005</w:t>
      </w:r>
      <w:r>
        <w:rPr>
          <w:rFonts w:ascii="Times New Roman" w:hAnsi="Times New Roman"/>
          <w:sz w:val="28"/>
          <w:szCs w:val="28"/>
        </w:rPr>
        <w:t>.</w:t>
      </w:r>
      <w:r w:rsidRPr="00C63E13">
        <w:rPr>
          <w:rFonts w:ascii="Times New Roman" w:hAnsi="Times New Roman"/>
          <w:sz w:val="28"/>
          <w:szCs w:val="28"/>
        </w:rPr>
        <w:t xml:space="preserve"> 37с.</w:t>
      </w:r>
    </w:p>
    <w:p w:rsidR="002833BD" w:rsidRPr="0091608E"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lastRenderedPageBreak/>
        <w:t>Папанек</w:t>
      </w:r>
      <w:proofErr w:type="spellEnd"/>
      <w:r w:rsidRPr="00BA2FEE">
        <w:rPr>
          <w:rFonts w:ascii="Times New Roman" w:hAnsi="Times New Roman"/>
          <w:sz w:val="28"/>
          <w:szCs w:val="28"/>
        </w:rPr>
        <w:t xml:space="preserve"> Виктор.</w:t>
      </w:r>
      <w:r>
        <w:rPr>
          <w:rFonts w:ascii="Times New Roman" w:hAnsi="Times New Roman"/>
          <w:sz w:val="28"/>
          <w:szCs w:val="28"/>
        </w:rPr>
        <w:t xml:space="preserve"> </w:t>
      </w:r>
      <w:r w:rsidRPr="0091608E">
        <w:rPr>
          <w:rFonts w:ascii="Times New Roman" w:hAnsi="Times New Roman"/>
          <w:sz w:val="28"/>
          <w:szCs w:val="28"/>
        </w:rPr>
        <w:t xml:space="preserve">Дизайн для </w:t>
      </w:r>
      <w:r w:rsidR="00DF7F3E">
        <w:rPr>
          <w:rFonts w:ascii="Times New Roman" w:hAnsi="Times New Roman"/>
          <w:sz w:val="28"/>
          <w:szCs w:val="28"/>
        </w:rPr>
        <w:t xml:space="preserve">реального мира. </w:t>
      </w:r>
      <w:r>
        <w:rPr>
          <w:rFonts w:ascii="Times New Roman" w:hAnsi="Times New Roman"/>
          <w:sz w:val="28"/>
          <w:szCs w:val="28"/>
        </w:rPr>
        <w:t>Москва: Д. Аронов</w:t>
      </w:r>
      <w:r w:rsidR="00DF7F3E">
        <w:rPr>
          <w:rFonts w:ascii="Times New Roman" w:hAnsi="Times New Roman"/>
          <w:sz w:val="28"/>
          <w:szCs w:val="28"/>
        </w:rPr>
        <w:t>.</w:t>
      </w:r>
      <w:r>
        <w:rPr>
          <w:rFonts w:ascii="Times New Roman" w:hAnsi="Times New Roman"/>
          <w:sz w:val="28"/>
          <w:szCs w:val="28"/>
        </w:rPr>
        <w:t xml:space="preserve"> 2008. </w:t>
      </w:r>
      <w:r w:rsidR="00DF7F3E">
        <w:rPr>
          <w:rFonts w:ascii="Times New Roman" w:hAnsi="Times New Roman"/>
          <w:sz w:val="28"/>
          <w:szCs w:val="28"/>
        </w:rPr>
        <w:t>414</w:t>
      </w:r>
      <w:r w:rsidRPr="0091608E">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gramStart"/>
      <w:r w:rsidRPr="00270093">
        <w:rPr>
          <w:rFonts w:ascii="Times New Roman" w:hAnsi="Times New Roman"/>
          <w:sz w:val="28"/>
          <w:szCs w:val="28"/>
        </w:rPr>
        <w:t>Полтавская</w:t>
      </w:r>
      <w:proofErr w:type="gramEnd"/>
      <w:r>
        <w:rPr>
          <w:rFonts w:ascii="Times New Roman" w:hAnsi="Times New Roman"/>
          <w:sz w:val="28"/>
          <w:szCs w:val="28"/>
        </w:rPr>
        <w:t xml:space="preserve"> М.Д. Формирование профессионально-значимых </w:t>
      </w:r>
      <w:r w:rsidRPr="00270093">
        <w:rPr>
          <w:rFonts w:ascii="Times New Roman" w:hAnsi="Times New Roman"/>
          <w:sz w:val="28"/>
          <w:szCs w:val="28"/>
        </w:rPr>
        <w:t>качеств будущих дизайнеров в процессе обу</w:t>
      </w:r>
      <w:r w:rsidR="00946740">
        <w:rPr>
          <w:rFonts w:ascii="Times New Roman" w:hAnsi="Times New Roman"/>
          <w:sz w:val="28"/>
          <w:szCs w:val="28"/>
        </w:rPr>
        <w:t xml:space="preserve">чения в вузе. </w:t>
      </w:r>
      <w:r w:rsidRPr="00270093">
        <w:rPr>
          <w:rFonts w:ascii="Times New Roman" w:hAnsi="Times New Roman"/>
          <w:sz w:val="28"/>
          <w:szCs w:val="28"/>
        </w:rPr>
        <w:t>Ставрополь</w:t>
      </w:r>
      <w:r w:rsidR="008B0394">
        <w:rPr>
          <w:rFonts w:ascii="Times New Roman" w:hAnsi="Times New Roman"/>
          <w:sz w:val="28"/>
          <w:szCs w:val="28"/>
        </w:rPr>
        <w:t>,</w:t>
      </w:r>
      <w:r w:rsidRPr="00270093">
        <w:rPr>
          <w:rFonts w:ascii="Times New Roman" w:hAnsi="Times New Roman"/>
          <w:sz w:val="28"/>
          <w:szCs w:val="28"/>
        </w:rPr>
        <w:t xml:space="preserve"> 2007</w:t>
      </w:r>
      <w:r>
        <w:rPr>
          <w:rFonts w:ascii="Times New Roman" w:hAnsi="Times New Roman"/>
          <w:sz w:val="28"/>
          <w:szCs w:val="28"/>
        </w:rPr>
        <w:t>.</w:t>
      </w:r>
      <w:r w:rsidR="00946740">
        <w:rPr>
          <w:rFonts w:ascii="Times New Roman" w:hAnsi="Times New Roman"/>
          <w:sz w:val="28"/>
          <w:szCs w:val="28"/>
        </w:rPr>
        <w:t xml:space="preserve"> </w:t>
      </w:r>
      <w:r w:rsidRPr="00270093">
        <w:rPr>
          <w:rFonts w:ascii="Times New Roman" w:hAnsi="Times New Roman"/>
          <w:sz w:val="28"/>
          <w:szCs w:val="28"/>
        </w:rPr>
        <w:t>23</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Прудовская</w:t>
      </w:r>
      <w:proofErr w:type="spellEnd"/>
      <w:r w:rsidRPr="00FF7CA5">
        <w:rPr>
          <w:rFonts w:ascii="Times New Roman" w:hAnsi="Times New Roman"/>
          <w:sz w:val="28"/>
          <w:szCs w:val="28"/>
        </w:rPr>
        <w:t xml:space="preserve"> О.Ю. Формирование готовности будущих дизайнеров к применению информационных технологий</w:t>
      </w:r>
      <w:r w:rsidR="00946740">
        <w:rPr>
          <w:rFonts w:ascii="Times New Roman" w:hAnsi="Times New Roman"/>
          <w:sz w:val="28"/>
          <w:szCs w:val="28"/>
        </w:rPr>
        <w:t xml:space="preserve">. </w:t>
      </w:r>
      <w:r w:rsidRPr="00FF7CA5">
        <w:rPr>
          <w:rFonts w:ascii="Times New Roman" w:hAnsi="Times New Roman"/>
          <w:sz w:val="28"/>
          <w:szCs w:val="28"/>
        </w:rPr>
        <w:t>Омск</w:t>
      </w:r>
      <w:r w:rsidR="008B0394">
        <w:rPr>
          <w:rFonts w:ascii="Times New Roman" w:hAnsi="Times New Roman"/>
          <w:sz w:val="28"/>
          <w:szCs w:val="28"/>
        </w:rPr>
        <w:t>,</w:t>
      </w:r>
      <w:r w:rsidRPr="00FF7CA5">
        <w:rPr>
          <w:rFonts w:ascii="Times New Roman" w:hAnsi="Times New Roman"/>
          <w:sz w:val="28"/>
          <w:szCs w:val="28"/>
        </w:rPr>
        <w:t xml:space="preserve"> 2007.</w:t>
      </w:r>
      <w:r>
        <w:rPr>
          <w:rFonts w:ascii="Times New Roman" w:hAnsi="Times New Roman"/>
          <w:sz w:val="28"/>
          <w:szCs w:val="28"/>
        </w:rPr>
        <w:t xml:space="preserve"> </w:t>
      </w:r>
      <w:r w:rsidR="00946740">
        <w:rPr>
          <w:rFonts w:ascii="Times New Roman" w:hAnsi="Times New Roman"/>
          <w:sz w:val="28"/>
          <w:szCs w:val="28"/>
        </w:rPr>
        <w:t>27</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Равен</w:t>
      </w:r>
      <w:r w:rsidRPr="00270093">
        <w:rPr>
          <w:rFonts w:ascii="Times New Roman" w:hAnsi="Times New Roman"/>
          <w:sz w:val="28"/>
          <w:szCs w:val="28"/>
        </w:rPr>
        <w:t xml:space="preserve"> Дж</w:t>
      </w:r>
      <w:r>
        <w:rPr>
          <w:rFonts w:ascii="Times New Roman" w:hAnsi="Times New Roman"/>
          <w:sz w:val="28"/>
          <w:szCs w:val="28"/>
        </w:rPr>
        <w:t>он</w:t>
      </w:r>
      <w:r w:rsidRPr="00270093">
        <w:rPr>
          <w:rFonts w:ascii="Times New Roman" w:hAnsi="Times New Roman"/>
          <w:sz w:val="28"/>
          <w:szCs w:val="28"/>
        </w:rPr>
        <w:t>. Компетентность в современном обществе. Выявление,</w:t>
      </w:r>
      <w:r>
        <w:rPr>
          <w:rFonts w:ascii="Times New Roman" w:hAnsi="Times New Roman"/>
          <w:sz w:val="28"/>
          <w:szCs w:val="28"/>
        </w:rPr>
        <w:t xml:space="preserve"> </w:t>
      </w:r>
      <w:r w:rsidRPr="00270093">
        <w:rPr>
          <w:rFonts w:ascii="Times New Roman" w:hAnsi="Times New Roman"/>
          <w:sz w:val="28"/>
          <w:szCs w:val="28"/>
        </w:rPr>
        <w:t>развитие и реализац</w:t>
      </w:r>
      <w:r w:rsidR="00946740">
        <w:rPr>
          <w:rFonts w:ascii="Times New Roman" w:hAnsi="Times New Roman"/>
          <w:sz w:val="28"/>
          <w:szCs w:val="28"/>
        </w:rPr>
        <w:t>ия.</w:t>
      </w:r>
      <w:r>
        <w:rPr>
          <w:rFonts w:ascii="Times New Roman" w:hAnsi="Times New Roman"/>
          <w:sz w:val="28"/>
          <w:szCs w:val="28"/>
        </w:rPr>
        <w:t xml:space="preserve"> М.: </w:t>
      </w:r>
      <w:proofErr w:type="spellStart"/>
      <w:r>
        <w:rPr>
          <w:rFonts w:ascii="Times New Roman" w:hAnsi="Times New Roman"/>
          <w:sz w:val="28"/>
          <w:szCs w:val="28"/>
        </w:rPr>
        <w:t>Когито-</w:t>
      </w:r>
      <w:r w:rsidRPr="00270093">
        <w:rPr>
          <w:rFonts w:ascii="Times New Roman" w:hAnsi="Times New Roman"/>
          <w:sz w:val="28"/>
          <w:szCs w:val="28"/>
        </w:rPr>
        <w:t>Центр</w:t>
      </w:r>
      <w:proofErr w:type="spellEnd"/>
      <w:r w:rsidRPr="00270093">
        <w:rPr>
          <w:rFonts w:ascii="Times New Roman" w:hAnsi="Times New Roman"/>
          <w:sz w:val="28"/>
          <w:szCs w:val="28"/>
        </w:rPr>
        <w:t>, 2002</w:t>
      </w:r>
      <w:r>
        <w:rPr>
          <w:rFonts w:ascii="Times New Roman" w:hAnsi="Times New Roman"/>
          <w:sz w:val="28"/>
          <w:szCs w:val="28"/>
        </w:rPr>
        <w:t>.</w:t>
      </w:r>
      <w:r w:rsidR="00946740">
        <w:rPr>
          <w:rFonts w:ascii="Times New Roman" w:hAnsi="Times New Roman"/>
          <w:sz w:val="28"/>
          <w:szCs w:val="28"/>
        </w:rPr>
        <w:t xml:space="preserve"> 394</w:t>
      </w:r>
      <w:r w:rsidRPr="00270093">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Рунге В.Ф., </w:t>
      </w:r>
      <w:proofErr w:type="spellStart"/>
      <w:r>
        <w:rPr>
          <w:rFonts w:ascii="Times New Roman" w:hAnsi="Times New Roman"/>
          <w:sz w:val="28"/>
          <w:szCs w:val="28"/>
        </w:rPr>
        <w:t>Сеньковский</w:t>
      </w:r>
      <w:proofErr w:type="spellEnd"/>
      <w:r>
        <w:rPr>
          <w:rFonts w:ascii="Times New Roman" w:hAnsi="Times New Roman"/>
          <w:sz w:val="28"/>
          <w:szCs w:val="28"/>
        </w:rPr>
        <w:t xml:space="preserve"> В.В. Осно</w:t>
      </w:r>
      <w:r w:rsidR="00946740">
        <w:rPr>
          <w:rFonts w:ascii="Times New Roman" w:hAnsi="Times New Roman"/>
          <w:sz w:val="28"/>
          <w:szCs w:val="28"/>
        </w:rPr>
        <w:t xml:space="preserve">вы теории и методологии дизайна. </w:t>
      </w:r>
      <w:r>
        <w:rPr>
          <w:rFonts w:ascii="Times New Roman" w:hAnsi="Times New Roman"/>
          <w:sz w:val="28"/>
          <w:szCs w:val="28"/>
        </w:rPr>
        <w:t xml:space="preserve">М.: </w:t>
      </w:r>
      <w:proofErr w:type="spellStart"/>
      <w:r>
        <w:rPr>
          <w:rFonts w:ascii="Times New Roman" w:hAnsi="Times New Roman"/>
          <w:sz w:val="28"/>
          <w:szCs w:val="28"/>
        </w:rPr>
        <w:t>МЗ-Пресс</w:t>
      </w:r>
      <w:proofErr w:type="spellEnd"/>
      <w:r w:rsidR="00946740">
        <w:rPr>
          <w:rFonts w:ascii="Times New Roman" w:hAnsi="Times New Roman"/>
          <w:sz w:val="28"/>
          <w:szCs w:val="28"/>
        </w:rPr>
        <w:t>.</w:t>
      </w:r>
      <w:r>
        <w:rPr>
          <w:rFonts w:ascii="Times New Roman" w:hAnsi="Times New Roman"/>
          <w:sz w:val="28"/>
          <w:szCs w:val="28"/>
        </w:rPr>
        <w:t xml:space="preserve"> 2003.</w:t>
      </w:r>
      <w:r w:rsidR="00946740">
        <w:rPr>
          <w:rFonts w:ascii="Times New Roman" w:hAnsi="Times New Roman"/>
          <w:sz w:val="28"/>
          <w:szCs w:val="28"/>
        </w:rPr>
        <w:t xml:space="preserve"> 252</w:t>
      </w:r>
      <w:r>
        <w:rPr>
          <w:rFonts w:ascii="Times New Roman" w:hAnsi="Times New Roman"/>
          <w:sz w:val="28"/>
          <w:szCs w:val="28"/>
        </w:rPr>
        <w:t>с.</w:t>
      </w:r>
    </w:p>
    <w:p w:rsidR="002833BD" w:rsidRPr="00A56122" w:rsidRDefault="002833BD" w:rsidP="00F84E01">
      <w:pPr>
        <w:numPr>
          <w:ilvl w:val="0"/>
          <w:numId w:val="5"/>
        </w:numPr>
        <w:spacing w:after="0" w:line="360" w:lineRule="auto"/>
        <w:ind w:left="0" w:firstLine="709"/>
        <w:jc w:val="both"/>
        <w:rPr>
          <w:rFonts w:ascii="Times New Roman" w:hAnsi="Times New Roman"/>
          <w:sz w:val="28"/>
          <w:szCs w:val="28"/>
        </w:rPr>
      </w:pPr>
      <w:r w:rsidRPr="00A56122">
        <w:rPr>
          <w:rFonts w:ascii="Times New Roman" w:hAnsi="Times New Roman"/>
          <w:sz w:val="28"/>
          <w:szCs w:val="28"/>
        </w:rPr>
        <w:t>Рэнд Пол. Дизайн: форма и хаос М.: Изд-во Студи</w:t>
      </w:r>
      <w:r w:rsidR="00946740">
        <w:rPr>
          <w:rFonts w:ascii="Times New Roman" w:hAnsi="Times New Roman"/>
          <w:sz w:val="28"/>
          <w:szCs w:val="28"/>
        </w:rPr>
        <w:t xml:space="preserve">я </w:t>
      </w:r>
      <w:proofErr w:type="spellStart"/>
      <w:r w:rsidR="00946740">
        <w:rPr>
          <w:rFonts w:ascii="Times New Roman" w:hAnsi="Times New Roman"/>
          <w:sz w:val="28"/>
          <w:szCs w:val="28"/>
        </w:rPr>
        <w:t>Артемия</w:t>
      </w:r>
      <w:proofErr w:type="spellEnd"/>
      <w:r w:rsidR="00946740">
        <w:rPr>
          <w:rFonts w:ascii="Times New Roman" w:hAnsi="Times New Roman"/>
          <w:sz w:val="28"/>
          <w:szCs w:val="28"/>
        </w:rPr>
        <w:t xml:space="preserve"> Лебедева, 2013. 244</w:t>
      </w:r>
      <w:r w:rsidRPr="00A56122">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Савинов А.М. </w:t>
      </w:r>
      <w:r w:rsidRPr="00114F8A">
        <w:rPr>
          <w:rFonts w:ascii="Times New Roman" w:hAnsi="Times New Roman"/>
          <w:sz w:val="28"/>
          <w:szCs w:val="28"/>
        </w:rPr>
        <w:t>Особенности обучения академическому рисунку при подготовке дизайнеров</w:t>
      </w:r>
      <w:r w:rsidR="00946740">
        <w:rPr>
          <w:rFonts w:ascii="Times New Roman" w:hAnsi="Times New Roman"/>
          <w:sz w:val="28"/>
          <w:szCs w:val="28"/>
        </w:rPr>
        <w:t xml:space="preserve"> //</w:t>
      </w:r>
      <w:r>
        <w:rPr>
          <w:rFonts w:ascii="Times New Roman" w:hAnsi="Times New Roman"/>
          <w:sz w:val="28"/>
          <w:szCs w:val="28"/>
        </w:rPr>
        <w:t xml:space="preserve"> </w:t>
      </w:r>
      <w:r w:rsidRPr="00114F8A">
        <w:rPr>
          <w:rFonts w:ascii="Times New Roman" w:hAnsi="Times New Roman"/>
          <w:sz w:val="28"/>
          <w:szCs w:val="28"/>
        </w:rPr>
        <w:t xml:space="preserve">Вестник Вятского </w:t>
      </w:r>
      <w:proofErr w:type="spellStart"/>
      <w:r w:rsidRPr="00114F8A">
        <w:rPr>
          <w:rFonts w:ascii="Times New Roman" w:hAnsi="Times New Roman"/>
          <w:sz w:val="28"/>
          <w:szCs w:val="28"/>
        </w:rPr>
        <w:t>гос</w:t>
      </w:r>
      <w:proofErr w:type="spellEnd"/>
      <w:r>
        <w:rPr>
          <w:rFonts w:ascii="Times New Roman" w:hAnsi="Times New Roman"/>
          <w:sz w:val="28"/>
          <w:szCs w:val="28"/>
        </w:rPr>
        <w:t>.</w:t>
      </w:r>
      <w:r w:rsidRPr="00114F8A">
        <w:rPr>
          <w:rFonts w:ascii="Times New Roman" w:hAnsi="Times New Roman"/>
          <w:sz w:val="28"/>
          <w:szCs w:val="28"/>
        </w:rPr>
        <w:t xml:space="preserve"> </w:t>
      </w:r>
      <w:proofErr w:type="spellStart"/>
      <w:r w:rsidRPr="00114F8A">
        <w:rPr>
          <w:rFonts w:ascii="Times New Roman" w:hAnsi="Times New Roman"/>
          <w:sz w:val="28"/>
          <w:szCs w:val="28"/>
        </w:rPr>
        <w:t>гуман</w:t>
      </w:r>
      <w:proofErr w:type="spellEnd"/>
      <w:r>
        <w:rPr>
          <w:rFonts w:ascii="Times New Roman" w:hAnsi="Times New Roman"/>
          <w:sz w:val="28"/>
          <w:szCs w:val="28"/>
        </w:rPr>
        <w:t>.</w:t>
      </w:r>
      <w:r w:rsidRPr="00114F8A">
        <w:rPr>
          <w:rFonts w:ascii="Times New Roman" w:hAnsi="Times New Roman"/>
          <w:sz w:val="28"/>
          <w:szCs w:val="28"/>
        </w:rPr>
        <w:t xml:space="preserve"> университета: психология</w:t>
      </w:r>
      <w:r>
        <w:rPr>
          <w:rFonts w:ascii="Times New Roman" w:hAnsi="Times New Roman"/>
          <w:sz w:val="28"/>
          <w:szCs w:val="28"/>
        </w:rPr>
        <w:t xml:space="preserve"> и педагогика. 2011. № 3</w:t>
      </w:r>
      <w:r w:rsidRPr="00114F8A">
        <w:rPr>
          <w:rFonts w:ascii="Times New Roman" w:hAnsi="Times New Roman"/>
          <w:sz w:val="28"/>
          <w:szCs w:val="28"/>
        </w:rPr>
        <w:t xml:space="preserve">. </w:t>
      </w:r>
      <w:r w:rsidR="00946740">
        <w:rPr>
          <w:rFonts w:ascii="Times New Roman" w:hAnsi="Times New Roman"/>
          <w:sz w:val="28"/>
          <w:szCs w:val="28"/>
        </w:rPr>
        <w:t xml:space="preserve">С. </w:t>
      </w:r>
      <w:r w:rsidRPr="00114F8A">
        <w:rPr>
          <w:rFonts w:ascii="Times New Roman" w:hAnsi="Times New Roman"/>
          <w:sz w:val="28"/>
          <w:szCs w:val="28"/>
        </w:rPr>
        <w:t>81-85</w:t>
      </w:r>
      <w:r>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sidRPr="00637DA1">
        <w:rPr>
          <w:rFonts w:ascii="Times New Roman" w:hAnsi="Times New Roman"/>
          <w:sz w:val="28"/>
          <w:szCs w:val="28"/>
        </w:rPr>
        <w:t>Сави</w:t>
      </w:r>
      <w:r>
        <w:rPr>
          <w:rFonts w:ascii="Times New Roman" w:hAnsi="Times New Roman"/>
          <w:sz w:val="28"/>
          <w:szCs w:val="28"/>
        </w:rPr>
        <w:t>нов</w:t>
      </w:r>
      <w:r w:rsidRPr="00637DA1">
        <w:rPr>
          <w:rFonts w:ascii="Times New Roman" w:hAnsi="Times New Roman"/>
          <w:sz w:val="28"/>
          <w:szCs w:val="28"/>
        </w:rPr>
        <w:t xml:space="preserve"> А. М</w:t>
      </w:r>
      <w:r w:rsidR="00946740">
        <w:rPr>
          <w:rFonts w:ascii="Times New Roman" w:hAnsi="Times New Roman"/>
          <w:sz w:val="28"/>
          <w:szCs w:val="28"/>
        </w:rPr>
        <w:t xml:space="preserve">. Рисунок в графическом дизайне. </w:t>
      </w:r>
      <w:r>
        <w:rPr>
          <w:rFonts w:ascii="Times New Roman" w:hAnsi="Times New Roman"/>
          <w:sz w:val="28"/>
          <w:szCs w:val="28"/>
        </w:rPr>
        <w:t>Киров</w:t>
      </w:r>
      <w:r w:rsidRPr="00637DA1">
        <w:rPr>
          <w:rFonts w:ascii="Times New Roman" w:hAnsi="Times New Roman"/>
          <w:sz w:val="28"/>
          <w:szCs w:val="28"/>
        </w:rPr>
        <w:t xml:space="preserve">: Кировский филиал </w:t>
      </w:r>
      <w:r>
        <w:rPr>
          <w:rFonts w:ascii="Times New Roman" w:hAnsi="Times New Roman"/>
          <w:sz w:val="28"/>
          <w:szCs w:val="28"/>
        </w:rPr>
        <w:t>МГЭИ</w:t>
      </w:r>
      <w:r w:rsidR="008B0394">
        <w:rPr>
          <w:rFonts w:ascii="Times New Roman" w:hAnsi="Times New Roman"/>
          <w:sz w:val="28"/>
          <w:szCs w:val="28"/>
        </w:rPr>
        <w:t>,</w:t>
      </w:r>
      <w:r>
        <w:rPr>
          <w:rFonts w:ascii="Times New Roman" w:hAnsi="Times New Roman"/>
          <w:sz w:val="28"/>
          <w:szCs w:val="28"/>
        </w:rPr>
        <w:t xml:space="preserve"> 2014. </w:t>
      </w:r>
      <w:r w:rsidR="00946740">
        <w:rPr>
          <w:rFonts w:ascii="Times New Roman" w:hAnsi="Times New Roman"/>
          <w:sz w:val="28"/>
          <w:szCs w:val="28"/>
        </w:rPr>
        <w:t>112</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Савинов А.</w:t>
      </w:r>
      <w:r w:rsidRPr="00637DA1">
        <w:rPr>
          <w:rFonts w:ascii="Times New Roman" w:hAnsi="Times New Roman"/>
          <w:sz w:val="28"/>
          <w:szCs w:val="28"/>
        </w:rPr>
        <w:t>М. Рисунок в профес</w:t>
      </w:r>
      <w:r>
        <w:rPr>
          <w:rFonts w:ascii="Times New Roman" w:hAnsi="Times New Roman"/>
          <w:sz w:val="28"/>
          <w:szCs w:val="28"/>
        </w:rPr>
        <w:t>сиональной п</w:t>
      </w:r>
      <w:r w:rsidR="00946740">
        <w:rPr>
          <w:rFonts w:ascii="Times New Roman" w:hAnsi="Times New Roman"/>
          <w:sz w:val="28"/>
          <w:szCs w:val="28"/>
        </w:rPr>
        <w:t xml:space="preserve">одготовке дизайнера. </w:t>
      </w:r>
      <w:r>
        <w:rPr>
          <w:rFonts w:ascii="Times New Roman" w:hAnsi="Times New Roman"/>
          <w:sz w:val="28"/>
          <w:szCs w:val="28"/>
        </w:rPr>
        <w:t>Киров</w:t>
      </w:r>
      <w:r w:rsidRPr="00637DA1">
        <w:rPr>
          <w:rFonts w:ascii="Times New Roman" w:hAnsi="Times New Roman"/>
          <w:sz w:val="28"/>
          <w:szCs w:val="28"/>
        </w:rPr>
        <w:t>: Изд-во «Радуга-пресс»</w:t>
      </w:r>
      <w:r w:rsidR="008B0394">
        <w:rPr>
          <w:rFonts w:ascii="Times New Roman" w:hAnsi="Times New Roman"/>
          <w:sz w:val="28"/>
          <w:szCs w:val="28"/>
        </w:rPr>
        <w:t>,</w:t>
      </w:r>
      <w:r w:rsidRPr="00637DA1">
        <w:rPr>
          <w:rFonts w:ascii="Times New Roman" w:hAnsi="Times New Roman"/>
          <w:sz w:val="28"/>
          <w:szCs w:val="28"/>
        </w:rPr>
        <w:t xml:space="preserve"> 2017. </w:t>
      </w:r>
      <w:r w:rsidR="00946740">
        <w:rPr>
          <w:rFonts w:ascii="Times New Roman" w:hAnsi="Times New Roman"/>
          <w:sz w:val="28"/>
          <w:szCs w:val="28"/>
        </w:rPr>
        <w:t>86</w:t>
      </w:r>
      <w:r w:rsidRPr="00637DA1">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sidRPr="00114F8A">
        <w:rPr>
          <w:rFonts w:ascii="Times New Roman" w:hAnsi="Times New Roman"/>
          <w:sz w:val="28"/>
          <w:szCs w:val="28"/>
        </w:rPr>
        <w:t>Селевко</w:t>
      </w:r>
      <w:proofErr w:type="spellEnd"/>
      <w:r w:rsidRPr="00114F8A">
        <w:rPr>
          <w:rFonts w:ascii="Times New Roman" w:hAnsi="Times New Roman"/>
          <w:sz w:val="28"/>
          <w:szCs w:val="28"/>
        </w:rPr>
        <w:t xml:space="preserve"> Г.К. Современные образовательные технологии DOC</w:t>
      </w:r>
      <w:r w:rsidR="00946740">
        <w:rPr>
          <w:rFonts w:ascii="Times New Roman" w:hAnsi="Times New Roman"/>
          <w:sz w:val="28"/>
          <w:szCs w:val="28"/>
        </w:rPr>
        <w:t xml:space="preserve">. </w:t>
      </w:r>
      <w:r w:rsidRPr="00114F8A">
        <w:rPr>
          <w:rFonts w:ascii="Times New Roman" w:hAnsi="Times New Roman"/>
          <w:sz w:val="28"/>
          <w:szCs w:val="28"/>
        </w:rPr>
        <w:t>М.: Народное образование</w:t>
      </w:r>
      <w:r w:rsidR="008B0394">
        <w:rPr>
          <w:rFonts w:ascii="Times New Roman" w:hAnsi="Times New Roman"/>
          <w:sz w:val="28"/>
          <w:szCs w:val="28"/>
        </w:rPr>
        <w:t>,</w:t>
      </w:r>
      <w:r w:rsidRPr="00114F8A">
        <w:rPr>
          <w:rFonts w:ascii="Times New Roman" w:hAnsi="Times New Roman"/>
          <w:sz w:val="28"/>
          <w:szCs w:val="28"/>
        </w:rPr>
        <w:t xml:space="preserve"> 1998. </w:t>
      </w:r>
      <w:r w:rsidR="00946740">
        <w:rPr>
          <w:rFonts w:ascii="Times New Roman" w:hAnsi="Times New Roman"/>
          <w:sz w:val="28"/>
          <w:szCs w:val="28"/>
        </w:rPr>
        <w:t>256</w:t>
      </w:r>
      <w:r w:rsidRPr="00114F8A">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Серов С.И. Гармония </w:t>
      </w:r>
      <w:proofErr w:type="gramStart"/>
      <w:r>
        <w:rPr>
          <w:rFonts w:ascii="Times New Roman" w:hAnsi="Times New Roman"/>
          <w:sz w:val="28"/>
          <w:szCs w:val="28"/>
        </w:rPr>
        <w:t>классической</w:t>
      </w:r>
      <w:proofErr w:type="gramEnd"/>
      <w:r>
        <w:rPr>
          <w:rFonts w:ascii="Times New Roman" w:hAnsi="Times New Roman"/>
          <w:sz w:val="28"/>
          <w:szCs w:val="28"/>
        </w:rPr>
        <w:t xml:space="preserve"> </w:t>
      </w:r>
      <w:proofErr w:type="spellStart"/>
      <w:r>
        <w:rPr>
          <w:rFonts w:ascii="Times New Roman" w:hAnsi="Times New Roman"/>
          <w:sz w:val="28"/>
          <w:szCs w:val="28"/>
        </w:rPr>
        <w:t>типографики</w:t>
      </w:r>
      <w:proofErr w:type="spellEnd"/>
      <w:r>
        <w:rPr>
          <w:rFonts w:ascii="Times New Roman" w:hAnsi="Times New Roman"/>
          <w:sz w:val="28"/>
          <w:szCs w:val="28"/>
        </w:rPr>
        <w:t>. Конспект-</w:t>
      </w:r>
      <w:r w:rsidRPr="005460B7">
        <w:rPr>
          <w:rFonts w:ascii="Times New Roman" w:hAnsi="Times New Roman"/>
          <w:sz w:val="28"/>
          <w:szCs w:val="28"/>
        </w:rPr>
        <w:t>программа лекций</w:t>
      </w:r>
      <w:r>
        <w:rPr>
          <w:rFonts w:ascii="Times New Roman" w:hAnsi="Times New Roman"/>
          <w:sz w:val="28"/>
          <w:szCs w:val="28"/>
        </w:rPr>
        <w:t xml:space="preserve"> </w:t>
      </w:r>
      <w:r w:rsidRPr="005460B7">
        <w:rPr>
          <w:rFonts w:ascii="Times New Roman" w:hAnsi="Times New Roman"/>
          <w:sz w:val="28"/>
          <w:szCs w:val="28"/>
        </w:rPr>
        <w:t>по авторскому курсу</w:t>
      </w:r>
      <w:r>
        <w:rPr>
          <w:rFonts w:ascii="Times New Roman" w:hAnsi="Times New Roman"/>
          <w:sz w:val="28"/>
          <w:szCs w:val="28"/>
        </w:rPr>
        <w:t xml:space="preserve"> </w:t>
      </w:r>
      <w:r w:rsidRPr="005460B7">
        <w:rPr>
          <w:rFonts w:ascii="Times New Roman" w:hAnsi="Times New Roman"/>
          <w:sz w:val="28"/>
          <w:szCs w:val="28"/>
        </w:rPr>
        <w:t xml:space="preserve">«Проектная </w:t>
      </w:r>
      <w:proofErr w:type="spellStart"/>
      <w:r w:rsidRPr="005460B7">
        <w:rPr>
          <w:rFonts w:ascii="Times New Roman" w:hAnsi="Times New Roman"/>
          <w:sz w:val="28"/>
          <w:szCs w:val="28"/>
        </w:rPr>
        <w:t>концептуалистика</w:t>
      </w:r>
      <w:proofErr w:type="spellEnd"/>
      <w:r w:rsidRPr="005460B7">
        <w:rPr>
          <w:rFonts w:ascii="Times New Roman" w:hAnsi="Times New Roman"/>
          <w:sz w:val="28"/>
          <w:szCs w:val="28"/>
        </w:rPr>
        <w:t>»</w:t>
      </w:r>
      <w:r>
        <w:rPr>
          <w:rFonts w:ascii="Times New Roman" w:hAnsi="Times New Roman"/>
          <w:sz w:val="28"/>
          <w:szCs w:val="28"/>
        </w:rPr>
        <w:t>, часть 1</w:t>
      </w:r>
      <w:r w:rsidR="00946740">
        <w:rPr>
          <w:rFonts w:ascii="Times New Roman" w:hAnsi="Times New Roman"/>
          <w:sz w:val="28"/>
          <w:szCs w:val="28"/>
        </w:rPr>
        <w:t xml:space="preserve">. </w:t>
      </w:r>
      <w:r w:rsidRPr="00F35997">
        <w:rPr>
          <w:rFonts w:ascii="Times New Roman" w:hAnsi="Times New Roman"/>
          <w:sz w:val="28"/>
          <w:szCs w:val="28"/>
        </w:rPr>
        <w:t xml:space="preserve">М.: </w:t>
      </w:r>
      <w:r>
        <w:rPr>
          <w:rFonts w:ascii="Times New Roman" w:hAnsi="Times New Roman"/>
          <w:sz w:val="28"/>
          <w:szCs w:val="28"/>
        </w:rPr>
        <w:t>Линия график</w:t>
      </w:r>
      <w:r w:rsidR="008B0394">
        <w:rPr>
          <w:rFonts w:ascii="Times New Roman" w:hAnsi="Times New Roman"/>
          <w:sz w:val="28"/>
          <w:szCs w:val="28"/>
        </w:rPr>
        <w:t>,</w:t>
      </w:r>
      <w:r>
        <w:rPr>
          <w:rFonts w:ascii="Times New Roman" w:hAnsi="Times New Roman"/>
          <w:sz w:val="28"/>
          <w:szCs w:val="28"/>
        </w:rPr>
        <w:t xml:space="preserve"> 2003. </w:t>
      </w:r>
      <w:r w:rsidR="00946740">
        <w:rPr>
          <w:rFonts w:ascii="Times New Roman" w:hAnsi="Times New Roman"/>
          <w:sz w:val="28"/>
          <w:szCs w:val="28"/>
        </w:rPr>
        <w:t>32</w:t>
      </w:r>
      <w:r>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Серов С.И. </w:t>
      </w:r>
      <w:proofErr w:type="spellStart"/>
      <w:r>
        <w:rPr>
          <w:rFonts w:ascii="Times New Roman" w:hAnsi="Times New Roman"/>
          <w:sz w:val="28"/>
          <w:szCs w:val="28"/>
        </w:rPr>
        <w:t>Типографика</w:t>
      </w:r>
      <w:proofErr w:type="spellEnd"/>
      <w:r>
        <w:rPr>
          <w:rFonts w:ascii="Times New Roman" w:hAnsi="Times New Roman"/>
          <w:sz w:val="28"/>
          <w:szCs w:val="28"/>
        </w:rPr>
        <w:t xml:space="preserve"> визуальной коммуникации. Конспект-</w:t>
      </w:r>
      <w:r w:rsidRPr="005460B7">
        <w:rPr>
          <w:rFonts w:ascii="Times New Roman" w:hAnsi="Times New Roman"/>
          <w:sz w:val="28"/>
          <w:szCs w:val="28"/>
        </w:rPr>
        <w:t>программа лекций</w:t>
      </w:r>
      <w:r>
        <w:rPr>
          <w:rFonts w:ascii="Times New Roman" w:hAnsi="Times New Roman"/>
          <w:sz w:val="28"/>
          <w:szCs w:val="28"/>
        </w:rPr>
        <w:t xml:space="preserve"> </w:t>
      </w:r>
      <w:r w:rsidRPr="005460B7">
        <w:rPr>
          <w:rFonts w:ascii="Times New Roman" w:hAnsi="Times New Roman"/>
          <w:sz w:val="28"/>
          <w:szCs w:val="28"/>
        </w:rPr>
        <w:t>по авторскому курсу</w:t>
      </w:r>
      <w:r>
        <w:rPr>
          <w:rFonts w:ascii="Times New Roman" w:hAnsi="Times New Roman"/>
          <w:sz w:val="28"/>
          <w:szCs w:val="28"/>
        </w:rPr>
        <w:t xml:space="preserve"> </w:t>
      </w:r>
      <w:r w:rsidRPr="005460B7">
        <w:rPr>
          <w:rFonts w:ascii="Times New Roman" w:hAnsi="Times New Roman"/>
          <w:sz w:val="28"/>
          <w:szCs w:val="28"/>
        </w:rPr>
        <w:t xml:space="preserve">«Проектная </w:t>
      </w:r>
      <w:proofErr w:type="spellStart"/>
      <w:r w:rsidRPr="005460B7">
        <w:rPr>
          <w:rFonts w:ascii="Times New Roman" w:hAnsi="Times New Roman"/>
          <w:sz w:val="28"/>
          <w:szCs w:val="28"/>
        </w:rPr>
        <w:t>концептуалистика</w:t>
      </w:r>
      <w:proofErr w:type="spellEnd"/>
      <w:r w:rsidRPr="005460B7">
        <w:rPr>
          <w:rFonts w:ascii="Times New Roman" w:hAnsi="Times New Roman"/>
          <w:sz w:val="28"/>
          <w:szCs w:val="28"/>
        </w:rPr>
        <w:t>»</w:t>
      </w:r>
      <w:r>
        <w:rPr>
          <w:rFonts w:ascii="Times New Roman" w:hAnsi="Times New Roman"/>
          <w:sz w:val="28"/>
          <w:szCs w:val="28"/>
        </w:rPr>
        <w:t>, часть 2</w:t>
      </w:r>
      <w:r w:rsidR="00946740">
        <w:rPr>
          <w:rFonts w:ascii="Times New Roman" w:hAnsi="Times New Roman"/>
          <w:sz w:val="28"/>
          <w:szCs w:val="28"/>
        </w:rPr>
        <w:t>.</w:t>
      </w:r>
      <w:r w:rsidRPr="00F35997">
        <w:rPr>
          <w:rFonts w:ascii="Times New Roman" w:hAnsi="Times New Roman"/>
          <w:sz w:val="28"/>
          <w:szCs w:val="28"/>
        </w:rPr>
        <w:t xml:space="preserve"> М.: </w:t>
      </w:r>
      <w:r>
        <w:rPr>
          <w:rFonts w:ascii="Times New Roman" w:hAnsi="Times New Roman"/>
          <w:sz w:val="28"/>
          <w:szCs w:val="28"/>
        </w:rPr>
        <w:t>Линия график</w:t>
      </w:r>
      <w:r w:rsidR="008B0394">
        <w:rPr>
          <w:rFonts w:ascii="Times New Roman" w:hAnsi="Times New Roman"/>
          <w:sz w:val="28"/>
          <w:szCs w:val="28"/>
        </w:rPr>
        <w:t>,</w:t>
      </w:r>
      <w:r>
        <w:rPr>
          <w:rFonts w:ascii="Times New Roman" w:hAnsi="Times New Roman"/>
          <w:sz w:val="28"/>
          <w:szCs w:val="28"/>
        </w:rPr>
        <w:t xml:space="preserve"> 2003. </w:t>
      </w:r>
      <w:r w:rsidR="00946740">
        <w:rPr>
          <w:rFonts w:ascii="Times New Roman" w:hAnsi="Times New Roman"/>
          <w:sz w:val="28"/>
          <w:szCs w:val="28"/>
        </w:rPr>
        <w:t>32</w:t>
      </w:r>
      <w:r>
        <w:rPr>
          <w:rFonts w:ascii="Times New Roman" w:hAnsi="Times New Roman"/>
          <w:sz w:val="28"/>
          <w:szCs w:val="28"/>
        </w:rPr>
        <w:t>с.</w:t>
      </w:r>
    </w:p>
    <w:p w:rsidR="002833BD" w:rsidRPr="005460B7"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lastRenderedPageBreak/>
        <w:t xml:space="preserve">Серов С.И. </w:t>
      </w:r>
      <w:proofErr w:type="spellStart"/>
      <w:r>
        <w:rPr>
          <w:rFonts w:ascii="Times New Roman" w:hAnsi="Times New Roman"/>
          <w:sz w:val="28"/>
          <w:szCs w:val="28"/>
        </w:rPr>
        <w:t>Типографика</w:t>
      </w:r>
      <w:proofErr w:type="spellEnd"/>
      <w:r>
        <w:rPr>
          <w:rFonts w:ascii="Times New Roman" w:hAnsi="Times New Roman"/>
          <w:sz w:val="28"/>
          <w:szCs w:val="28"/>
        </w:rPr>
        <w:t xml:space="preserve"> виртуальной среды. Конспект-</w:t>
      </w:r>
      <w:r w:rsidRPr="005460B7">
        <w:rPr>
          <w:rFonts w:ascii="Times New Roman" w:hAnsi="Times New Roman"/>
          <w:sz w:val="28"/>
          <w:szCs w:val="28"/>
        </w:rPr>
        <w:t>программа лекций</w:t>
      </w:r>
      <w:r>
        <w:rPr>
          <w:rFonts w:ascii="Times New Roman" w:hAnsi="Times New Roman"/>
          <w:sz w:val="28"/>
          <w:szCs w:val="28"/>
        </w:rPr>
        <w:t xml:space="preserve"> </w:t>
      </w:r>
      <w:r w:rsidRPr="005460B7">
        <w:rPr>
          <w:rFonts w:ascii="Times New Roman" w:hAnsi="Times New Roman"/>
          <w:sz w:val="28"/>
          <w:szCs w:val="28"/>
        </w:rPr>
        <w:t>по авторскому курсу</w:t>
      </w:r>
      <w:r>
        <w:rPr>
          <w:rFonts w:ascii="Times New Roman" w:hAnsi="Times New Roman"/>
          <w:sz w:val="28"/>
          <w:szCs w:val="28"/>
        </w:rPr>
        <w:t xml:space="preserve"> </w:t>
      </w:r>
      <w:r w:rsidRPr="005460B7">
        <w:rPr>
          <w:rFonts w:ascii="Times New Roman" w:hAnsi="Times New Roman"/>
          <w:sz w:val="28"/>
          <w:szCs w:val="28"/>
        </w:rPr>
        <w:t xml:space="preserve">«Проектная </w:t>
      </w:r>
      <w:proofErr w:type="spellStart"/>
      <w:r w:rsidRPr="005460B7">
        <w:rPr>
          <w:rFonts w:ascii="Times New Roman" w:hAnsi="Times New Roman"/>
          <w:sz w:val="28"/>
          <w:szCs w:val="28"/>
        </w:rPr>
        <w:t>концептуалистика</w:t>
      </w:r>
      <w:proofErr w:type="spellEnd"/>
      <w:r w:rsidRPr="005460B7">
        <w:rPr>
          <w:rFonts w:ascii="Times New Roman" w:hAnsi="Times New Roman"/>
          <w:sz w:val="28"/>
          <w:szCs w:val="28"/>
        </w:rPr>
        <w:t>»</w:t>
      </w:r>
      <w:r>
        <w:rPr>
          <w:rFonts w:ascii="Times New Roman" w:hAnsi="Times New Roman"/>
          <w:sz w:val="28"/>
          <w:szCs w:val="28"/>
        </w:rPr>
        <w:t xml:space="preserve">, часть </w:t>
      </w:r>
      <w:r w:rsidR="009372AA">
        <w:rPr>
          <w:rFonts w:ascii="Times New Roman" w:hAnsi="Times New Roman"/>
          <w:sz w:val="28"/>
          <w:szCs w:val="28"/>
        </w:rPr>
        <w:t>3. М.: Линия график</w:t>
      </w:r>
      <w:r w:rsidR="00E035F1">
        <w:rPr>
          <w:rFonts w:ascii="Times New Roman" w:hAnsi="Times New Roman"/>
          <w:sz w:val="28"/>
          <w:szCs w:val="28"/>
        </w:rPr>
        <w:t>,</w:t>
      </w:r>
      <w:r w:rsidR="009372AA">
        <w:rPr>
          <w:rFonts w:ascii="Times New Roman" w:hAnsi="Times New Roman"/>
          <w:sz w:val="28"/>
          <w:szCs w:val="28"/>
        </w:rPr>
        <w:t xml:space="preserve"> 2003. 32</w:t>
      </w:r>
      <w:r w:rsidRPr="005460B7">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sidRPr="00114F8A">
        <w:rPr>
          <w:rFonts w:ascii="Times New Roman" w:hAnsi="Times New Roman"/>
          <w:sz w:val="28"/>
          <w:szCs w:val="28"/>
        </w:rPr>
        <w:t>Сидоренко В.Ф. Эстетика проектного творчества. Тож</w:t>
      </w:r>
      <w:r>
        <w:rPr>
          <w:rFonts w:ascii="Times New Roman" w:hAnsi="Times New Roman"/>
          <w:sz w:val="28"/>
          <w:szCs w:val="28"/>
        </w:rPr>
        <w:t>дество, целесообразность и хаос</w:t>
      </w:r>
      <w:r w:rsidRPr="00114F8A">
        <w:rPr>
          <w:rFonts w:ascii="Times New Roman" w:hAnsi="Times New Roman"/>
          <w:sz w:val="28"/>
          <w:szCs w:val="28"/>
        </w:rPr>
        <w:t xml:space="preserve"> </w:t>
      </w:r>
      <w:r w:rsidRPr="00AC1C90">
        <w:rPr>
          <w:rFonts w:ascii="Times New Roman" w:hAnsi="Times New Roman"/>
          <w:sz w:val="28"/>
          <w:szCs w:val="28"/>
        </w:rPr>
        <w:t>//</w:t>
      </w:r>
      <w:r>
        <w:rPr>
          <w:rFonts w:ascii="Times New Roman" w:hAnsi="Times New Roman"/>
          <w:sz w:val="28"/>
          <w:szCs w:val="28"/>
        </w:rPr>
        <w:t xml:space="preserve"> </w:t>
      </w:r>
      <w:r w:rsidRPr="00AC1C90">
        <w:rPr>
          <w:rFonts w:ascii="Times New Roman" w:hAnsi="Times New Roman"/>
          <w:sz w:val="28"/>
          <w:szCs w:val="28"/>
        </w:rPr>
        <w:t>Составитель и отв. редактор В.Р.Аронов. М</w:t>
      </w:r>
      <w:r>
        <w:rPr>
          <w:rFonts w:ascii="Times New Roman" w:hAnsi="Times New Roman"/>
          <w:sz w:val="28"/>
          <w:szCs w:val="28"/>
        </w:rPr>
        <w:t>.</w:t>
      </w:r>
      <w:r w:rsidRPr="00AC1C90">
        <w:rPr>
          <w:rFonts w:ascii="Times New Roman" w:hAnsi="Times New Roman"/>
          <w:sz w:val="28"/>
          <w:szCs w:val="28"/>
        </w:rPr>
        <w:t xml:space="preserve">: </w:t>
      </w:r>
      <w:proofErr w:type="spellStart"/>
      <w:r w:rsidRPr="00AC1C90">
        <w:rPr>
          <w:rFonts w:ascii="Times New Roman" w:hAnsi="Times New Roman"/>
          <w:sz w:val="28"/>
          <w:szCs w:val="28"/>
        </w:rPr>
        <w:t>Артпроект</w:t>
      </w:r>
      <w:proofErr w:type="spellEnd"/>
      <w:r w:rsidR="009372AA">
        <w:rPr>
          <w:rFonts w:ascii="Times New Roman" w:hAnsi="Times New Roman"/>
          <w:sz w:val="28"/>
          <w:szCs w:val="28"/>
        </w:rPr>
        <w:t>,</w:t>
      </w:r>
      <w:r w:rsidRPr="00AC1C90">
        <w:rPr>
          <w:rFonts w:ascii="Times New Roman" w:hAnsi="Times New Roman"/>
          <w:sz w:val="28"/>
          <w:szCs w:val="28"/>
        </w:rPr>
        <w:t xml:space="preserve"> 2009. </w:t>
      </w:r>
      <w:r w:rsidR="009372AA">
        <w:rPr>
          <w:rFonts w:ascii="Times New Roman" w:hAnsi="Times New Roman"/>
          <w:sz w:val="28"/>
          <w:szCs w:val="28"/>
        </w:rPr>
        <w:t>№5</w:t>
      </w:r>
      <w:r>
        <w:rPr>
          <w:rFonts w:ascii="Times New Roman" w:hAnsi="Times New Roman"/>
          <w:sz w:val="28"/>
          <w:szCs w:val="28"/>
        </w:rPr>
        <w:t xml:space="preserve"> </w:t>
      </w:r>
      <w:r w:rsidR="009372AA">
        <w:rPr>
          <w:rFonts w:ascii="Times New Roman" w:hAnsi="Times New Roman"/>
          <w:sz w:val="28"/>
          <w:szCs w:val="28"/>
        </w:rPr>
        <w:t>С. 28-50</w:t>
      </w:r>
      <w:r w:rsidRPr="00AC1C90">
        <w:rPr>
          <w:rFonts w:ascii="Times New Roman" w:hAnsi="Times New Roman"/>
          <w:sz w:val="28"/>
          <w:szCs w:val="28"/>
        </w:rPr>
        <w:t>.</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Сложеникина</w:t>
      </w:r>
      <w:proofErr w:type="spellEnd"/>
      <w:r w:rsidRPr="00852F41">
        <w:rPr>
          <w:rFonts w:ascii="Times New Roman" w:hAnsi="Times New Roman"/>
          <w:sz w:val="28"/>
          <w:szCs w:val="28"/>
        </w:rPr>
        <w:t xml:space="preserve"> Н.С. Основные этапы истории российского и</w:t>
      </w:r>
      <w:r w:rsidR="009372AA">
        <w:rPr>
          <w:rFonts w:ascii="Times New Roman" w:hAnsi="Times New Roman"/>
          <w:sz w:val="28"/>
          <w:szCs w:val="28"/>
        </w:rPr>
        <w:t xml:space="preserve"> зарубежного дизайна. </w:t>
      </w:r>
      <w:r>
        <w:rPr>
          <w:rFonts w:ascii="Times New Roman" w:hAnsi="Times New Roman"/>
          <w:sz w:val="28"/>
          <w:szCs w:val="28"/>
        </w:rPr>
        <w:t>М.</w:t>
      </w:r>
      <w:r w:rsidRPr="00852F41">
        <w:rPr>
          <w:rFonts w:ascii="Times New Roman" w:hAnsi="Times New Roman"/>
          <w:sz w:val="28"/>
          <w:szCs w:val="28"/>
        </w:rPr>
        <w:t>:</w:t>
      </w:r>
      <w:r>
        <w:rPr>
          <w:rFonts w:ascii="Times New Roman" w:hAnsi="Times New Roman"/>
          <w:sz w:val="28"/>
          <w:szCs w:val="28"/>
        </w:rPr>
        <w:t xml:space="preserve"> </w:t>
      </w:r>
      <w:r w:rsidRPr="00852F41">
        <w:rPr>
          <w:rFonts w:ascii="Times New Roman" w:hAnsi="Times New Roman"/>
          <w:sz w:val="28"/>
          <w:szCs w:val="28"/>
        </w:rPr>
        <w:t>Флинта</w:t>
      </w:r>
      <w:r w:rsidR="009372AA">
        <w:rPr>
          <w:rFonts w:ascii="Times New Roman" w:hAnsi="Times New Roman"/>
          <w:sz w:val="28"/>
          <w:szCs w:val="28"/>
        </w:rPr>
        <w:t>,</w:t>
      </w:r>
      <w:r w:rsidRPr="00852F41">
        <w:rPr>
          <w:rFonts w:ascii="Times New Roman" w:hAnsi="Times New Roman"/>
          <w:sz w:val="28"/>
          <w:szCs w:val="28"/>
        </w:rPr>
        <w:t xml:space="preserve"> 2013</w:t>
      </w:r>
      <w:r>
        <w:rPr>
          <w:rFonts w:ascii="Times New Roman" w:hAnsi="Times New Roman"/>
          <w:sz w:val="28"/>
          <w:szCs w:val="28"/>
        </w:rPr>
        <w:t>.</w:t>
      </w:r>
      <w:r w:rsidRPr="00852F41">
        <w:rPr>
          <w:rFonts w:ascii="Times New Roman" w:hAnsi="Times New Roman"/>
          <w:sz w:val="28"/>
          <w:szCs w:val="28"/>
        </w:rPr>
        <w:t xml:space="preserve"> </w:t>
      </w:r>
      <w:r w:rsidR="009372AA">
        <w:rPr>
          <w:rFonts w:ascii="Times New Roman" w:hAnsi="Times New Roman"/>
          <w:sz w:val="28"/>
          <w:szCs w:val="28"/>
        </w:rPr>
        <w:t>368</w:t>
      </w:r>
      <w:r w:rsidRPr="00852F41">
        <w:rPr>
          <w:rFonts w:ascii="Times New Roman" w:hAnsi="Times New Roman"/>
          <w:sz w:val="28"/>
          <w:szCs w:val="28"/>
        </w:rPr>
        <w:t>с.</w:t>
      </w:r>
    </w:p>
    <w:p w:rsidR="002833BD" w:rsidRPr="00A56122"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Тарасова О.П. Развитие </w:t>
      </w:r>
      <w:proofErr w:type="spellStart"/>
      <w:r>
        <w:rPr>
          <w:rFonts w:ascii="Times New Roman" w:hAnsi="Times New Roman"/>
          <w:sz w:val="28"/>
          <w:szCs w:val="28"/>
        </w:rPr>
        <w:t>креативного</w:t>
      </w:r>
      <w:proofErr w:type="spellEnd"/>
      <w:r>
        <w:rPr>
          <w:rFonts w:ascii="Times New Roman" w:hAnsi="Times New Roman"/>
          <w:sz w:val="28"/>
          <w:szCs w:val="28"/>
        </w:rPr>
        <w:t xml:space="preserve"> потенциала в профессионально</w:t>
      </w:r>
      <w:r w:rsidR="009372AA">
        <w:rPr>
          <w:rFonts w:ascii="Times New Roman" w:hAnsi="Times New Roman"/>
          <w:sz w:val="28"/>
          <w:szCs w:val="28"/>
        </w:rPr>
        <w:t xml:space="preserve">й подготовке </w:t>
      </w:r>
      <w:proofErr w:type="spellStart"/>
      <w:r w:rsidR="009372AA">
        <w:rPr>
          <w:rFonts w:ascii="Times New Roman" w:hAnsi="Times New Roman"/>
          <w:sz w:val="28"/>
          <w:szCs w:val="28"/>
        </w:rPr>
        <w:t>будушего</w:t>
      </w:r>
      <w:proofErr w:type="spellEnd"/>
      <w:r w:rsidR="009372AA">
        <w:rPr>
          <w:rFonts w:ascii="Times New Roman" w:hAnsi="Times New Roman"/>
          <w:sz w:val="28"/>
          <w:szCs w:val="28"/>
        </w:rPr>
        <w:t xml:space="preserve"> дизайнера. </w:t>
      </w:r>
      <w:r>
        <w:rPr>
          <w:rFonts w:ascii="Times New Roman" w:hAnsi="Times New Roman"/>
          <w:sz w:val="28"/>
          <w:szCs w:val="28"/>
        </w:rPr>
        <w:t>Оренбург</w:t>
      </w:r>
      <w:r w:rsidRPr="00C63E13">
        <w:rPr>
          <w:rFonts w:ascii="Times New Roman" w:hAnsi="Times New Roman"/>
          <w:sz w:val="28"/>
          <w:szCs w:val="28"/>
        </w:rPr>
        <w:t>, 20</w:t>
      </w:r>
      <w:r>
        <w:rPr>
          <w:rFonts w:ascii="Times New Roman" w:hAnsi="Times New Roman"/>
          <w:sz w:val="28"/>
          <w:szCs w:val="28"/>
        </w:rPr>
        <w:t>10.</w:t>
      </w:r>
      <w:r w:rsidRPr="00C63E13">
        <w:rPr>
          <w:rFonts w:ascii="Times New Roman" w:hAnsi="Times New Roman"/>
          <w:sz w:val="28"/>
          <w:szCs w:val="28"/>
        </w:rPr>
        <w:t xml:space="preserve"> – </w:t>
      </w:r>
      <w:r>
        <w:rPr>
          <w:rFonts w:ascii="Times New Roman" w:hAnsi="Times New Roman"/>
          <w:sz w:val="28"/>
          <w:szCs w:val="28"/>
        </w:rPr>
        <w:t>23</w:t>
      </w:r>
      <w:r w:rsidRPr="00C63E13">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Хасан Б.И. </w:t>
      </w:r>
      <w:r w:rsidRPr="00482EF6">
        <w:rPr>
          <w:rFonts w:ascii="Times New Roman" w:hAnsi="Times New Roman"/>
          <w:sz w:val="28"/>
          <w:szCs w:val="28"/>
        </w:rPr>
        <w:t>Границы компетенций: педагогическое вменение и возрастные</w:t>
      </w:r>
      <w:r>
        <w:rPr>
          <w:rFonts w:ascii="Times New Roman" w:hAnsi="Times New Roman"/>
          <w:sz w:val="28"/>
          <w:szCs w:val="28"/>
        </w:rPr>
        <w:t xml:space="preserve"> притязания:</w:t>
      </w:r>
      <w:r w:rsidRPr="00AC1C90">
        <w:rPr>
          <w:rFonts w:ascii="Times New Roman" w:hAnsi="Times New Roman"/>
          <w:sz w:val="28"/>
          <w:szCs w:val="28"/>
        </w:rPr>
        <w:t xml:space="preserve"> </w:t>
      </w:r>
      <w:r>
        <w:rPr>
          <w:rFonts w:ascii="Times New Roman" w:hAnsi="Times New Roman"/>
          <w:sz w:val="28"/>
          <w:szCs w:val="28"/>
        </w:rPr>
        <w:t>м</w:t>
      </w:r>
      <w:r w:rsidRPr="00482EF6">
        <w:rPr>
          <w:rFonts w:ascii="Times New Roman" w:hAnsi="Times New Roman"/>
          <w:sz w:val="28"/>
          <w:szCs w:val="28"/>
        </w:rPr>
        <w:t>атериалы</w:t>
      </w:r>
      <w:r>
        <w:rPr>
          <w:rFonts w:ascii="Times New Roman" w:hAnsi="Times New Roman"/>
          <w:sz w:val="28"/>
          <w:szCs w:val="28"/>
        </w:rPr>
        <w:t xml:space="preserve"> </w:t>
      </w:r>
      <w:r w:rsidRPr="00482EF6">
        <w:rPr>
          <w:rFonts w:ascii="Times New Roman" w:hAnsi="Times New Roman"/>
          <w:sz w:val="28"/>
          <w:szCs w:val="28"/>
        </w:rPr>
        <w:t>9-ой</w:t>
      </w:r>
      <w:r>
        <w:rPr>
          <w:rFonts w:ascii="Times New Roman" w:hAnsi="Times New Roman"/>
          <w:sz w:val="28"/>
          <w:szCs w:val="28"/>
        </w:rPr>
        <w:t xml:space="preserve"> научно-практической </w:t>
      </w:r>
      <w:r w:rsidRPr="00482EF6">
        <w:rPr>
          <w:rFonts w:ascii="Times New Roman" w:hAnsi="Times New Roman"/>
          <w:sz w:val="28"/>
          <w:szCs w:val="28"/>
        </w:rPr>
        <w:t>конференции</w:t>
      </w:r>
      <w:r>
        <w:rPr>
          <w:rFonts w:ascii="Times New Roman" w:hAnsi="Times New Roman"/>
          <w:sz w:val="28"/>
          <w:szCs w:val="28"/>
        </w:rPr>
        <w:t xml:space="preserve"> </w:t>
      </w:r>
      <w:r w:rsidRPr="00482EF6">
        <w:rPr>
          <w:rFonts w:ascii="Times New Roman" w:hAnsi="Times New Roman"/>
          <w:sz w:val="28"/>
          <w:szCs w:val="28"/>
        </w:rPr>
        <w:t>«Педагогика</w:t>
      </w:r>
      <w:r>
        <w:rPr>
          <w:rFonts w:ascii="Times New Roman" w:hAnsi="Times New Roman"/>
          <w:sz w:val="28"/>
          <w:szCs w:val="28"/>
        </w:rPr>
        <w:t xml:space="preserve"> развития: </w:t>
      </w:r>
      <w:r w:rsidRPr="00482EF6">
        <w:rPr>
          <w:rFonts w:ascii="Times New Roman" w:hAnsi="Times New Roman"/>
          <w:sz w:val="28"/>
          <w:szCs w:val="28"/>
        </w:rPr>
        <w:t>ключевые</w:t>
      </w:r>
      <w:r>
        <w:rPr>
          <w:rFonts w:ascii="Times New Roman" w:hAnsi="Times New Roman"/>
          <w:sz w:val="28"/>
          <w:szCs w:val="28"/>
        </w:rPr>
        <w:t xml:space="preserve"> </w:t>
      </w:r>
      <w:r w:rsidRPr="00482EF6">
        <w:rPr>
          <w:rFonts w:ascii="Times New Roman" w:hAnsi="Times New Roman"/>
          <w:sz w:val="28"/>
          <w:szCs w:val="28"/>
        </w:rPr>
        <w:t>компетентности</w:t>
      </w:r>
      <w:r>
        <w:rPr>
          <w:rFonts w:ascii="Times New Roman" w:hAnsi="Times New Roman"/>
          <w:sz w:val="28"/>
          <w:szCs w:val="28"/>
        </w:rPr>
        <w:t xml:space="preserve"> и их </w:t>
      </w:r>
      <w:r w:rsidRPr="00482EF6">
        <w:rPr>
          <w:rFonts w:ascii="Times New Roman" w:hAnsi="Times New Roman"/>
          <w:sz w:val="28"/>
          <w:szCs w:val="28"/>
        </w:rPr>
        <w:t>становление»</w:t>
      </w:r>
      <w:r w:rsidRPr="00AC1C90">
        <w:rPr>
          <w:rFonts w:ascii="Times New Roman" w:hAnsi="Times New Roman"/>
          <w:sz w:val="28"/>
          <w:szCs w:val="28"/>
        </w:rPr>
        <w:t>/</w:t>
      </w:r>
      <w:r w:rsidR="009372AA">
        <w:rPr>
          <w:rFonts w:ascii="Times New Roman" w:hAnsi="Times New Roman"/>
          <w:sz w:val="28"/>
          <w:szCs w:val="28"/>
        </w:rPr>
        <w:t>/</w:t>
      </w:r>
      <w:r>
        <w:rPr>
          <w:rFonts w:ascii="Times New Roman" w:hAnsi="Times New Roman"/>
          <w:sz w:val="28"/>
          <w:szCs w:val="28"/>
        </w:rPr>
        <w:t xml:space="preserve"> Красноярск</w:t>
      </w:r>
      <w:r w:rsidR="009372AA">
        <w:rPr>
          <w:rFonts w:ascii="Times New Roman" w:hAnsi="Times New Roman"/>
          <w:sz w:val="28"/>
          <w:szCs w:val="28"/>
        </w:rPr>
        <w:t>,</w:t>
      </w:r>
      <w:r>
        <w:rPr>
          <w:rFonts w:ascii="Times New Roman" w:hAnsi="Times New Roman"/>
          <w:sz w:val="28"/>
          <w:szCs w:val="28"/>
        </w:rPr>
        <w:t xml:space="preserve"> 2003. </w:t>
      </w:r>
      <w:r w:rsidR="009372AA">
        <w:rPr>
          <w:rFonts w:ascii="Times New Roman" w:hAnsi="Times New Roman"/>
          <w:sz w:val="28"/>
          <w:szCs w:val="28"/>
        </w:rPr>
        <w:t xml:space="preserve">С. </w:t>
      </w:r>
      <w:r w:rsidRPr="00482EF6">
        <w:rPr>
          <w:rFonts w:ascii="Times New Roman" w:hAnsi="Times New Roman"/>
          <w:sz w:val="28"/>
          <w:szCs w:val="28"/>
        </w:rPr>
        <w:t>23-33.</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gramStart"/>
      <w:r w:rsidRPr="009D5BD3">
        <w:rPr>
          <w:rFonts w:ascii="Times New Roman" w:hAnsi="Times New Roman"/>
          <w:sz w:val="28"/>
          <w:szCs w:val="28"/>
        </w:rPr>
        <w:t>Хуторской</w:t>
      </w:r>
      <w:proofErr w:type="gramEnd"/>
      <w:r w:rsidRPr="009D5BD3">
        <w:rPr>
          <w:rFonts w:ascii="Times New Roman" w:hAnsi="Times New Roman"/>
          <w:sz w:val="28"/>
          <w:szCs w:val="28"/>
        </w:rPr>
        <w:t xml:space="preserve"> А.В. Эвристическое обучение. Теория, м</w:t>
      </w:r>
      <w:r w:rsidR="009372AA">
        <w:rPr>
          <w:rFonts w:ascii="Times New Roman" w:hAnsi="Times New Roman"/>
          <w:sz w:val="28"/>
          <w:szCs w:val="28"/>
        </w:rPr>
        <w:t xml:space="preserve">етодология, практика. </w:t>
      </w:r>
      <w:r w:rsidRPr="009D5BD3">
        <w:rPr>
          <w:rFonts w:ascii="Times New Roman" w:hAnsi="Times New Roman"/>
          <w:sz w:val="28"/>
          <w:szCs w:val="28"/>
        </w:rPr>
        <w:t>М.:</w:t>
      </w:r>
      <w:r>
        <w:rPr>
          <w:rFonts w:ascii="Times New Roman" w:hAnsi="Times New Roman"/>
          <w:sz w:val="28"/>
          <w:szCs w:val="28"/>
        </w:rPr>
        <w:t xml:space="preserve"> </w:t>
      </w:r>
      <w:r w:rsidRPr="009D5BD3">
        <w:rPr>
          <w:rFonts w:ascii="Times New Roman" w:hAnsi="Times New Roman"/>
          <w:sz w:val="28"/>
          <w:szCs w:val="28"/>
        </w:rPr>
        <w:t>Междунаро</w:t>
      </w:r>
      <w:r>
        <w:rPr>
          <w:rFonts w:ascii="Times New Roman" w:hAnsi="Times New Roman"/>
          <w:sz w:val="28"/>
          <w:szCs w:val="28"/>
        </w:rPr>
        <w:t xml:space="preserve">дная педагогическая академия, </w:t>
      </w:r>
      <w:r w:rsidRPr="009D5BD3">
        <w:rPr>
          <w:rFonts w:ascii="Times New Roman" w:hAnsi="Times New Roman"/>
          <w:sz w:val="28"/>
          <w:szCs w:val="28"/>
        </w:rPr>
        <w:t>1988</w:t>
      </w:r>
      <w:r w:rsidR="009372AA">
        <w:rPr>
          <w:rFonts w:ascii="Times New Roman" w:hAnsi="Times New Roman"/>
          <w:sz w:val="28"/>
          <w:szCs w:val="28"/>
        </w:rPr>
        <w:t>. 266</w:t>
      </w:r>
      <w:r w:rsidRPr="009D5BD3">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proofErr w:type="gramStart"/>
      <w:r w:rsidRPr="00A56122">
        <w:rPr>
          <w:rFonts w:ascii="Times New Roman" w:hAnsi="Times New Roman"/>
          <w:sz w:val="28"/>
          <w:szCs w:val="28"/>
        </w:rPr>
        <w:t>Хутор</w:t>
      </w:r>
      <w:r w:rsidR="009372AA">
        <w:rPr>
          <w:rFonts w:ascii="Times New Roman" w:hAnsi="Times New Roman"/>
          <w:sz w:val="28"/>
          <w:szCs w:val="28"/>
        </w:rPr>
        <w:t>ской</w:t>
      </w:r>
      <w:proofErr w:type="gramEnd"/>
      <w:r w:rsidR="009372AA">
        <w:rPr>
          <w:rFonts w:ascii="Times New Roman" w:hAnsi="Times New Roman"/>
          <w:sz w:val="28"/>
          <w:szCs w:val="28"/>
        </w:rPr>
        <w:t xml:space="preserve"> А.В. </w:t>
      </w:r>
      <w:r w:rsidR="009372AA" w:rsidRPr="000D5E85">
        <w:rPr>
          <w:rFonts w:ascii="Times New Roman" w:hAnsi="Times New Roman" w:cs="Times New Roman"/>
          <w:sz w:val="28"/>
          <w:szCs w:val="28"/>
        </w:rPr>
        <w:t>Выявление творческого потенциала учащихся</w:t>
      </w:r>
      <w:r w:rsidR="009372AA">
        <w:rPr>
          <w:rFonts w:ascii="Times New Roman" w:hAnsi="Times New Roman"/>
          <w:sz w:val="28"/>
          <w:szCs w:val="28"/>
        </w:rPr>
        <w:t>. СПб: Питер, 2001. 544</w:t>
      </w:r>
      <w:r w:rsidRPr="00A56122">
        <w:rPr>
          <w:rFonts w:ascii="Times New Roman" w:hAnsi="Times New Roman"/>
          <w:sz w:val="28"/>
          <w:szCs w:val="28"/>
        </w:rPr>
        <w:t>с.</w:t>
      </w:r>
    </w:p>
    <w:p w:rsidR="009372AA" w:rsidRPr="009372AA" w:rsidRDefault="009372AA" w:rsidP="00F84E01">
      <w:pPr>
        <w:numPr>
          <w:ilvl w:val="0"/>
          <w:numId w:val="5"/>
        </w:numPr>
        <w:spacing w:after="0" w:line="360" w:lineRule="auto"/>
        <w:ind w:left="0" w:firstLine="709"/>
        <w:jc w:val="both"/>
        <w:rPr>
          <w:rFonts w:ascii="Times New Roman" w:hAnsi="Times New Roman"/>
          <w:sz w:val="28"/>
          <w:szCs w:val="28"/>
        </w:rPr>
      </w:pPr>
      <w:proofErr w:type="gramStart"/>
      <w:r w:rsidRPr="00A56122">
        <w:rPr>
          <w:rFonts w:ascii="Times New Roman" w:hAnsi="Times New Roman"/>
          <w:sz w:val="28"/>
          <w:szCs w:val="28"/>
        </w:rPr>
        <w:t>Хутор</w:t>
      </w:r>
      <w:r>
        <w:rPr>
          <w:rFonts w:ascii="Times New Roman" w:hAnsi="Times New Roman"/>
          <w:sz w:val="28"/>
          <w:szCs w:val="28"/>
        </w:rPr>
        <w:t>ской</w:t>
      </w:r>
      <w:proofErr w:type="gramEnd"/>
      <w:r>
        <w:rPr>
          <w:rFonts w:ascii="Times New Roman" w:hAnsi="Times New Roman"/>
          <w:sz w:val="28"/>
          <w:szCs w:val="28"/>
        </w:rPr>
        <w:t xml:space="preserve"> А.В. Современная дидактика. СПб: Питер, 2003. 339</w:t>
      </w:r>
      <w:r w:rsidRPr="00A56122">
        <w:rPr>
          <w:rFonts w:ascii="Times New Roman" w:hAnsi="Times New Roman"/>
          <w:sz w:val="28"/>
          <w:szCs w:val="28"/>
        </w:rPr>
        <w:t>с.</w:t>
      </w:r>
    </w:p>
    <w:p w:rsidR="002833BD" w:rsidRPr="00A56122" w:rsidRDefault="002833BD" w:rsidP="00F84E01">
      <w:pPr>
        <w:numPr>
          <w:ilvl w:val="0"/>
          <w:numId w:val="5"/>
        </w:numPr>
        <w:spacing w:after="0" w:line="360" w:lineRule="auto"/>
        <w:ind w:left="0" w:firstLine="709"/>
        <w:jc w:val="both"/>
        <w:rPr>
          <w:rFonts w:ascii="Times New Roman" w:hAnsi="Times New Roman"/>
          <w:sz w:val="28"/>
          <w:szCs w:val="28"/>
        </w:rPr>
      </w:pPr>
      <w:r w:rsidRPr="00A56122">
        <w:rPr>
          <w:rFonts w:ascii="Times New Roman" w:hAnsi="Times New Roman"/>
          <w:sz w:val="28"/>
          <w:szCs w:val="28"/>
        </w:rPr>
        <w:t>Хуторской А.В. Ключевые компетенции как компонент личностно-ориент</w:t>
      </w:r>
      <w:r w:rsidR="009372AA">
        <w:rPr>
          <w:rFonts w:ascii="Times New Roman" w:hAnsi="Times New Roman"/>
          <w:sz w:val="28"/>
          <w:szCs w:val="28"/>
        </w:rPr>
        <w:t>ированной парадигмы образования. М.: ИОСО РАО, 2002. 488</w:t>
      </w:r>
      <w:r w:rsidRPr="00A56122">
        <w:rPr>
          <w:rFonts w:ascii="Times New Roman" w:hAnsi="Times New Roman"/>
          <w:sz w:val="28"/>
          <w:szCs w:val="28"/>
        </w:rPr>
        <w:t>с.</w:t>
      </w:r>
    </w:p>
    <w:p w:rsidR="002833BD" w:rsidRDefault="002833BD" w:rsidP="00F84E01">
      <w:pPr>
        <w:numPr>
          <w:ilvl w:val="0"/>
          <w:numId w:val="5"/>
        </w:numPr>
        <w:spacing w:after="0" w:line="360" w:lineRule="auto"/>
        <w:ind w:left="0" w:firstLine="709"/>
        <w:jc w:val="both"/>
        <w:rPr>
          <w:rFonts w:ascii="Times New Roman" w:hAnsi="Times New Roman"/>
          <w:sz w:val="28"/>
          <w:szCs w:val="28"/>
        </w:rPr>
      </w:pPr>
      <w:r>
        <w:rPr>
          <w:rFonts w:ascii="Times New Roman" w:hAnsi="Times New Roman"/>
          <w:sz w:val="28"/>
          <w:szCs w:val="28"/>
        </w:rPr>
        <w:t>Чернышев</w:t>
      </w:r>
      <w:r w:rsidRPr="009D5BD3">
        <w:rPr>
          <w:rFonts w:ascii="Times New Roman" w:hAnsi="Times New Roman"/>
          <w:sz w:val="28"/>
          <w:szCs w:val="28"/>
        </w:rPr>
        <w:t xml:space="preserve"> Д.А. Как думают люди?  М.:</w:t>
      </w:r>
      <w:r>
        <w:rPr>
          <w:rFonts w:ascii="Times New Roman" w:hAnsi="Times New Roman"/>
          <w:sz w:val="28"/>
          <w:szCs w:val="28"/>
        </w:rPr>
        <w:t xml:space="preserve"> </w:t>
      </w:r>
      <w:r w:rsidRPr="009D5BD3">
        <w:rPr>
          <w:rFonts w:ascii="Times New Roman" w:hAnsi="Times New Roman"/>
          <w:sz w:val="28"/>
          <w:szCs w:val="28"/>
        </w:rPr>
        <w:t>Манн, Иванов и Фербер, 2013</w:t>
      </w:r>
      <w:r w:rsidR="009372AA">
        <w:rPr>
          <w:rFonts w:ascii="Times New Roman" w:hAnsi="Times New Roman"/>
          <w:sz w:val="28"/>
          <w:szCs w:val="28"/>
        </w:rPr>
        <w:t>. 304</w:t>
      </w:r>
      <w:r w:rsidRPr="009D5BD3">
        <w:rPr>
          <w:rFonts w:ascii="Times New Roman" w:hAnsi="Times New Roman"/>
          <w:sz w:val="28"/>
          <w:szCs w:val="28"/>
        </w:rPr>
        <w:t>с.</w:t>
      </w:r>
    </w:p>
    <w:p w:rsidR="00CF6B0D" w:rsidRDefault="002833BD" w:rsidP="00CF6B0D">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Шелестова</w:t>
      </w:r>
      <w:proofErr w:type="spellEnd"/>
      <w:r w:rsidRPr="00A56122">
        <w:rPr>
          <w:rFonts w:ascii="Times New Roman" w:hAnsi="Times New Roman"/>
          <w:sz w:val="28"/>
          <w:szCs w:val="28"/>
        </w:rPr>
        <w:t xml:space="preserve"> Е.С. Формирование профессиональной мотивации к проектной самореализации студентов специальности «Дизайнер» </w:t>
      </w:r>
      <w:r w:rsidR="009372AA">
        <w:rPr>
          <w:rFonts w:ascii="Times New Roman" w:hAnsi="Times New Roman"/>
          <w:sz w:val="28"/>
          <w:szCs w:val="28"/>
        </w:rPr>
        <w:t xml:space="preserve">// Молодой ученый. 2014. </w:t>
      </w:r>
      <w:r w:rsidRPr="00A56122">
        <w:rPr>
          <w:rFonts w:ascii="Times New Roman" w:hAnsi="Times New Roman"/>
          <w:sz w:val="28"/>
          <w:szCs w:val="28"/>
        </w:rPr>
        <w:t xml:space="preserve">№ 6. </w:t>
      </w:r>
      <w:r w:rsidR="009372AA">
        <w:rPr>
          <w:rFonts w:ascii="Times New Roman" w:hAnsi="Times New Roman"/>
          <w:sz w:val="28"/>
          <w:szCs w:val="28"/>
        </w:rPr>
        <w:t>С. 48-65</w:t>
      </w:r>
      <w:r w:rsidRPr="00A56122">
        <w:rPr>
          <w:rFonts w:ascii="Times New Roman" w:hAnsi="Times New Roman"/>
          <w:sz w:val="28"/>
          <w:szCs w:val="28"/>
        </w:rPr>
        <w:t>.</w:t>
      </w:r>
    </w:p>
    <w:p w:rsidR="00872552" w:rsidRPr="00CF6B0D" w:rsidRDefault="00825BA3" w:rsidP="00F75B72">
      <w:pPr>
        <w:numPr>
          <w:ilvl w:val="0"/>
          <w:numId w:val="5"/>
        </w:numPr>
        <w:spacing w:after="0" w:line="360" w:lineRule="auto"/>
        <w:ind w:left="0" w:firstLine="709"/>
        <w:jc w:val="both"/>
        <w:rPr>
          <w:rFonts w:ascii="Times New Roman" w:hAnsi="Times New Roman"/>
          <w:sz w:val="28"/>
          <w:szCs w:val="28"/>
        </w:rPr>
      </w:pPr>
      <w:proofErr w:type="spellStart"/>
      <w:r>
        <w:rPr>
          <w:rFonts w:ascii="Times New Roman" w:hAnsi="Times New Roman"/>
          <w:sz w:val="28"/>
          <w:szCs w:val="28"/>
        </w:rPr>
        <w:t>Шестак</w:t>
      </w:r>
      <w:proofErr w:type="spellEnd"/>
      <w:r>
        <w:rPr>
          <w:rFonts w:ascii="Times New Roman" w:hAnsi="Times New Roman"/>
          <w:sz w:val="28"/>
          <w:szCs w:val="28"/>
        </w:rPr>
        <w:t xml:space="preserve"> </w:t>
      </w:r>
      <w:r w:rsidR="00CF6B0D" w:rsidRPr="00CF6B0D">
        <w:rPr>
          <w:rFonts w:ascii="Times New Roman" w:hAnsi="Times New Roman"/>
          <w:sz w:val="28"/>
          <w:szCs w:val="28"/>
        </w:rPr>
        <w:t>Н.В. компетентностный подход в дополнительном профессиональном образовании // Высш</w:t>
      </w:r>
      <w:r>
        <w:rPr>
          <w:rFonts w:ascii="Times New Roman" w:hAnsi="Times New Roman"/>
          <w:sz w:val="28"/>
          <w:szCs w:val="28"/>
        </w:rPr>
        <w:t xml:space="preserve">ее образование в России, 2009. №3. </w:t>
      </w:r>
      <w:r w:rsidR="00CF6B0D" w:rsidRPr="00CF6B0D">
        <w:rPr>
          <w:rFonts w:ascii="Times New Roman" w:hAnsi="Times New Roman"/>
          <w:sz w:val="28"/>
          <w:szCs w:val="28"/>
        </w:rPr>
        <w:t>С.</w:t>
      </w:r>
      <w:r>
        <w:rPr>
          <w:rFonts w:ascii="Times New Roman" w:hAnsi="Times New Roman"/>
          <w:sz w:val="28"/>
          <w:szCs w:val="28"/>
        </w:rPr>
        <w:t xml:space="preserve"> </w:t>
      </w:r>
      <w:r w:rsidR="00CF6B0D" w:rsidRPr="00CF6B0D">
        <w:rPr>
          <w:rFonts w:ascii="Times New Roman" w:hAnsi="Times New Roman"/>
          <w:sz w:val="28"/>
          <w:szCs w:val="28"/>
        </w:rPr>
        <w:t>29-38.</w:t>
      </w:r>
    </w:p>
    <w:p w:rsidR="006479F5" w:rsidRPr="006479F5" w:rsidRDefault="00E035F1" w:rsidP="00F937B0">
      <w:pPr>
        <w:contextualSpacing/>
        <w:jc w:val="center"/>
        <w:rPr>
          <w:rFonts w:ascii="Times New Roman" w:hAnsi="Times New Roman" w:cs="Times New Roman"/>
          <w:sz w:val="28"/>
          <w:szCs w:val="28"/>
          <w:shd w:val="clear" w:color="auto" w:fill="FFFFFF"/>
        </w:rPr>
      </w:pPr>
      <w:r w:rsidRPr="006479F5">
        <w:rPr>
          <w:rFonts w:ascii="Times New Roman" w:hAnsi="Times New Roman" w:cs="Times New Roman"/>
          <w:b/>
          <w:sz w:val="28"/>
          <w:szCs w:val="28"/>
          <w:shd w:val="clear" w:color="auto" w:fill="FFFFFF"/>
        </w:rPr>
        <w:lastRenderedPageBreak/>
        <w:t>ПРИЛОЖЕНИ</w:t>
      </w:r>
      <w:r w:rsidR="00E95891">
        <w:rPr>
          <w:rFonts w:ascii="Times New Roman" w:hAnsi="Times New Roman" w:cs="Times New Roman"/>
          <w:b/>
          <w:sz w:val="28"/>
          <w:szCs w:val="28"/>
          <w:shd w:val="clear" w:color="auto" w:fill="FFFFFF"/>
        </w:rPr>
        <w:t>Я</w:t>
      </w:r>
    </w:p>
    <w:p w:rsidR="006479F5" w:rsidRDefault="006479F5" w:rsidP="00F937B0">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t>Приложение</w:t>
      </w:r>
      <w:proofErr w:type="gramStart"/>
      <w:r w:rsidRPr="006479F5">
        <w:rPr>
          <w:rFonts w:ascii="Times New Roman" w:hAnsi="Times New Roman" w:cs="Times New Roman"/>
          <w:sz w:val="28"/>
          <w:szCs w:val="28"/>
          <w:shd w:val="clear" w:color="auto" w:fill="FFFFFF"/>
        </w:rPr>
        <w:t xml:space="preserve"> А</w:t>
      </w:r>
      <w:proofErr w:type="gramEnd"/>
    </w:p>
    <w:p w:rsidR="002728F2" w:rsidRDefault="006479F5" w:rsidP="002728F2">
      <w:pPr>
        <w:jc w:val="both"/>
        <w:rPr>
          <w:rFonts w:ascii="Times New Roman" w:hAnsi="Times New Roman" w:cs="Times New Roman"/>
          <w:color w:val="000000"/>
          <w:sz w:val="28"/>
          <w:szCs w:val="28"/>
        </w:rPr>
      </w:pPr>
      <w:r w:rsidRPr="001D1068">
        <w:rPr>
          <w:rFonts w:ascii="Times New Roman" w:hAnsi="Times New Roman" w:cs="Times New Roman"/>
          <w:color w:val="000000"/>
          <w:sz w:val="28"/>
          <w:szCs w:val="28"/>
        </w:rPr>
        <w:t xml:space="preserve">Критерии оценивания уровня </w:t>
      </w:r>
      <w:proofErr w:type="spellStart"/>
      <w:r w:rsidRPr="001D1068">
        <w:rPr>
          <w:rFonts w:ascii="Times New Roman" w:hAnsi="Times New Roman" w:cs="Times New Roman"/>
          <w:color w:val="000000"/>
          <w:sz w:val="28"/>
          <w:szCs w:val="28"/>
        </w:rPr>
        <w:t>сформированности</w:t>
      </w:r>
      <w:proofErr w:type="spellEnd"/>
      <w:r w:rsidRPr="001D1068">
        <w:rPr>
          <w:rFonts w:ascii="Times New Roman" w:hAnsi="Times New Roman" w:cs="Times New Roman"/>
          <w:color w:val="000000"/>
          <w:sz w:val="28"/>
          <w:szCs w:val="28"/>
        </w:rPr>
        <w:t xml:space="preserve"> профессионально значимых качеств ответственных за формирование ПК-1, ПК-2, ПК-12</w:t>
      </w:r>
    </w:p>
    <w:p w:rsidR="006479F5" w:rsidRDefault="006479F5" w:rsidP="00F937B0">
      <w:pPr>
        <w:pStyle w:val="Default"/>
        <w:spacing w:line="360" w:lineRule="auto"/>
        <w:jc w:val="both"/>
        <w:rPr>
          <w:sz w:val="28"/>
          <w:szCs w:val="28"/>
        </w:rPr>
      </w:pPr>
      <w:r w:rsidRPr="00F75B72">
        <w:rPr>
          <w:sz w:val="28"/>
          <w:szCs w:val="28"/>
        </w:rPr>
        <w:t xml:space="preserve">ПК-1. Способность владеть рисунком и приемами работы, с обоснованием художественного замысла </w:t>
      </w:r>
      <w:proofErr w:type="spellStart"/>
      <w:proofErr w:type="gramStart"/>
      <w:r w:rsidRPr="00F75B72">
        <w:rPr>
          <w:sz w:val="28"/>
          <w:szCs w:val="28"/>
        </w:rPr>
        <w:t>дизайн-проекта</w:t>
      </w:r>
      <w:proofErr w:type="spellEnd"/>
      <w:proofErr w:type="gramEnd"/>
      <w:r w:rsidRPr="00F75B72">
        <w:rPr>
          <w:sz w:val="28"/>
          <w:szCs w:val="28"/>
        </w:rPr>
        <w:t>, в макетировании и моделировании, с цветом и цветовыми композициями.</w:t>
      </w:r>
    </w:p>
    <w:p w:rsidR="002728F2" w:rsidRPr="00F75B72" w:rsidRDefault="002728F2" w:rsidP="00F937B0">
      <w:pPr>
        <w:pStyle w:val="Default"/>
        <w:spacing w:line="360" w:lineRule="auto"/>
        <w:jc w:val="both"/>
        <w:rPr>
          <w:sz w:val="28"/>
          <w:szCs w:val="28"/>
        </w:rPr>
      </w:pPr>
    </w:p>
    <w:p w:rsidR="002728F2" w:rsidRDefault="002728F2" w:rsidP="002728F2">
      <w:pPr>
        <w:pStyle w:val="Default"/>
        <w:spacing w:line="360" w:lineRule="auto"/>
        <w:ind w:firstLine="851"/>
        <w:jc w:val="right"/>
        <w:rPr>
          <w:sz w:val="28"/>
          <w:szCs w:val="28"/>
        </w:rPr>
      </w:pPr>
      <w:r>
        <w:rPr>
          <w:sz w:val="28"/>
          <w:szCs w:val="28"/>
        </w:rPr>
        <w:t>Таблица 1</w:t>
      </w:r>
    </w:p>
    <w:p w:rsidR="002728F2" w:rsidRDefault="002728F2" w:rsidP="002728F2">
      <w:pPr>
        <w:pStyle w:val="Default"/>
        <w:spacing w:line="360" w:lineRule="auto"/>
        <w:ind w:firstLine="851"/>
        <w:jc w:val="center"/>
        <w:rPr>
          <w:sz w:val="28"/>
          <w:szCs w:val="28"/>
        </w:rPr>
      </w:pPr>
      <w:r w:rsidRPr="009272FB">
        <w:rPr>
          <w:sz w:val="28"/>
          <w:szCs w:val="28"/>
        </w:rPr>
        <w:t xml:space="preserve">Показатели уровня </w:t>
      </w:r>
      <w:proofErr w:type="spellStart"/>
      <w:r w:rsidRPr="009272FB">
        <w:rPr>
          <w:sz w:val="28"/>
          <w:szCs w:val="28"/>
        </w:rPr>
        <w:t>сформированности</w:t>
      </w:r>
      <w:proofErr w:type="spellEnd"/>
      <w:r w:rsidRPr="009272FB">
        <w:rPr>
          <w:sz w:val="28"/>
          <w:szCs w:val="28"/>
        </w:rPr>
        <w:t xml:space="preserve"> критериев, </w:t>
      </w:r>
    </w:p>
    <w:p w:rsidR="006479F5" w:rsidRPr="002728F2" w:rsidRDefault="002728F2" w:rsidP="002728F2">
      <w:pPr>
        <w:pStyle w:val="Default"/>
        <w:spacing w:line="360" w:lineRule="auto"/>
        <w:ind w:firstLine="851"/>
        <w:jc w:val="center"/>
        <w:rPr>
          <w:sz w:val="28"/>
          <w:szCs w:val="28"/>
        </w:rPr>
      </w:pPr>
      <w:proofErr w:type="gramStart"/>
      <w:r w:rsidRPr="009272FB">
        <w:rPr>
          <w:sz w:val="28"/>
          <w:szCs w:val="28"/>
        </w:rPr>
        <w:t>отвечающих</w:t>
      </w:r>
      <w:proofErr w:type="gramEnd"/>
      <w:r w:rsidRPr="009272FB">
        <w:rPr>
          <w:sz w:val="28"/>
          <w:szCs w:val="28"/>
        </w:rPr>
        <w:t xml:space="preserve"> за формирование ПК-1</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3"/>
        <w:gridCol w:w="2268"/>
        <w:gridCol w:w="2411"/>
        <w:gridCol w:w="2843"/>
      </w:tblGrid>
      <w:tr w:rsidR="006479F5" w:rsidRPr="000A719A" w:rsidTr="00747BAF">
        <w:trPr>
          <w:cantSplit/>
          <w:trHeight w:val="615"/>
        </w:trPr>
        <w:tc>
          <w:tcPr>
            <w:tcW w:w="984"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ПК-1</w:t>
            </w:r>
          </w:p>
        </w:tc>
        <w:tc>
          <w:tcPr>
            <w:tcW w:w="121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Базовый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Продвинутый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518"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6479F5" w:rsidRPr="000A719A" w:rsidTr="00747BAF">
        <w:trPr>
          <w:trHeight w:val="357"/>
        </w:trPr>
        <w:tc>
          <w:tcPr>
            <w:tcW w:w="984" w:type="pct"/>
            <w:shd w:val="clear" w:color="auto" w:fill="auto"/>
          </w:tcPr>
          <w:p w:rsidR="006479F5" w:rsidRPr="00DC67D3" w:rsidRDefault="006479F5" w:rsidP="00F937B0">
            <w:pPr>
              <w:pStyle w:val="3"/>
              <w:spacing w:line="276" w:lineRule="auto"/>
              <w:ind w:left="0" w:firstLine="0"/>
              <w:jc w:val="left"/>
              <w:rPr>
                <w:rFonts w:eastAsia="Calibri"/>
                <w:sz w:val="24"/>
                <w:szCs w:val="24"/>
                <w:lang w:val="en-US" w:eastAsia="en-US"/>
              </w:rPr>
            </w:pPr>
            <w:r w:rsidRPr="000A719A">
              <w:rPr>
                <w:rFonts w:eastAsia="Calibri"/>
                <w:sz w:val="24"/>
                <w:szCs w:val="24"/>
                <w:lang w:eastAsia="en-US"/>
              </w:rPr>
              <w:t>Композиция</w:t>
            </w:r>
          </w:p>
        </w:tc>
        <w:tc>
          <w:tcPr>
            <w:tcW w:w="121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Грамотно компонует изображения </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Грамотно компонует изображения, для создания единого гармонич</w:t>
            </w:r>
            <w:r>
              <w:rPr>
                <w:rFonts w:eastAsia="Calibri"/>
                <w:sz w:val="24"/>
                <w:szCs w:val="24"/>
                <w:lang w:eastAsia="en-US"/>
              </w:rPr>
              <w:t>но</w:t>
            </w:r>
            <w:r w:rsidRPr="000A719A">
              <w:rPr>
                <w:rFonts w:eastAsia="Calibri"/>
                <w:sz w:val="24"/>
                <w:szCs w:val="24"/>
                <w:lang w:eastAsia="en-US"/>
              </w:rPr>
              <w:t>го целого</w:t>
            </w:r>
          </w:p>
        </w:tc>
        <w:tc>
          <w:tcPr>
            <w:tcW w:w="1518"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Грамотно компонует изображения, для создания единого гармонич</w:t>
            </w:r>
            <w:r>
              <w:rPr>
                <w:rFonts w:eastAsia="Calibri"/>
                <w:sz w:val="24"/>
                <w:szCs w:val="24"/>
                <w:lang w:eastAsia="en-US"/>
              </w:rPr>
              <w:t>ного</w:t>
            </w:r>
            <w:r w:rsidRPr="000A719A">
              <w:rPr>
                <w:rFonts w:eastAsia="Calibri"/>
                <w:sz w:val="24"/>
                <w:szCs w:val="24"/>
                <w:lang w:eastAsia="en-US"/>
              </w:rPr>
              <w:t xml:space="preserve"> целого с учетом тематики работы</w:t>
            </w:r>
          </w:p>
        </w:tc>
      </w:tr>
      <w:tr w:rsidR="006479F5" w:rsidRPr="000A719A" w:rsidTr="00747BAF">
        <w:tc>
          <w:tcPr>
            <w:tcW w:w="984" w:type="pct"/>
            <w:shd w:val="clear" w:color="auto" w:fill="auto"/>
          </w:tcPr>
          <w:p w:rsidR="006479F5" w:rsidRPr="00D64975" w:rsidRDefault="006479F5" w:rsidP="00F937B0">
            <w:pPr>
              <w:pStyle w:val="3"/>
              <w:spacing w:line="276" w:lineRule="auto"/>
              <w:ind w:left="0" w:firstLine="0"/>
              <w:jc w:val="left"/>
              <w:rPr>
                <w:sz w:val="24"/>
                <w:szCs w:val="24"/>
              </w:rPr>
            </w:pPr>
            <w:r>
              <w:rPr>
                <w:rFonts w:eastAsia="Calibri"/>
                <w:sz w:val="24"/>
                <w:szCs w:val="24"/>
                <w:lang w:eastAsia="en-US"/>
              </w:rPr>
              <w:t>Владение средствами и приемами переработки рисунка</w:t>
            </w:r>
          </w:p>
        </w:tc>
        <w:tc>
          <w:tcPr>
            <w:tcW w:w="121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Владеет приемами</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трансформации,</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стилизации,</w:t>
            </w:r>
          </w:p>
          <w:p w:rsidR="006479F5" w:rsidRPr="000A719A" w:rsidRDefault="006479F5"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деконструкции</w:t>
            </w:r>
            <w:proofErr w:type="spellEnd"/>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Самостоятельно</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проводит исследование по подбору </w:t>
            </w:r>
            <w:proofErr w:type="gramStart"/>
            <w:r w:rsidRPr="000A719A">
              <w:rPr>
                <w:rFonts w:eastAsia="Calibri"/>
                <w:sz w:val="24"/>
                <w:szCs w:val="24"/>
                <w:lang w:eastAsia="en-US"/>
              </w:rPr>
              <w:t>изобразительных</w:t>
            </w:r>
            <w:proofErr w:type="gramEnd"/>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мет</w:t>
            </w:r>
            <w:r>
              <w:rPr>
                <w:rFonts w:eastAsia="Calibri"/>
                <w:sz w:val="24"/>
                <w:szCs w:val="24"/>
                <w:lang w:eastAsia="en-US"/>
              </w:rPr>
              <w:t>одов, нацеленных</w:t>
            </w:r>
            <w:r w:rsidRPr="000A719A">
              <w:rPr>
                <w:rFonts w:eastAsia="Calibri"/>
                <w:sz w:val="24"/>
                <w:szCs w:val="24"/>
                <w:lang w:eastAsia="en-US"/>
              </w:rPr>
              <w:t xml:space="preserve"> на </w:t>
            </w:r>
            <w:r>
              <w:rPr>
                <w:rFonts w:eastAsia="Calibri"/>
                <w:sz w:val="24"/>
                <w:szCs w:val="24"/>
                <w:lang w:eastAsia="en-US"/>
              </w:rPr>
              <w:t xml:space="preserve">выполнение </w:t>
            </w:r>
            <w:proofErr w:type="gramStart"/>
            <w:r>
              <w:rPr>
                <w:rFonts w:eastAsia="Calibri"/>
                <w:sz w:val="24"/>
                <w:szCs w:val="24"/>
                <w:lang w:eastAsia="en-US"/>
              </w:rPr>
              <w:t>основной</w:t>
            </w:r>
            <w:proofErr w:type="gramEnd"/>
            <w:r w:rsidRPr="000A719A">
              <w:rPr>
                <w:rFonts w:eastAsia="Calibri"/>
                <w:sz w:val="24"/>
                <w:szCs w:val="24"/>
                <w:lang w:eastAsia="en-US"/>
              </w:rPr>
              <w:t xml:space="preserve"> </w:t>
            </w:r>
          </w:p>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идеи проекта</w:t>
            </w:r>
            <w:r w:rsidRPr="000A719A">
              <w:rPr>
                <w:rFonts w:eastAsia="Calibri"/>
                <w:sz w:val="24"/>
                <w:szCs w:val="24"/>
                <w:lang w:eastAsia="en-US"/>
              </w:rPr>
              <w:t>.</w:t>
            </w:r>
          </w:p>
        </w:tc>
        <w:tc>
          <w:tcPr>
            <w:tcW w:w="1518"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Самостоятельно</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проводит исследование по подбору </w:t>
            </w:r>
            <w:proofErr w:type="gramStart"/>
            <w:r w:rsidRPr="000A719A">
              <w:rPr>
                <w:rFonts w:eastAsia="Calibri"/>
                <w:sz w:val="24"/>
                <w:szCs w:val="24"/>
                <w:lang w:eastAsia="en-US"/>
              </w:rPr>
              <w:t>изобразительных</w:t>
            </w:r>
            <w:proofErr w:type="gramEnd"/>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методов, направленных на </w:t>
            </w:r>
            <w:r>
              <w:rPr>
                <w:rFonts w:eastAsia="Calibri"/>
                <w:sz w:val="24"/>
                <w:szCs w:val="24"/>
                <w:lang w:eastAsia="en-US"/>
              </w:rPr>
              <w:t xml:space="preserve">выполнение </w:t>
            </w:r>
            <w:proofErr w:type="gramStart"/>
            <w:r>
              <w:rPr>
                <w:rFonts w:eastAsia="Calibri"/>
                <w:sz w:val="24"/>
                <w:szCs w:val="24"/>
                <w:lang w:eastAsia="en-US"/>
              </w:rPr>
              <w:t>основной</w:t>
            </w:r>
            <w:proofErr w:type="gramEnd"/>
            <w:r w:rsidRPr="000A719A">
              <w:rPr>
                <w:rFonts w:eastAsia="Calibri"/>
                <w:sz w:val="24"/>
                <w:szCs w:val="24"/>
                <w:lang w:eastAsia="en-US"/>
              </w:rPr>
              <w:t xml:space="preserve"> </w:t>
            </w:r>
          </w:p>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 xml:space="preserve">идеи проекта. Владеет </w:t>
            </w:r>
            <w:r w:rsidRPr="000A719A">
              <w:rPr>
                <w:rFonts w:eastAsia="Calibri"/>
                <w:sz w:val="24"/>
                <w:szCs w:val="24"/>
                <w:lang w:eastAsia="en-US"/>
              </w:rPr>
              <w:t>средствами образной характеристики формы и художественными приемами выразительности</w:t>
            </w:r>
          </w:p>
        </w:tc>
      </w:tr>
      <w:tr w:rsidR="006479F5" w:rsidRPr="000A719A" w:rsidTr="00747BAF">
        <w:trPr>
          <w:trHeight w:val="195"/>
        </w:trPr>
        <w:tc>
          <w:tcPr>
            <w:tcW w:w="984" w:type="pct"/>
            <w:shd w:val="clear" w:color="auto" w:fill="auto"/>
          </w:tcPr>
          <w:p w:rsidR="006479F5" w:rsidRPr="007D55AD"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Целостность работы</w:t>
            </w:r>
          </w:p>
        </w:tc>
        <w:tc>
          <w:tcPr>
            <w:tcW w:w="121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работу, имеющ</w:t>
            </w:r>
            <w:r>
              <w:rPr>
                <w:rFonts w:eastAsia="Calibri"/>
                <w:sz w:val="24"/>
                <w:szCs w:val="24"/>
                <w:lang w:eastAsia="en-US"/>
              </w:rPr>
              <w:t>ую</w:t>
            </w:r>
            <w:r w:rsidRPr="000A719A">
              <w:rPr>
                <w:rFonts w:eastAsia="Calibri"/>
                <w:sz w:val="24"/>
                <w:szCs w:val="24"/>
                <w:lang w:eastAsia="en-US"/>
              </w:rPr>
              <w:t xml:space="preserve"> единый образ на плоскости</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работу таким</w:t>
            </w:r>
            <w:r>
              <w:rPr>
                <w:rFonts w:eastAsia="Calibri"/>
                <w:sz w:val="24"/>
                <w:szCs w:val="24"/>
                <w:lang w:eastAsia="en-US"/>
              </w:rPr>
              <w:t xml:space="preserve"> </w:t>
            </w:r>
            <w:r w:rsidRPr="000A719A">
              <w:rPr>
                <w:rFonts w:eastAsia="Calibri"/>
                <w:sz w:val="24"/>
                <w:szCs w:val="24"/>
                <w:lang w:eastAsia="en-US"/>
              </w:rPr>
              <w:t>образом, что все</w:t>
            </w:r>
            <w:r>
              <w:rPr>
                <w:rFonts w:eastAsia="Calibri"/>
                <w:sz w:val="24"/>
                <w:szCs w:val="24"/>
                <w:lang w:eastAsia="en-US"/>
              </w:rPr>
              <w:t xml:space="preserve"> детали и </w:t>
            </w:r>
            <w:r w:rsidRPr="000A719A">
              <w:rPr>
                <w:rFonts w:eastAsia="Calibri"/>
                <w:sz w:val="24"/>
                <w:szCs w:val="24"/>
                <w:lang w:eastAsia="en-US"/>
              </w:rPr>
              <w:t>фрагменты</w:t>
            </w:r>
            <w:r>
              <w:rPr>
                <w:rFonts w:eastAsia="Calibri"/>
                <w:sz w:val="24"/>
                <w:szCs w:val="24"/>
                <w:lang w:eastAsia="en-US"/>
              </w:rPr>
              <w:t xml:space="preserve"> </w:t>
            </w:r>
            <w:r w:rsidRPr="000A719A">
              <w:rPr>
                <w:rFonts w:eastAsia="Calibri"/>
                <w:sz w:val="24"/>
                <w:szCs w:val="24"/>
                <w:lang w:eastAsia="en-US"/>
              </w:rPr>
              <w:t>рисунка подчиня</w:t>
            </w:r>
            <w:r>
              <w:rPr>
                <w:rFonts w:eastAsia="Calibri"/>
                <w:sz w:val="24"/>
                <w:szCs w:val="24"/>
                <w:lang w:eastAsia="en-US"/>
              </w:rPr>
              <w:t xml:space="preserve">ются </w:t>
            </w:r>
            <w:r w:rsidRPr="000A719A">
              <w:rPr>
                <w:rFonts w:eastAsia="Calibri"/>
                <w:sz w:val="24"/>
                <w:szCs w:val="24"/>
                <w:lang w:eastAsia="en-US"/>
              </w:rPr>
              <w:t>целому, общей идее</w:t>
            </w:r>
            <w:r>
              <w:rPr>
                <w:rFonts w:eastAsia="Calibri"/>
                <w:sz w:val="24"/>
                <w:szCs w:val="24"/>
                <w:lang w:eastAsia="en-US"/>
              </w:rPr>
              <w:t xml:space="preserve"> </w:t>
            </w:r>
            <w:r w:rsidRPr="000A719A">
              <w:rPr>
                <w:rFonts w:eastAsia="Calibri"/>
                <w:sz w:val="24"/>
                <w:szCs w:val="24"/>
                <w:lang w:eastAsia="en-US"/>
              </w:rPr>
              <w:t>проекта</w:t>
            </w:r>
          </w:p>
        </w:tc>
        <w:tc>
          <w:tcPr>
            <w:tcW w:w="1518"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Выполняет работу с учетом специфики объекта проектирования</w:t>
            </w:r>
          </w:p>
        </w:tc>
      </w:tr>
    </w:tbl>
    <w:p w:rsidR="00872552" w:rsidRDefault="00872552" w:rsidP="00F937B0">
      <w:pPr>
        <w:pStyle w:val="Default"/>
        <w:spacing w:line="360" w:lineRule="auto"/>
        <w:jc w:val="both"/>
        <w:rPr>
          <w:b/>
          <w:i/>
          <w:sz w:val="28"/>
          <w:szCs w:val="28"/>
        </w:rPr>
      </w:pPr>
    </w:p>
    <w:p w:rsidR="006479F5" w:rsidRPr="006479F5" w:rsidRDefault="006479F5" w:rsidP="00F937B0">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А</w:t>
      </w:r>
      <w:proofErr w:type="gramEnd"/>
    </w:p>
    <w:p w:rsidR="006479F5" w:rsidRDefault="006479F5" w:rsidP="00F937B0">
      <w:pPr>
        <w:pStyle w:val="Default"/>
        <w:spacing w:line="360" w:lineRule="auto"/>
        <w:jc w:val="both"/>
        <w:rPr>
          <w:sz w:val="28"/>
          <w:szCs w:val="28"/>
        </w:rPr>
      </w:pPr>
      <w:r w:rsidRPr="002728F2">
        <w:rPr>
          <w:sz w:val="28"/>
          <w:szCs w:val="28"/>
        </w:rPr>
        <w:t>ПК-2. Способность обосновать свои предложения при разработке проектной идеи, основанной на концептуальном, творческом подходе к решению дизайнерской задачи.</w:t>
      </w:r>
    </w:p>
    <w:p w:rsidR="002728F2" w:rsidRDefault="002728F2" w:rsidP="002728F2">
      <w:pPr>
        <w:pStyle w:val="Default"/>
        <w:spacing w:line="360" w:lineRule="auto"/>
        <w:ind w:firstLine="851"/>
        <w:jc w:val="right"/>
        <w:rPr>
          <w:sz w:val="28"/>
          <w:szCs w:val="28"/>
        </w:rPr>
      </w:pPr>
      <w:r>
        <w:rPr>
          <w:sz w:val="28"/>
          <w:szCs w:val="28"/>
        </w:rPr>
        <w:t>Таблица 2</w:t>
      </w:r>
    </w:p>
    <w:p w:rsidR="002728F2" w:rsidRDefault="002728F2" w:rsidP="002728F2">
      <w:pPr>
        <w:pStyle w:val="Default"/>
        <w:spacing w:line="360" w:lineRule="auto"/>
        <w:ind w:firstLine="851"/>
        <w:jc w:val="center"/>
        <w:rPr>
          <w:sz w:val="28"/>
          <w:szCs w:val="28"/>
        </w:rPr>
      </w:pPr>
      <w:r w:rsidRPr="009272FB">
        <w:rPr>
          <w:sz w:val="28"/>
          <w:szCs w:val="28"/>
        </w:rPr>
        <w:t xml:space="preserve">Показатели уровня </w:t>
      </w:r>
      <w:proofErr w:type="spellStart"/>
      <w:r w:rsidRPr="009272FB">
        <w:rPr>
          <w:sz w:val="28"/>
          <w:szCs w:val="28"/>
        </w:rPr>
        <w:t>сформированности</w:t>
      </w:r>
      <w:proofErr w:type="spellEnd"/>
      <w:r w:rsidRPr="009272FB">
        <w:rPr>
          <w:sz w:val="28"/>
          <w:szCs w:val="28"/>
        </w:rPr>
        <w:t xml:space="preserve"> критериев, </w:t>
      </w:r>
    </w:p>
    <w:p w:rsidR="002728F2" w:rsidRPr="002728F2" w:rsidRDefault="002728F2" w:rsidP="002728F2">
      <w:pPr>
        <w:pStyle w:val="Default"/>
        <w:spacing w:line="360" w:lineRule="auto"/>
        <w:ind w:firstLine="851"/>
        <w:jc w:val="center"/>
        <w:rPr>
          <w:sz w:val="28"/>
          <w:szCs w:val="28"/>
        </w:rPr>
      </w:pPr>
      <w:proofErr w:type="gramStart"/>
      <w:r w:rsidRPr="009272FB">
        <w:rPr>
          <w:sz w:val="28"/>
          <w:szCs w:val="28"/>
        </w:rPr>
        <w:t>отвечающих</w:t>
      </w:r>
      <w:proofErr w:type="gramEnd"/>
      <w:r w:rsidRPr="009272FB">
        <w:rPr>
          <w:sz w:val="28"/>
          <w:szCs w:val="28"/>
        </w:rPr>
        <w:t xml:space="preserve"> за формирование ПК-</w:t>
      </w:r>
      <w:r>
        <w:rPr>
          <w:sz w:val="28"/>
          <w:szCs w:val="28"/>
        </w:rPr>
        <w:t>2</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2"/>
        <w:gridCol w:w="2233"/>
        <w:gridCol w:w="2441"/>
        <w:gridCol w:w="2849"/>
      </w:tblGrid>
      <w:tr w:rsidR="006479F5" w:rsidRPr="00D64975" w:rsidTr="00747BAF">
        <w:trPr>
          <w:cantSplit/>
          <w:trHeight w:val="615"/>
        </w:trPr>
        <w:tc>
          <w:tcPr>
            <w:tcW w:w="984"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ПК-2</w:t>
            </w:r>
          </w:p>
        </w:tc>
        <w:tc>
          <w:tcPr>
            <w:tcW w:w="119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Базовый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303"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Продвинутый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52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6479F5" w:rsidRPr="00D64975" w:rsidTr="00747BAF">
        <w:trPr>
          <w:trHeight w:val="357"/>
        </w:trPr>
        <w:tc>
          <w:tcPr>
            <w:tcW w:w="984"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Поиск проектной идеи </w:t>
            </w:r>
          </w:p>
        </w:tc>
        <w:tc>
          <w:tcPr>
            <w:tcW w:w="119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находить посредством основных приемов визуализации проектное решение</w:t>
            </w:r>
          </w:p>
        </w:tc>
        <w:tc>
          <w:tcPr>
            <w:tcW w:w="1303"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актуализировать и отбирать те направления ассоциаций, которые наиболее точно и полно подлежат визуальному выражению</w:t>
            </w:r>
          </w:p>
        </w:tc>
        <w:tc>
          <w:tcPr>
            <w:tcW w:w="152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Умение быстро находить среди множества ассоциаций проектное решение, которое наиболее полно раскрывает основной замысел проекта</w:t>
            </w:r>
          </w:p>
        </w:tc>
      </w:tr>
      <w:tr w:rsidR="006479F5" w:rsidRPr="00D64975" w:rsidTr="00747BAF">
        <w:tc>
          <w:tcPr>
            <w:tcW w:w="984"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Концептуальность </w:t>
            </w:r>
            <w:proofErr w:type="spellStart"/>
            <w:proofErr w:type="gramStart"/>
            <w:r w:rsidRPr="000A719A">
              <w:rPr>
                <w:rFonts w:eastAsia="Calibri"/>
                <w:sz w:val="24"/>
                <w:szCs w:val="24"/>
                <w:lang w:eastAsia="en-US"/>
              </w:rPr>
              <w:t>дизайн-проекта</w:t>
            </w:r>
            <w:proofErr w:type="spellEnd"/>
            <w:proofErr w:type="gramEnd"/>
          </w:p>
        </w:tc>
        <w:tc>
          <w:tcPr>
            <w:tcW w:w="119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проект эстетически выразительный, т.е. находит информационно-выразительную форму, целостную композиционно.</w:t>
            </w:r>
          </w:p>
        </w:tc>
        <w:tc>
          <w:tcPr>
            <w:tcW w:w="1303"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Создает концептуальный дизайн, который подразумевает поиск принципиальных решений, а не проработку отдельных технических моментов. </w:t>
            </w:r>
          </w:p>
        </w:tc>
        <w:tc>
          <w:tcPr>
            <w:tcW w:w="152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Создает на </w:t>
            </w:r>
            <w:r>
              <w:rPr>
                <w:rFonts w:eastAsia="Calibri"/>
                <w:sz w:val="24"/>
                <w:szCs w:val="24"/>
                <w:lang w:eastAsia="en-US"/>
              </w:rPr>
              <w:t>базе</w:t>
            </w:r>
            <w:r w:rsidRPr="000A719A">
              <w:rPr>
                <w:rFonts w:eastAsia="Calibri"/>
                <w:sz w:val="24"/>
                <w:szCs w:val="24"/>
                <w:lang w:eastAsia="en-US"/>
              </w:rPr>
              <w:t xml:space="preserve"> </w:t>
            </w:r>
            <w:r>
              <w:rPr>
                <w:rFonts w:eastAsia="Calibri"/>
                <w:sz w:val="24"/>
                <w:szCs w:val="24"/>
                <w:lang w:eastAsia="en-US"/>
              </w:rPr>
              <w:t>ключевой</w:t>
            </w:r>
            <w:r w:rsidRPr="000A719A">
              <w:rPr>
                <w:rFonts w:eastAsia="Calibri"/>
                <w:sz w:val="24"/>
                <w:szCs w:val="24"/>
                <w:lang w:eastAsia="en-US"/>
              </w:rPr>
              <w:t xml:space="preserve"> идеи, </w:t>
            </w:r>
            <w:r>
              <w:rPr>
                <w:rFonts w:eastAsia="Calibri"/>
                <w:sz w:val="24"/>
                <w:szCs w:val="24"/>
                <w:lang w:eastAsia="en-US"/>
              </w:rPr>
              <w:t>наиболее выразительный визуальный образ</w:t>
            </w:r>
            <w:r w:rsidRPr="000A719A">
              <w:rPr>
                <w:rFonts w:eastAsia="Calibri"/>
                <w:sz w:val="24"/>
                <w:szCs w:val="24"/>
                <w:lang w:eastAsia="en-US"/>
              </w:rPr>
              <w:t>, </w:t>
            </w:r>
            <w:r>
              <w:rPr>
                <w:rFonts w:eastAsia="Calibri"/>
                <w:sz w:val="24"/>
                <w:szCs w:val="24"/>
                <w:lang w:eastAsia="en-US"/>
              </w:rPr>
              <w:t>используемый как</w:t>
            </w:r>
            <w:r w:rsidRPr="000A719A">
              <w:rPr>
                <w:rFonts w:eastAsia="Calibri"/>
                <w:sz w:val="24"/>
                <w:szCs w:val="24"/>
                <w:lang w:eastAsia="en-US"/>
              </w:rPr>
              <w:t xml:space="preserve"> для пр</w:t>
            </w:r>
            <w:r>
              <w:rPr>
                <w:rFonts w:eastAsia="Calibri"/>
                <w:sz w:val="24"/>
                <w:szCs w:val="24"/>
                <w:lang w:eastAsia="en-US"/>
              </w:rPr>
              <w:t>оектирования, так и</w:t>
            </w:r>
            <w:r w:rsidRPr="000A719A">
              <w:rPr>
                <w:rFonts w:eastAsia="Calibri"/>
                <w:sz w:val="24"/>
                <w:szCs w:val="24"/>
                <w:lang w:eastAsia="en-US"/>
              </w:rPr>
              <w:t xml:space="preserve"> </w:t>
            </w:r>
            <w:r>
              <w:rPr>
                <w:rFonts w:eastAsia="Calibri"/>
                <w:sz w:val="24"/>
                <w:szCs w:val="24"/>
                <w:lang w:eastAsia="en-US"/>
              </w:rPr>
              <w:t>для</w:t>
            </w:r>
            <w:r w:rsidRPr="000A719A">
              <w:rPr>
                <w:rFonts w:eastAsia="Calibri"/>
                <w:sz w:val="24"/>
                <w:szCs w:val="24"/>
                <w:lang w:eastAsia="en-US"/>
              </w:rPr>
              <w:t xml:space="preserve"> взаимодействия различных участников коммуникации. </w:t>
            </w:r>
            <w:proofErr w:type="gramStart"/>
            <w:r w:rsidRPr="000A719A">
              <w:rPr>
                <w:rFonts w:eastAsia="Calibri"/>
                <w:sz w:val="24"/>
                <w:szCs w:val="24"/>
                <w:lang w:eastAsia="en-US"/>
              </w:rPr>
              <w:t>Способен</w:t>
            </w:r>
            <w:proofErr w:type="gramEnd"/>
            <w:r w:rsidRPr="000A719A">
              <w:rPr>
                <w:rFonts w:eastAsia="Calibri"/>
                <w:sz w:val="24"/>
                <w:szCs w:val="24"/>
                <w:lang w:eastAsia="en-US"/>
              </w:rPr>
              <w:t xml:space="preserve"> определить главную проблему, зафиксировать на ней внимание и держать ее в фокусе на каждом этапе проектирования</w:t>
            </w:r>
          </w:p>
        </w:tc>
      </w:tr>
      <w:tr w:rsidR="006479F5" w:rsidRPr="00D64975" w:rsidTr="00747BAF">
        <w:trPr>
          <w:trHeight w:val="195"/>
        </w:trPr>
        <w:tc>
          <w:tcPr>
            <w:tcW w:w="984" w:type="pct"/>
            <w:shd w:val="clear" w:color="auto" w:fill="auto"/>
          </w:tcPr>
          <w:p w:rsidR="006479F5" w:rsidRPr="007D55AD"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Разработка и детализация проекта</w:t>
            </w:r>
          </w:p>
        </w:tc>
        <w:tc>
          <w:tcPr>
            <w:tcW w:w="119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Способен детализировать</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придуманные идеи.</w:t>
            </w:r>
          </w:p>
        </w:tc>
        <w:tc>
          <w:tcPr>
            <w:tcW w:w="1303"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proofErr w:type="gramStart"/>
            <w:r w:rsidRPr="000A719A">
              <w:rPr>
                <w:rFonts w:eastAsia="Calibri"/>
                <w:sz w:val="24"/>
                <w:szCs w:val="24"/>
                <w:lang w:eastAsia="en-US"/>
              </w:rPr>
              <w:t>Способен</w:t>
            </w:r>
            <w:proofErr w:type="gramEnd"/>
            <w:r w:rsidRPr="000A719A">
              <w:rPr>
                <w:rFonts w:eastAsia="Calibri"/>
                <w:sz w:val="24"/>
                <w:szCs w:val="24"/>
                <w:lang w:eastAsia="en-US"/>
              </w:rPr>
              <w:t xml:space="preserve"> выделять суть проблемы, определить главную задачу, зафиксировать на ней внимание и </w:t>
            </w:r>
            <w:r w:rsidRPr="000A719A">
              <w:rPr>
                <w:rFonts w:eastAsia="Calibri"/>
                <w:sz w:val="24"/>
                <w:szCs w:val="24"/>
                <w:lang w:eastAsia="en-US"/>
              </w:rPr>
              <w:lastRenderedPageBreak/>
              <w:t xml:space="preserve">держать ее в фокусе на каждом этапе проектирования – </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изучение исходной ситуации, анализ</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аналогов, исходных</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данных, определение</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проблематики и</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проработка</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поставленных при проектировании задач.</w:t>
            </w:r>
          </w:p>
          <w:p w:rsidR="006479F5" w:rsidRPr="000A719A" w:rsidRDefault="006479F5" w:rsidP="00F937B0">
            <w:pPr>
              <w:pStyle w:val="3"/>
              <w:spacing w:line="276" w:lineRule="auto"/>
              <w:ind w:left="0" w:firstLine="0"/>
              <w:jc w:val="left"/>
              <w:rPr>
                <w:rFonts w:eastAsia="Calibri"/>
                <w:sz w:val="24"/>
                <w:szCs w:val="24"/>
                <w:lang w:eastAsia="en-US"/>
              </w:rPr>
            </w:pPr>
          </w:p>
        </w:tc>
        <w:tc>
          <w:tcPr>
            <w:tcW w:w="1521"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lastRenderedPageBreak/>
              <w:t>Способен детализировать</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придуманные идеи, к которым можно отнести не только качество и степень проработки </w:t>
            </w:r>
            <w:r w:rsidRPr="000A719A">
              <w:rPr>
                <w:rFonts w:eastAsia="Calibri"/>
                <w:sz w:val="24"/>
                <w:szCs w:val="24"/>
                <w:lang w:eastAsia="en-US"/>
              </w:rPr>
              <w:lastRenderedPageBreak/>
              <w:t>визуальной составляющей проекта, но и информативное, функциональное наполнение. Критерий разработанности</w:t>
            </w:r>
          </w:p>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позволяет оценить, насколько студент погружается в проблему, как глубоко проанализирован материал и как он  адаптирован.</w:t>
            </w:r>
          </w:p>
        </w:tc>
      </w:tr>
    </w:tbl>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6479F5" w:rsidRDefault="006479F5" w:rsidP="00F937B0">
      <w:pPr>
        <w:pStyle w:val="Default"/>
        <w:spacing w:line="360" w:lineRule="auto"/>
        <w:jc w:val="both"/>
        <w:rPr>
          <w:b/>
          <w:i/>
          <w:sz w:val="28"/>
          <w:szCs w:val="28"/>
        </w:rPr>
      </w:pPr>
    </w:p>
    <w:p w:rsidR="00872552" w:rsidRDefault="00872552" w:rsidP="00E035F1">
      <w:pPr>
        <w:contextualSpacing/>
        <w:rPr>
          <w:rFonts w:ascii="Times New Roman" w:hAnsi="Times New Roman" w:cs="Times New Roman"/>
          <w:b/>
          <w:i/>
          <w:color w:val="000000"/>
          <w:sz w:val="28"/>
          <w:szCs w:val="28"/>
        </w:rPr>
      </w:pPr>
    </w:p>
    <w:p w:rsidR="00E035F1" w:rsidRDefault="00E035F1" w:rsidP="00E035F1">
      <w:pPr>
        <w:contextualSpacing/>
        <w:rPr>
          <w:rFonts w:ascii="Times New Roman" w:hAnsi="Times New Roman" w:cs="Times New Roman"/>
          <w:sz w:val="28"/>
          <w:szCs w:val="28"/>
          <w:shd w:val="clear" w:color="auto" w:fill="FFFFFF"/>
        </w:rPr>
      </w:pPr>
    </w:p>
    <w:p w:rsidR="00872552" w:rsidRDefault="00872552" w:rsidP="00F937B0">
      <w:pPr>
        <w:contextualSpacing/>
        <w:jc w:val="right"/>
        <w:rPr>
          <w:rFonts w:ascii="Times New Roman" w:hAnsi="Times New Roman" w:cs="Times New Roman"/>
          <w:sz w:val="28"/>
          <w:szCs w:val="28"/>
          <w:shd w:val="clear" w:color="auto" w:fill="FFFFFF"/>
        </w:rPr>
      </w:pPr>
    </w:p>
    <w:p w:rsidR="006479F5" w:rsidRDefault="006479F5" w:rsidP="00F937B0">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А</w:t>
      </w:r>
      <w:proofErr w:type="gramEnd"/>
    </w:p>
    <w:p w:rsidR="006479F5" w:rsidRDefault="006479F5" w:rsidP="00F937B0">
      <w:pPr>
        <w:pStyle w:val="Default"/>
        <w:spacing w:line="360" w:lineRule="auto"/>
        <w:jc w:val="both"/>
        <w:rPr>
          <w:sz w:val="28"/>
          <w:szCs w:val="28"/>
        </w:rPr>
      </w:pPr>
      <w:r w:rsidRPr="002728F2">
        <w:rPr>
          <w:sz w:val="28"/>
          <w:szCs w:val="28"/>
        </w:rPr>
        <w:t xml:space="preserve">ПК-12. </w:t>
      </w:r>
      <w:proofErr w:type="gramStart"/>
      <w:r w:rsidRPr="002728F2">
        <w:rPr>
          <w:sz w:val="28"/>
          <w:szCs w:val="28"/>
        </w:rPr>
        <w:t>Способен</w:t>
      </w:r>
      <w:proofErr w:type="gramEnd"/>
      <w:r w:rsidRPr="002728F2">
        <w:rPr>
          <w:sz w:val="28"/>
          <w:szCs w:val="28"/>
        </w:rPr>
        <w:t xml:space="preserve"> применять методы научных исследований при создании  </w:t>
      </w:r>
      <w:proofErr w:type="spellStart"/>
      <w:r w:rsidRPr="002728F2">
        <w:rPr>
          <w:sz w:val="28"/>
          <w:szCs w:val="28"/>
        </w:rPr>
        <w:t>дизайн-проектов</w:t>
      </w:r>
      <w:proofErr w:type="spellEnd"/>
      <w:r w:rsidRPr="002728F2">
        <w:rPr>
          <w:sz w:val="28"/>
          <w:szCs w:val="28"/>
        </w:rPr>
        <w:t xml:space="preserve"> и обосновывать новизну собственных концептуальных решений. </w:t>
      </w:r>
    </w:p>
    <w:p w:rsidR="002728F2" w:rsidRDefault="002728F2" w:rsidP="002728F2">
      <w:pPr>
        <w:pStyle w:val="Default"/>
        <w:spacing w:line="360" w:lineRule="auto"/>
        <w:ind w:firstLine="851"/>
        <w:jc w:val="right"/>
        <w:rPr>
          <w:sz w:val="28"/>
          <w:szCs w:val="28"/>
        </w:rPr>
      </w:pPr>
      <w:r>
        <w:rPr>
          <w:sz w:val="28"/>
          <w:szCs w:val="28"/>
        </w:rPr>
        <w:t>Таблица 3</w:t>
      </w:r>
    </w:p>
    <w:p w:rsidR="002728F2" w:rsidRDefault="002728F2" w:rsidP="002728F2">
      <w:pPr>
        <w:pStyle w:val="Default"/>
        <w:spacing w:line="360" w:lineRule="auto"/>
        <w:ind w:firstLine="851"/>
        <w:jc w:val="center"/>
        <w:rPr>
          <w:sz w:val="28"/>
          <w:szCs w:val="28"/>
        </w:rPr>
      </w:pPr>
      <w:r w:rsidRPr="009272FB">
        <w:rPr>
          <w:sz w:val="28"/>
          <w:szCs w:val="28"/>
        </w:rPr>
        <w:t xml:space="preserve">Показатели уровня </w:t>
      </w:r>
      <w:proofErr w:type="spellStart"/>
      <w:r w:rsidRPr="009272FB">
        <w:rPr>
          <w:sz w:val="28"/>
          <w:szCs w:val="28"/>
        </w:rPr>
        <w:t>сформированности</w:t>
      </w:r>
      <w:proofErr w:type="spellEnd"/>
      <w:r w:rsidRPr="009272FB">
        <w:rPr>
          <w:sz w:val="28"/>
          <w:szCs w:val="28"/>
        </w:rPr>
        <w:t xml:space="preserve"> критериев, </w:t>
      </w:r>
    </w:p>
    <w:p w:rsidR="002728F2" w:rsidRPr="002728F2" w:rsidRDefault="002728F2" w:rsidP="002728F2">
      <w:pPr>
        <w:pStyle w:val="Default"/>
        <w:spacing w:line="360" w:lineRule="auto"/>
        <w:ind w:firstLine="851"/>
        <w:jc w:val="center"/>
        <w:rPr>
          <w:sz w:val="28"/>
          <w:szCs w:val="28"/>
        </w:rPr>
      </w:pPr>
      <w:proofErr w:type="gramStart"/>
      <w:r w:rsidRPr="009272FB">
        <w:rPr>
          <w:sz w:val="28"/>
          <w:szCs w:val="28"/>
        </w:rPr>
        <w:t>отвечающих</w:t>
      </w:r>
      <w:proofErr w:type="gramEnd"/>
      <w:r w:rsidRPr="009272FB">
        <w:rPr>
          <w:sz w:val="28"/>
          <w:szCs w:val="28"/>
        </w:rPr>
        <w:t xml:space="preserve"> за формирование ПК-1</w:t>
      </w:r>
      <w:r>
        <w:rPr>
          <w:sz w:val="28"/>
          <w:szCs w:val="28"/>
        </w:rPr>
        <w:t>2</w:t>
      </w:r>
    </w:p>
    <w:tbl>
      <w:tblPr>
        <w:tblW w:w="489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3"/>
        <w:gridCol w:w="2270"/>
        <w:gridCol w:w="2411"/>
        <w:gridCol w:w="2701"/>
      </w:tblGrid>
      <w:tr w:rsidR="006479F5" w:rsidRPr="00D64975" w:rsidTr="00747BAF">
        <w:trPr>
          <w:cantSplit/>
          <w:trHeight w:val="615"/>
        </w:trPr>
        <w:tc>
          <w:tcPr>
            <w:tcW w:w="1059"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Критерии ПК-1</w:t>
            </w:r>
            <w:r>
              <w:rPr>
                <w:rFonts w:eastAsia="Calibri"/>
                <w:sz w:val="24"/>
                <w:szCs w:val="24"/>
                <w:lang w:eastAsia="en-US"/>
              </w:rPr>
              <w:t>2</w:t>
            </w:r>
          </w:p>
        </w:tc>
        <w:tc>
          <w:tcPr>
            <w:tcW w:w="121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Базовый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sidRPr="000A719A">
              <w:rPr>
                <w:rFonts w:eastAsia="Calibri"/>
                <w:sz w:val="24"/>
                <w:szCs w:val="24"/>
                <w:lang w:eastAsia="en-US"/>
              </w:rPr>
              <w:t xml:space="preserve">Продвинутый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c>
          <w:tcPr>
            <w:tcW w:w="144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proofErr w:type="spellStart"/>
            <w:r w:rsidRPr="000A719A">
              <w:rPr>
                <w:rFonts w:eastAsia="Calibri"/>
                <w:sz w:val="24"/>
                <w:szCs w:val="24"/>
                <w:lang w:eastAsia="en-US"/>
              </w:rPr>
              <w:t>Креативный</w:t>
            </w:r>
            <w:proofErr w:type="spellEnd"/>
            <w:r w:rsidRPr="000A719A">
              <w:rPr>
                <w:rFonts w:eastAsia="Calibri"/>
                <w:sz w:val="24"/>
                <w:szCs w:val="24"/>
                <w:lang w:eastAsia="en-US"/>
              </w:rPr>
              <w:t xml:space="preserve"> показатель </w:t>
            </w:r>
            <w:proofErr w:type="spellStart"/>
            <w:r w:rsidRPr="000A719A">
              <w:rPr>
                <w:rFonts w:eastAsia="Calibri"/>
                <w:sz w:val="24"/>
                <w:szCs w:val="24"/>
                <w:lang w:eastAsia="en-US"/>
              </w:rPr>
              <w:t>сформированности</w:t>
            </w:r>
            <w:proofErr w:type="spellEnd"/>
            <w:r w:rsidRPr="000A719A">
              <w:rPr>
                <w:rFonts w:eastAsia="Calibri"/>
                <w:sz w:val="24"/>
                <w:szCs w:val="24"/>
                <w:lang w:eastAsia="en-US"/>
              </w:rPr>
              <w:t xml:space="preserve"> критерия</w:t>
            </w:r>
          </w:p>
        </w:tc>
      </w:tr>
      <w:tr w:rsidR="006479F5" w:rsidRPr="00D64975" w:rsidTr="00747BAF">
        <w:trPr>
          <w:trHeight w:val="357"/>
        </w:trPr>
        <w:tc>
          <w:tcPr>
            <w:tcW w:w="1059"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Научные методы исследования</w:t>
            </w:r>
          </w:p>
        </w:tc>
        <w:tc>
          <w:tcPr>
            <w:tcW w:w="121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общенаучные методы исследования, знает тенденции развития зарубежного и отечественного дизайна</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общенаучные и специализированные методы исследования, знает критерии и специфику концептуальных решений</w:t>
            </w:r>
          </w:p>
        </w:tc>
        <w:tc>
          <w:tcPr>
            <w:tcW w:w="144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Использует междисциплинарные методы исследования, знает, как презентовать проектную идею и доказать правоту выбранного концептуального решения</w:t>
            </w:r>
          </w:p>
        </w:tc>
      </w:tr>
      <w:tr w:rsidR="006479F5" w:rsidRPr="00D64975" w:rsidTr="00747BAF">
        <w:tc>
          <w:tcPr>
            <w:tcW w:w="1059" w:type="pct"/>
            <w:shd w:val="clear" w:color="auto" w:fill="auto"/>
          </w:tcPr>
          <w:p w:rsidR="006479F5" w:rsidRPr="00D64975" w:rsidRDefault="006479F5" w:rsidP="00F937B0">
            <w:pPr>
              <w:pStyle w:val="3"/>
              <w:spacing w:line="276" w:lineRule="auto"/>
              <w:ind w:left="0" w:firstLine="0"/>
              <w:jc w:val="left"/>
              <w:rPr>
                <w:sz w:val="24"/>
                <w:szCs w:val="24"/>
              </w:rPr>
            </w:pPr>
            <w:r>
              <w:rPr>
                <w:rFonts w:eastAsia="Calibri"/>
                <w:sz w:val="24"/>
                <w:szCs w:val="24"/>
                <w:lang w:eastAsia="en-US"/>
              </w:rPr>
              <w:t>Использование методов дизай</w:t>
            </w:r>
            <w:proofErr w:type="gramStart"/>
            <w:r>
              <w:rPr>
                <w:rFonts w:eastAsia="Calibri"/>
                <w:sz w:val="24"/>
                <w:szCs w:val="24"/>
                <w:lang w:eastAsia="en-US"/>
              </w:rPr>
              <w:t>н-</w:t>
            </w:r>
            <w:proofErr w:type="gramEnd"/>
            <w:r>
              <w:rPr>
                <w:rFonts w:eastAsia="Calibri"/>
                <w:sz w:val="24"/>
                <w:szCs w:val="24"/>
                <w:lang w:eastAsia="en-US"/>
              </w:rPr>
              <w:t xml:space="preserve"> проектирования</w:t>
            </w:r>
          </w:p>
        </w:tc>
        <w:tc>
          <w:tcPr>
            <w:tcW w:w="121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раскрыть исследуемую проблему при поверхностной аргументации основных положений.</w:t>
            </w:r>
          </w:p>
        </w:tc>
        <w:tc>
          <w:tcPr>
            <w:tcW w:w="1287" w:type="pct"/>
            <w:shd w:val="clear" w:color="auto" w:fill="auto"/>
          </w:tcPr>
          <w:p w:rsidR="006479F5" w:rsidRPr="00B132BD" w:rsidRDefault="006479F5"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выдвигать гипотезу научного исследования</w:t>
            </w:r>
            <w:r w:rsidRPr="00B132BD">
              <w:rPr>
                <w:rFonts w:eastAsia="Calibri"/>
                <w:sz w:val="24"/>
                <w:szCs w:val="24"/>
                <w:lang w:eastAsia="en-US"/>
              </w:rPr>
              <w:t xml:space="preserve"> на основе обобщения определенного</w:t>
            </w:r>
          </w:p>
          <w:p w:rsidR="006479F5" w:rsidRPr="00B132BD"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т</w:t>
            </w:r>
            <w:r w:rsidRPr="00B132BD">
              <w:rPr>
                <w:rFonts w:eastAsia="Calibri"/>
                <w:sz w:val="24"/>
                <w:szCs w:val="24"/>
                <w:lang w:eastAsia="en-US"/>
              </w:rPr>
              <w:t>еоретического</w:t>
            </w:r>
            <w:r>
              <w:rPr>
                <w:rFonts w:eastAsia="Calibri"/>
                <w:sz w:val="24"/>
                <w:szCs w:val="24"/>
                <w:lang w:eastAsia="en-US"/>
              </w:rPr>
              <w:t xml:space="preserve"> </w:t>
            </w:r>
            <w:r w:rsidRPr="00B132BD">
              <w:rPr>
                <w:rFonts w:eastAsia="Calibri"/>
                <w:sz w:val="24"/>
                <w:szCs w:val="24"/>
                <w:lang w:eastAsia="en-US"/>
              </w:rPr>
              <w:t>и</w:t>
            </w:r>
            <w:r>
              <w:rPr>
                <w:rFonts w:eastAsia="Calibri"/>
                <w:sz w:val="24"/>
                <w:szCs w:val="24"/>
                <w:lang w:eastAsia="en-US"/>
              </w:rPr>
              <w:t xml:space="preserve"> </w:t>
            </w:r>
            <w:r w:rsidRPr="00B132BD">
              <w:rPr>
                <w:rFonts w:eastAsia="Calibri"/>
                <w:sz w:val="24"/>
                <w:szCs w:val="24"/>
                <w:lang w:eastAsia="en-US"/>
              </w:rPr>
              <w:t>методического</w:t>
            </w:r>
          </w:p>
          <w:p w:rsidR="006479F5" w:rsidRPr="000A719A" w:rsidRDefault="006479F5" w:rsidP="00F937B0">
            <w:pPr>
              <w:pStyle w:val="3"/>
              <w:spacing w:line="276" w:lineRule="auto"/>
              <w:ind w:left="0" w:firstLine="0"/>
              <w:jc w:val="left"/>
              <w:rPr>
                <w:rFonts w:eastAsia="Calibri"/>
                <w:sz w:val="24"/>
                <w:szCs w:val="24"/>
                <w:lang w:eastAsia="en-US"/>
              </w:rPr>
            </w:pPr>
            <w:r w:rsidRPr="00B132BD">
              <w:rPr>
                <w:rFonts w:eastAsia="Calibri"/>
                <w:sz w:val="24"/>
                <w:szCs w:val="24"/>
                <w:lang w:eastAsia="en-US"/>
              </w:rPr>
              <w:t>материала,</w:t>
            </w:r>
            <w:r>
              <w:rPr>
                <w:rFonts w:eastAsia="Calibri"/>
                <w:sz w:val="24"/>
                <w:szCs w:val="24"/>
                <w:lang w:eastAsia="en-US"/>
              </w:rPr>
              <w:t xml:space="preserve"> используя </w:t>
            </w:r>
            <w:proofErr w:type="spellStart"/>
            <w:r w:rsidRPr="00B132BD">
              <w:rPr>
                <w:rFonts w:eastAsia="Calibri"/>
                <w:sz w:val="24"/>
                <w:szCs w:val="24"/>
                <w:lang w:eastAsia="en-US"/>
              </w:rPr>
              <w:t>креативн</w:t>
            </w:r>
            <w:r>
              <w:rPr>
                <w:rFonts w:eastAsia="Calibri"/>
                <w:sz w:val="24"/>
                <w:szCs w:val="24"/>
                <w:lang w:eastAsia="en-US"/>
              </w:rPr>
              <w:t>ые</w:t>
            </w:r>
            <w:proofErr w:type="spellEnd"/>
            <w:r>
              <w:rPr>
                <w:rFonts w:eastAsia="Calibri"/>
                <w:sz w:val="24"/>
                <w:szCs w:val="24"/>
                <w:lang w:eastAsia="en-US"/>
              </w:rPr>
              <w:t xml:space="preserve"> </w:t>
            </w:r>
            <w:r w:rsidRPr="00B132BD">
              <w:rPr>
                <w:rFonts w:eastAsia="Calibri"/>
                <w:sz w:val="24"/>
                <w:szCs w:val="24"/>
                <w:lang w:eastAsia="en-US"/>
              </w:rPr>
              <w:t>решени</w:t>
            </w:r>
            <w:r>
              <w:rPr>
                <w:rFonts w:eastAsia="Calibri"/>
                <w:sz w:val="24"/>
                <w:szCs w:val="24"/>
                <w:lang w:eastAsia="en-US"/>
              </w:rPr>
              <w:t>я.</w:t>
            </w:r>
          </w:p>
        </w:tc>
        <w:tc>
          <w:tcPr>
            <w:tcW w:w="1442" w:type="pct"/>
            <w:shd w:val="clear" w:color="auto" w:fill="auto"/>
          </w:tcPr>
          <w:p w:rsidR="006479F5" w:rsidRPr="003704F0" w:rsidRDefault="006479F5" w:rsidP="00F937B0">
            <w:pPr>
              <w:pStyle w:val="3"/>
              <w:spacing w:line="276" w:lineRule="auto"/>
              <w:ind w:left="0" w:firstLine="0"/>
              <w:jc w:val="left"/>
              <w:rPr>
                <w:rFonts w:eastAsia="Calibri"/>
                <w:sz w:val="24"/>
                <w:szCs w:val="24"/>
                <w:lang w:eastAsia="en-US"/>
              </w:rPr>
            </w:pPr>
            <w:proofErr w:type="gramStart"/>
            <w:r>
              <w:rPr>
                <w:rFonts w:eastAsia="Calibri"/>
                <w:sz w:val="24"/>
                <w:szCs w:val="24"/>
                <w:lang w:eastAsia="en-US"/>
              </w:rPr>
              <w:t>Способен</w:t>
            </w:r>
            <w:proofErr w:type="gramEnd"/>
            <w:r>
              <w:rPr>
                <w:rFonts w:eastAsia="Calibri"/>
                <w:sz w:val="24"/>
                <w:szCs w:val="24"/>
                <w:lang w:eastAsia="en-US"/>
              </w:rPr>
              <w:t xml:space="preserve"> обосновывать собственные идеи и отстаивать их на основе научных исследований </w:t>
            </w:r>
            <w:r w:rsidRPr="003704F0">
              <w:rPr>
                <w:rFonts w:eastAsia="Calibri"/>
                <w:sz w:val="24"/>
                <w:szCs w:val="24"/>
                <w:lang w:eastAsia="en-US"/>
              </w:rPr>
              <w:t>методов</w:t>
            </w:r>
            <w:r>
              <w:rPr>
                <w:rFonts w:eastAsia="Calibri"/>
                <w:sz w:val="24"/>
                <w:szCs w:val="24"/>
                <w:lang w:eastAsia="en-US"/>
              </w:rPr>
              <w:t xml:space="preserve"> </w:t>
            </w:r>
            <w:proofErr w:type="spellStart"/>
            <w:r>
              <w:rPr>
                <w:rFonts w:eastAsia="Calibri"/>
                <w:sz w:val="24"/>
                <w:szCs w:val="24"/>
                <w:lang w:eastAsia="en-US"/>
              </w:rPr>
              <w:t>дизайн-проектирования</w:t>
            </w:r>
            <w:proofErr w:type="spellEnd"/>
            <w:r>
              <w:rPr>
                <w:rFonts w:eastAsia="Calibri"/>
                <w:sz w:val="24"/>
                <w:szCs w:val="24"/>
                <w:lang w:eastAsia="en-US"/>
              </w:rPr>
              <w:t xml:space="preserve">, </w:t>
            </w:r>
            <w:r w:rsidRPr="003704F0">
              <w:rPr>
                <w:rFonts w:eastAsia="Calibri"/>
                <w:sz w:val="24"/>
                <w:szCs w:val="24"/>
                <w:lang w:eastAsia="en-US"/>
              </w:rPr>
              <w:t>уме</w:t>
            </w:r>
            <w:r>
              <w:rPr>
                <w:rFonts w:eastAsia="Calibri"/>
                <w:sz w:val="24"/>
                <w:szCs w:val="24"/>
                <w:lang w:eastAsia="en-US"/>
              </w:rPr>
              <w:t>ет</w:t>
            </w:r>
          </w:p>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 xml:space="preserve">находить эффективные пути реализации проектных задач </w:t>
            </w:r>
            <w:r w:rsidRPr="003704F0">
              <w:rPr>
                <w:rFonts w:eastAsia="Calibri"/>
                <w:sz w:val="24"/>
                <w:szCs w:val="24"/>
                <w:lang w:eastAsia="en-US"/>
              </w:rPr>
              <w:t xml:space="preserve">в процессе </w:t>
            </w:r>
            <w:r>
              <w:rPr>
                <w:rFonts w:eastAsia="Calibri"/>
                <w:sz w:val="24"/>
                <w:szCs w:val="24"/>
                <w:lang w:eastAsia="en-US"/>
              </w:rPr>
              <w:t xml:space="preserve">профессиональной </w:t>
            </w:r>
            <w:r w:rsidRPr="003704F0">
              <w:rPr>
                <w:rFonts w:eastAsia="Calibri"/>
                <w:sz w:val="24"/>
                <w:szCs w:val="24"/>
                <w:lang w:eastAsia="en-US"/>
              </w:rPr>
              <w:t>деятельности</w:t>
            </w:r>
            <w:r>
              <w:rPr>
                <w:rFonts w:eastAsia="Calibri"/>
                <w:sz w:val="24"/>
                <w:szCs w:val="24"/>
                <w:lang w:eastAsia="en-US"/>
              </w:rPr>
              <w:t>.</w:t>
            </w:r>
          </w:p>
        </w:tc>
      </w:tr>
      <w:tr w:rsidR="006479F5" w:rsidRPr="00D64975" w:rsidTr="00747BAF">
        <w:trPr>
          <w:trHeight w:val="195"/>
        </w:trPr>
        <w:tc>
          <w:tcPr>
            <w:tcW w:w="1059" w:type="pct"/>
            <w:shd w:val="clear" w:color="auto" w:fill="auto"/>
          </w:tcPr>
          <w:p w:rsidR="006479F5" w:rsidRPr="007D55AD"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Степень новизны концептуального решения</w:t>
            </w:r>
          </w:p>
        </w:tc>
        <w:tc>
          <w:tcPr>
            <w:tcW w:w="1212"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Может оценить оригинальность проектной идеи, но не в полной мере может ее раскрыть на этапе реализации.</w:t>
            </w:r>
          </w:p>
        </w:tc>
        <w:tc>
          <w:tcPr>
            <w:tcW w:w="1287" w:type="pct"/>
            <w:shd w:val="clear" w:color="auto" w:fill="auto"/>
          </w:tcPr>
          <w:p w:rsidR="006479F5" w:rsidRPr="000A719A" w:rsidRDefault="006479F5" w:rsidP="00F937B0">
            <w:pPr>
              <w:pStyle w:val="3"/>
              <w:spacing w:line="276" w:lineRule="auto"/>
              <w:ind w:left="0" w:firstLine="0"/>
              <w:jc w:val="left"/>
              <w:rPr>
                <w:rFonts w:eastAsia="Calibri"/>
                <w:sz w:val="24"/>
                <w:szCs w:val="24"/>
                <w:lang w:eastAsia="en-US"/>
              </w:rPr>
            </w:pPr>
            <w:r>
              <w:rPr>
                <w:rFonts w:eastAsia="Calibri"/>
                <w:sz w:val="24"/>
                <w:szCs w:val="24"/>
                <w:lang w:eastAsia="en-US"/>
              </w:rPr>
              <w:t xml:space="preserve">Может выдвигать </w:t>
            </w:r>
            <w:proofErr w:type="spellStart"/>
            <w:r>
              <w:rPr>
                <w:rFonts w:eastAsia="Calibri"/>
                <w:sz w:val="24"/>
                <w:szCs w:val="24"/>
                <w:lang w:eastAsia="en-US"/>
              </w:rPr>
              <w:t>креативные</w:t>
            </w:r>
            <w:proofErr w:type="spellEnd"/>
            <w:r>
              <w:rPr>
                <w:rFonts w:eastAsia="Calibri"/>
                <w:sz w:val="24"/>
                <w:szCs w:val="24"/>
                <w:lang w:eastAsia="en-US"/>
              </w:rPr>
              <w:t xml:space="preserve"> идеи и реализовывать их на достаточно высоком профессиональном уровне.</w:t>
            </w:r>
          </w:p>
        </w:tc>
        <w:tc>
          <w:tcPr>
            <w:tcW w:w="1442" w:type="pct"/>
            <w:shd w:val="clear" w:color="auto" w:fill="auto"/>
          </w:tcPr>
          <w:p w:rsidR="006479F5" w:rsidRPr="0088777D" w:rsidRDefault="006479F5" w:rsidP="00F937B0">
            <w:pPr>
              <w:pStyle w:val="3"/>
              <w:spacing w:line="276" w:lineRule="auto"/>
              <w:ind w:left="0" w:firstLine="0"/>
              <w:jc w:val="left"/>
            </w:pPr>
            <w:r>
              <w:rPr>
                <w:rFonts w:eastAsia="Calibri"/>
                <w:sz w:val="24"/>
                <w:szCs w:val="24"/>
                <w:lang w:eastAsia="en-US"/>
              </w:rPr>
              <w:t xml:space="preserve">Может выдвигать и реализовывать собственные оригинальные идеи  на основе системного комплексного подхода в решении задач </w:t>
            </w:r>
            <w:proofErr w:type="spellStart"/>
            <w:proofErr w:type="gramStart"/>
            <w:r>
              <w:rPr>
                <w:rFonts w:eastAsia="Calibri"/>
                <w:sz w:val="24"/>
                <w:szCs w:val="24"/>
                <w:lang w:eastAsia="en-US"/>
              </w:rPr>
              <w:t>дизайн-проектирования</w:t>
            </w:r>
            <w:proofErr w:type="spellEnd"/>
            <w:proofErr w:type="gramEnd"/>
            <w:r>
              <w:rPr>
                <w:rFonts w:eastAsia="Calibri"/>
                <w:sz w:val="24"/>
                <w:szCs w:val="24"/>
                <w:lang w:eastAsia="en-US"/>
              </w:rPr>
              <w:t>.</w:t>
            </w:r>
          </w:p>
        </w:tc>
      </w:tr>
    </w:tbl>
    <w:p w:rsidR="006479F5" w:rsidRDefault="006479F5" w:rsidP="002728F2">
      <w:pPr>
        <w:contextualSpacing/>
        <w:jc w:val="right"/>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             </w:t>
      </w:r>
      <w:r w:rsidRPr="006479F5">
        <w:rPr>
          <w:rFonts w:ascii="Times New Roman" w:hAnsi="Times New Roman" w:cs="Times New Roman"/>
          <w:sz w:val="28"/>
          <w:szCs w:val="28"/>
          <w:shd w:val="clear" w:color="auto" w:fill="FFFFFF"/>
        </w:rPr>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Б</w:t>
      </w:r>
      <w:proofErr w:type="gramEnd"/>
    </w:p>
    <w:p w:rsidR="002728F2" w:rsidRDefault="002728F2" w:rsidP="002728F2">
      <w:pPr>
        <w:pStyle w:val="Default"/>
        <w:spacing w:line="360" w:lineRule="auto"/>
        <w:ind w:firstLine="851"/>
        <w:jc w:val="right"/>
        <w:rPr>
          <w:sz w:val="28"/>
          <w:szCs w:val="28"/>
        </w:rPr>
      </w:pPr>
      <w:r>
        <w:rPr>
          <w:sz w:val="28"/>
          <w:szCs w:val="28"/>
        </w:rPr>
        <w:t>Таблица 1</w:t>
      </w:r>
    </w:p>
    <w:p w:rsidR="006479F5" w:rsidRPr="002728F2" w:rsidRDefault="006479F5" w:rsidP="002728F2">
      <w:pPr>
        <w:pStyle w:val="Default"/>
        <w:spacing w:line="360" w:lineRule="auto"/>
        <w:jc w:val="center"/>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относящихся к  ПК-1</w:t>
      </w:r>
      <w:r w:rsidR="002728F2">
        <w:rPr>
          <w:sz w:val="28"/>
          <w:szCs w:val="28"/>
        </w:rPr>
        <w:t xml:space="preserve"> (</w:t>
      </w:r>
      <w:r w:rsidR="00ED0ACB" w:rsidRPr="00926018">
        <w:rPr>
          <w:sz w:val="28"/>
          <w:szCs w:val="28"/>
        </w:rPr>
        <w:t>констатирующ</w:t>
      </w:r>
      <w:r w:rsidR="00ED0ACB">
        <w:rPr>
          <w:sz w:val="28"/>
          <w:szCs w:val="28"/>
        </w:rPr>
        <w:t>ий</w:t>
      </w:r>
      <w:r w:rsidR="002728F2" w:rsidRPr="00926018">
        <w:rPr>
          <w:sz w:val="28"/>
          <w:szCs w:val="28"/>
        </w:rPr>
        <w:t xml:space="preserve"> эк</w:t>
      </w:r>
      <w:r w:rsidR="002728F2">
        <w:rPr>
          <w:sz w:val="28"/>
          <w:szCs w:val="28"/>
        </w:rPr>
        <w:t>с</w:t>
      </w:r>
      <w:r w:rsidR="002728F2" w:rsidRPr="00926018">
        <w:rPr>
          <w:sz w:val="28"/>
          <w:szCs w:val="28"/>
        </w:rPr>
        <w:t>перимент</w:t>
      </w:r>
      <w:r w:rsidR="002728F2">
        <w:rPr>
          <w:sz w:val="28"/>
          <w:szCs w:val="28"/>
        </w:rPr>
        <w:t>)</w:t>
      </w:r>
    </w:p>
    <w:p w:rsidR="006479F5" w:rsidRPr="0058465B" w:rsidRDefault="006479F5" w:rsidP="00F937B0">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701"/>
        <w:gridCol w:w="1843"/>
        <w:gridCol w:w="1701"/>
        <w:gridCol w:w="1701"/>
      </w:tblGrid>
      <w:tr w:rsidR="006479F5" w:rsidRPr="00D27093"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Композиция</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Владение сред</w:t>
            </w:r>
            <w:proofErr w:type="gramStart"/>
            <w:r w:rsidR="00926018">
              <w:rPr>
                <w:rFonts w:ascii="Times New Roman" w:hAnsi="Times New Roman" w:cs="Times New Roman"/>
                <w:sz w:val="24"/>
                <w:szCs w:val="24"/>
                <w:shd w:val="clear" w:color="auto" w:fill="FFFFFF"/>
              </w:rPr>
              <w:t>.</w:t>
            </w:r>
            <w:proofErr w:type="gramEnd"/>
            <w:r w:rsidRPr="00D27093">
              <w:rPr>
                <w:rFonts w:ascii="Times New Roman" w:hAnsi="Times New Roman" w:cs="Times New Roman"/>
                <w:sz w:val="24"/>
                <w:szCs w:val="24"/>
                <w:shd w:val="clear" w:color="auto" w:fill="FFFFFF"/>
              </w:rPr>
              <w:t xml:space="preserve"> </w:t>
            </w:r>
            <w:proofErr w:type="gramStart"/>
            <w:r w:rsidRPr="00D27093">
              <w:rPr>
                <w:rFonts w:ascii="Times New Roman" w:hAnsi="Times New Roman" w:cs="Times New Roman"/>
                <w:sz w:val="24"/>
                <w:szCs w:val="24"/>
                <w:shd w:val="clear" w:color="auto" w:fill="FFFFFF"/>
              </w:rPr>
              <w:t>и</w:t>
            </w:r>
            <w:proofErr w:type="gramEnd"/>
            <w:r w:rsidRPr="00D27093">
              <w:rPr>
                <w:rFonts w:ascii="Times New Roman" w:hAnsi="Times New Roman" w:cs="Times New Roman"/>
                <w:sz w:val="24"/>
                <w:szCs w:val="24"/>
                <w:shd w:val="clear" w:color="auto" w:fill="FFFFFF"/>
              </w:rPr>
              <w:t xml:space="preserve"> приемами переработки рисунка</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Целостность работы  </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6479F5" w:rsidRPr="005D05D0" w:rsidTr="006479F5">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bl>
    <w:p w:rsidR="006479F5" w:rsidRPr="0058465B" w:rsidRDefault="006479F5" w:rsidP="00F937B0">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701"/>
        <w:gridCol w:w="1843"/>
        <w:gridCol w:w="1843"/>
        <w:gridCol w:w="1559"/>
      </w:tblGrid>
      <w:tr w:rsidR="006479F5" w:rsidRPr="00D27093"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Композиция</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Владение сред</w:t>
            </w:r>
            <w:proofErr w:type="gramStart"/>
            <w:r w:rsidR="00926018">
              <w:rPr>
                <w:rFonts w:ascii="Times New Roman" w:hAnsi="Times New Roman" w:cs="Times New Roman"/>
                <w:sz w:val="24"/>
                <w:szCs w:val="24"/>
                <w:shd w:val="clear" w:color="auto" w:fill="FFFFFF"/>
              </w:rPr>
              <w:t>.</w:t>
            </w:r>
            <w:proofErr w:type="gramEnd"/>
            <w:r w:rsidRPr="00D27093">
              <w:rPr>
                <w:rFonts w:ascii="Times New Roman" w:hAnsi="Times New Roman" w:cs="Times New Roman"/>
                <w:sz w:val="24"/>
                <w:szCs w:val="24"/>
                <w:shd w:val="clear" w:color="auto" w:fill="FFFFFF"/>
              </w:rPr>
              <w:t xml:space="preserve"> </w:t>
            </w:r>
            <w:proofErr w:type="gramStart"/>
            <w:r w:rsidRPr="00D27093">
              <w:rPr>
                <w:rFonts w:ascii="Times New Roman" w:hAnsi="Times New Roman" w:cs="Times New Roman"/>
                <w:sz w:val="24"/>
                <w:szCs w:val="24"/>
                <w:shd w:val="clear" w:color="auto" w:fill="FFFFFF"/>
              </w:rPr>
              <w:t>и</w:t>
            </w:r>
            <w:proofErr w:type="gramEnd"/>
            <w:r w:rsidRPr="00D27093">
              <w:rPr>
                <w:rFonts w:ascii="Times New Roman" w:hAnsi="Times New Roman" w:cs="Times New Roman"/>
                <w:sz w:val="24"/>
                <w:szCs w:val="24"/>
                <w:shd w:val="clear" w:color="auto" w:fill="FFFFFF"/>
              </w:rPr>
              <w:t xml:space="preserve"> приемами переработки рисунка</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Целостность работы  </w:t>
            </w:r>
          </w:p>
        </w:tc>
        <w:tc>
          <w:tcPr>
            <w:tcW w:w="1559"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6479F5" w:rsidRPr="005D05D0" w:rsidTr="00926018">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926018">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bl>
    <w:p w:rsidR="006479F5" w:rsidRDefault="006479F5" w:rsidP="00E035F1">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Б</w:t>
      </w:r>
      <w:proofErr w:type="gramEnd"/>
    </w:p>
    <w:p w:rsidR="002728F2" w:rsidRPr="002728F2" w:rsidRDefault="002728F2" w:rsidP="002728F2">
      <w:pPr>
        <w:pStyle w:val="Default"/>
        <w:spacing w:line="360" w:lineRule="auto"/>
        <w:ind w:firstLine="851"/>
        <w:jc w:val="right"/>
        <w:rPr>
          <w:sz w:val="28"/>
          <w:szCs w:val="28"/>
        </w:rPr>
      </w:pPr>
      <w:r>
        <w:rPr>
          <w:sz w:val="28"/>
          <w:szCs w:val="28"/>
        </w:rPr>
        <w:t>Таблица 2</w:t>
      </w:r>
    </w:p>
    <w:p w:rsidR="006479F5" w:rsidRPr="002728F2" w:rsidRDefault="006479F5" w:rsidP="002728F2">
      <w:pPr>
        <w:pStyle w:val="Default"/>
        <w:spacing w:line="360" w:lineRule="auto"/>
        <w:jc w:val="center"/>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относящихся к  ПК-2</w:t>
      </w:r>
      <w:r w:rsidR="002728F2" w:rsidRPr="002728F2">
        <w:rPr>
          <w:sz w:val="28"/>
          <w:szCs w:val="28"/>
        </w:rPr>
        <w:t xml:space="preserve"> (</w:t>
      </w:r>
      <w:r w:rsidR="00ED0ACB" w:rsidRPr="002728F2">
        <w:rPr>
          <w:sz w:val="28"/>
          <w:szCs w:val="28"/>
        </w:rPr>
        <w:t>констатирующий</w:t>
      </w:r>
      <w:r w:rsidR="002728F2" w:rsidRPr="002728F2">
        <w:rPr>
          <w:sz w:val="28"/>
          <w:szCs w:val="28"/>
        </w:rPr>
        <w:t xml:space="preserve"> эксперимент)</w:t>
      </w:r>
    </w:p>
    <w:p w:rsidR="006479F5" w:rsidRPr="0058465B" w:rsidRDefault="006479F5" w:rsidP="00F937B0">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843"/>
        <w:gridCol w:w="1559"/>
        <w:gridCol w:w="1843"/>
        <w:gridCol w:w="1701"/>
      </w:tblGrid>
      <w:tr w:rsidR="006479F5" w:rsidRPr="00D27093"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Поиск проектной идеи</w:t>
            </w:r>
          </w:p>
        </w:tc>
        <w:tc>
          <w:tcPr>
            <w:tcW w:w="1559"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Концептуальность </w:t>
            </w:r>
            <w:proofErr w:type="spellStart"/>
            <w:proofErr w:type="gramStart"/>
            <w:r>
              <w:rPr>
                <w:rFonts w:ascii="Times New Roman" w:hAnsi="Times New Roman" w:cs="Times New Roman"/>
                <w:sz w:val="24"/>
                <w:szCs w:val="24"/>
                <w:shd w:val="clear" w:color="auto" w:fill="FFFFFF"/>
              </w:rPr>
              <w:t>дизайн-проекта</w:t>
            </w:r>
            <w:proofErr w:type="spellEnd"/>
            <w:proofErr w:type="gramEnd"/>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Разработка и детализация проекта</w:t>
            </w:r>
            <w:r w:rsidRPr="00D27093">
              <w:rPr>
                <w:rFonts w:ascii="Times New Roman" w:hAnsi="Times New Roman" w:cs="Times New Roman"/>
                <w:sz w:val="24"/>
                <w:szCs w:val="24"/>
                <w:shd w:val="clear" w:color="auto" w:fill="FFFFFF"/>
              </w:rPr>
              <w:t xml:space="preserve">  </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Общий уровень </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6479F5" w:rsidRPr="005D05D0" w:rsidTr="006479F5">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bl>
    <w:p w:rsidR="006479F5" w:rsidRPr="0058465B" w:rsidRDefault="006479F5" w:rsidP="00F937B0">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843"/>
        <w:gridCol w:w="1559"/>
        <w:gridCol w:w="1843"/>
        <w:gridCol w:w="1701"/>
      </w:tblGrid>
      <w:tr w:rsidR="006479F5" w:rsidRPr="00D27093"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Поиск проектной идеи</w:t>
            </w:r>
          </w:p>
        </w:tc>
        <w:tc>
          <w:tcPr>
            <w:tcW w:w="1559"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Концептуальность </w:t>
            </w:r>
            <w:proofErr w:type="spellStart"/>
            <w:proofErr w:type="gramStart"/>
            <w:r>
              <w:rPr>
                <w:rFonts w:ascii="Times New Roman" w:hAnsi="Times New Roman" w:cs="Times New Roman"/>
                <w:sz w:val="24"/>
                <w:szCs w:val="24"/>
                <w:shd w:val="clear" w:color="auto" w:fill="FFFFFF"/>
              </w:rPr>
              <w:t>дизайн-проекта</w:t>
            </w:r>
            <w:proofErr w:type="spellEnd"/>
            <w:proofErr w:type="gramEnd"/>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Разработка и детализация проекта</w:t>
            </w:r>
            <w:r w:rsidRPr="00D27093">
              <w:rPr>
                <w:rFonts w:ascii="Times New Roman" w:hAnsi="Times New Roman" w:cs="Times New Roman"/>
                <w:sz w:val="24"/>
                <w:szCs w:val="24"/>
                <w:shd w:val="clear" w:color="auto" w:fill="FFFFFF"/>
              </w:rPr>
              <w:t xml:space="preserve">  </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Общий уровень </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bl>
    <w:p w:rsidR="006479F5" w:rsidRDefault="006479F5" w:rsidP="00E035F1">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Б</w:t>
      </w:r>
      <w:proofErr w:type="gramEnd"/>
    </w:p>
    <w:p w:rsidR="002728F2" w:rsidRPr="002728F2" w:rsidRDefault="002728F2" w:rsidP="002728F2">
      <w:pPr>
        <w:pStyle w:val="Default"/>
        <w:spacing w:line="360" w:lineRule="auto"/>
        <w:ind w:firstLine="851"/>
        <w:jc w:val="right"/>
        <w:rPr>
          <w:sz w:val="28"/>
          <w:szCs w:val="28"/>
        </w:rPr>
      </w:pPr>
      <w:r>
        <w:rPr>
          <w:sz w:val="28"/>
          <w:szCs w:val="28"/>
        </w:rPr>
        <w:t>Таблица 3</w:t>
      </w:r>
    </w:p>
    <w:p w:rsidR="006479F5" w:rsidRPr="002728F2" w:rsidRDefault="006479F5" w:rsidP="00F937B0">
      <w:pPr>
        <w:pStyle w:val="Default"/>
        <w:spacing w:line="360" w:lineRule="auto"/>
        <w:jc w:val="both"/>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относящихся к  ПК-1</w:t>
      </w:r>
      <w:r w:rsidR="002728F2" w:rsidRPr="002728F2">
        <w:rPr>
          <w:sz w:val="28"/>
          <w:szCs w:val="28"/>
        </w:rPr>
        <w:t>2(</w:t>
      </w:r>
      <w:r w:rsidR="00ED0ACB" w:rsidRPr="002728F2">
        <w:rPr>
          <w:sz w:val="28"/>
          <w:szCs w:val="28"/>
        </w:rPr>
        <w:t>констатирующий</w:t>
      </w:r>
      <w:r w:rsidR="002728F2" w:rsidRPr="002728F2">
        <w:rPr>
          <w:sz w:val="28"/>
          <w:szCs w:val="28"/>
        </w:rPr>
        <w:t xml:space="preserve"> эксперимент)</w:t>
      </w:r>
    </w:p>
    <w:p w:rsidR="006479F5" w:rsidRPr="0058465B" w:rsidRDefault="006479F5" w:rsidP="00F937B0">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843"/>
        <w:gridCol w:w="1559"/>
        <w:gridCol w:w="1843"/>
        <w:gridCol w:w="1701"/>
      </w:tblGrid>
      <w:tr w:rsidR="006479F5" w:rsidRPr="00D27093"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Применение технологий</w:t>
            </w:r>
          </w:p>
        </w:tc>
        <w:tc>
          <w:tcPr>
            <w:tcW w:w="1559"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Извлечение информации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Обработка информации</w:t>
            </w:r>
            <w:r w:rsidRPr="00D27093">
              <w:rPr>
                <w:rFonts w:ascii="Times New Roman" w:hAnsi="Times New Roman" w:cs="Times New Roman"/>
                <w:sz w:val="24"/>
                <w:szCs w:val="24"/>
                <w:shd w:val="clear" w:color="auto" w:fill="FFFFFF"/>
              </w:rPr>
              <w:t xml:space="preserve">  </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6479F5" w:rsidRPr="005D05D0" w:rsidTr="006479F5">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bl>
    <w:p w:rsidR="006479F5" w:rsidRPr="0058465B" w:rsidRDefault="006479F5" w:rsidP="00F937B0">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843"/>
        <w:gridCol w:w="1559"/>
        <w:gridCol w:w="1843"/>
        <w:gridCol w:w="1701"/>
      </w:tblGrid>
      <w:tr w:rsidR="006479F5" w:rsidRPr="00D27093"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6479F5"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6479F5" w:rsidRPr="00D27093" w:rsidRDefault="006479F5" w:rsidP="00F937B0">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Применение технологий</w:t>
            </w:r>
          </w:p>
        </w:tc>
        <w:tc>
          <w:tcPr>
            <w:tcW w:w="1559"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Извлечение информации</w:t>
            </w:r>
          </w:p>
        </w:tc>
        <w:tc>
          <w:tcPr>
            <w:tcW w:w="1843"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Обработка информации</w:t>
            </w:r>
            <w:r w:rsidRPr="00D27093">
              <w:rPr>
                <w:rFonts w:ascii="Times New Roman" w:hAnsi="Times New Roman" w:cs="Times New Roman"/>
                <w:sz w:val="24"/>
                <w:szCs w:val="24"/>
                <w:shd w:val="clear" w:color="auto" w:fill="FFFFFF"/>
              </w:rPr>
              <w:t xml:space="preserve">  </w:t>
            </w:r>
          </w:p>
        </w:tc>
        <w:tc>
          <w:tcPr>
            <w:tcW w:w="1701" w:type="dxa"/>
          </w:tcPr>
          <w:p w:rsidR="006479F5" w:rsidRPr="00D27093" w:rsidRDefault="006479F5" w:rsidP="00F937B0">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6479F5" w:rsidRPr="005D05D0" w:rsidTr="006479F5">
        <w:tc>
          <w:tcPr>
            <w:tcW w:w="567" w:type="dxa"/>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479F5"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843"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6479F5" w:rsidRPr="00D27093" w:rsidRDefault="006479F5" w:rsidP="00F937B0">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r>
      <w:tr w:rsidR="006479F5" w:rsidRPr="005D05D0" w:rsidTr="006479F5">
        <w:tc>
          <w:tcPr>
            <w:tcW w:w="567"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479F5" w:rsidRPr="00D27093" w:rsidRDefault="006479F5" w:rsidP="00F937B0">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843"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6479F5" w:rsidRPr="00D27093" w:rsidRDefault="006479F5" w:rsidP="00F937B0">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r>
    </w:tbl>
    <w:p w:rsidR="00A06B12" w:rsidRPr="006479F5" w:rsidRDefault="00A06B12" w:rsidP="00A06B12">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В</w:t>
      </w:r>
      <w:proofErr w:type="gramEnd"/>
    </w:p>
    <w:p w:rsidR="00A06B12" w:rsidRDefault="00A06B12" w:rsidP="00A06B12">
      <w:pPr>
        <w:pStyle w:val="Default"/>
        <w:spacing w:line="360" w:lineRule="auto"/>
        <w:jc w:val="center"/>
        <w:rPr>
          <w:sz w:val="28"/>
          <w:szCs w:val="28"/>
        </w:rPr>
      </w:pPr>
      <w:r>
        <w:rPr>
          <w:sz w:val="28"/>
          <w:szCs w:val="28"/>
        </w:rPr>
        <w:t xml:space="preserve">Проектные работы студентов-дизайнеров, </w:t>
      </w:r>
    </w:p>
    <w:p w:rsidR="00A06B12" w:rsidRDefault="00A06B12" w:rsidP="00A06B12">
      <w:pPr>
        <w:pStyle w:val="Default"/>
        <w:spacing w:line="360" w:lineRule="auto"/>
        <w:jc w:val="center"/>
        <w:rPr>
          <w:sz w:val="28"/>
          <w:szCs w:val="28"/>
        </w:rPr>
      </w:pPr>
      <w:r>
        <w:rPr>
          <w:sz w:val="28"/>
          <w:szCs w:val="28"/>
        </w:rPr>
        <w:t>группа «Графический дизайн и анимация» и «Коммуникативный дизайн»</w:t>
      </w:r>
      <w:r w:rsidR="004E352E">
        <w:rPr>
          <w:sz w:val="28"/>
          <w:szCs w:val="28"/>
        </w:rPr>
        <w:t>.</w:t>
      </w:r>
      <w:r>
        <w:rPr>
          <w:sz w:val="28"/>
          <w:szCs w:val="28"/>
        </w:rPr>
        <w:t xml:space="preserve"> </w:t>
      </w:r>
    </w:p>
    <w:p w:rsidR="00A06B12" w:rsidRDefault="004E352E" w:rsidP="00A06B12">
      <w:pPr>
        <w:pStyle w:val="Default"/>
        <w:spacing w:line="360" w:lineRule="auto"/>
        <w:jc w:val="center"/>
        <w:rPr>
          <w:sz w:val="28"/>
          <w:szCs w:val="28"/>
        </w:rPr>
      </w:pPr>
      <w:r>
        <w:rPr>
          <w:sz w:val="28"/>
          <w:szCs w:val="28"/>
        </w:rPr>
        <w:t>Э</w:t>
      </w:r>
      <w:r w:rsidR="00A06B12">
        <w:rPr>
          <w:sz w:val="28"/>
          <w:szCs w:val="28"/>
        </w:rPr>
        <w:t>тап – констатирующий эксперимент</w:t>
      </w:r>
    </w:p>
    <w:p w:rsidR="00A06B12" w:rsidRDefault="00A06B12" w:rsidP="00A06B12">
      <w:pPr>
        <w:pStyle w:val="Default"/>
        <w:spacing w:line="360" w:lineRule="auto"/>
        <w:jc w:val="center"/>
        <w:rPr>
          <w:sz w:val="28"/>
          <w:szCs w:val="28"/>
        </w:rPr>
      </w:pPr>
    </w:p>
    <w:p w:rsidR="00A06B12" w:rsidRDefault="00A06B12" w:rsidP="00A06B12">
      <w:pPr>
        <w:tabs>
          <w:tab w:val="left" w:pos="3750"/>
        </w:tabs>
        <w:spacing w:after="0" w:line="360" w:lineRule="auto"/>
        <w:ind w:left="-284"/>
        <w:jc w:val="center"/>
        <w:rPr>
          <w:rFonts w:ascii="Times New Roman" w:hAnsi="Times New Roman" w:cs="Times New Roman"/>
          <w:bCs/>
          <w:sz w:val="28"/>
          <w:szCs w:val="28"/>
        </w:rPr>
      </w:pPr>
      <w:r w:rsidRPr="00F522F1">
        <w:rPr>
          <w:rFonts w:ascii="Times New Roman" w:hAnsi="Times New Roman" w:cs="Times New Roman"/>
          <w:bCs/>
          <w:sz w:val="28"/>
          <w:szCs w:val="28"/>
        </w:rPr>
        <w:t xml:space="preserve">Высокий уровень </w:t>
      </w:r>
      <w:proofErr w:type="spellStart"/>
      <w:r w:rsidRPr="00F522F1">
        <w:rPr>
          <w:rFonts w:ascii="Times New Roman" w:hAnsi="Times New Roman" w:cs="Times New Roman"/>
          <w:bCs/>
          <w:sz w:val="28"/>
          <w:szCs w:val="28"/>
        </w:rPr>
        <w:t>сформированости</w:t>
      </w:r>
      <w:proofErr w:type="spellEnd"/>
      <w:r w:rsidRPr="00F522F1">
        <w:rPr>
          <w:rFonts w:ascii="Times New Roman" w:hAnsi="Times New Roman" w:cs="Times New Roman"/>
          <w:bCs/>
          <w:sz w:val="28"/>
          <w:szCs w:val="28"/>
        </w:rPr>
        <w:t xml:space="preserve"> критериев профессионально-значимых качеств ПК-1, ПК-2, ПК-12</w:t>
      </w:r>
    </w:p>
    <w:p w:rsidR="00B43099" w:rsidRDefault="00B43099" w:rsidP="00A06B12">
      <w:pPr>
        <w:tabs>
          <w:tab w:val="left" w:pos="3750"/>
        </w:tabs>
        <w:spacing w:after="0" w:line="360" w:lineRule="auto"/>
        <w:ind w:left="-284"/>
        <w:jc w:val="center"/>
        <w:rPr>
          <w:rFonts w:ascii="Times New Roman" w:hAnsi="Times New Roman" w:cs="Times New Roman"/>
          <w:bCs/>
          <w:sz w:val="28"/>
          <w:szCs w:val="28"/>
        </w:rPr>
      </w:pPr>
    </w:p>
    <w:p w:rsidR="00A06B12" w:rsidRDefault="007477E5" w:rsidP="00B43099">
      <w:pPr>
        <w:contextualSpacing/>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1060" cy="2561130"/>
            <wp:effectExtent l="19050" t="0" r="2540" b="0"/>
            <wp:docPr id="34" name="Рисунок 34" descr="C:\Users\Admin\AppData\Local\Microsoft\Windows\INetCache\Content.Word\прил_Монтажная область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Microsoft\Windows\INetCache\Content.Word\прил_Монтажная область 1.jpg"/>
                    <pic:cNvPicPr>
                      <a:picLocks noChangeAspect="1" noChangeArrowheads="1"/>
                    </pic:cNvPicPr>
                  </pic:nvPicPr>
                  <pic:blipFill>
                    <a:blip r:embed="rId24" cstate="print"/>
                    <a:srcRect/>
                    <a:stretch>
                      <a:fillRect/>
                    </a:stretch>
                  </pic:blipFill>
                  <pic:spPr bwMode="auto">
                    <a:xfrm>
                      <a:off x="0" y="0"/>
                      <a:ext cx="5941060" cy="2561130"/>
                    </a:xfrm>
                    <a:prstGeom prst="rect">
                      <a:avLst/>
                    </a:prstGeom>
                    <a:noFill/>
                    <a:ln w="9525">
                      <a:noFill/>
                      <a:miter lim="800000"/>
                      <a:headEnd/>
                      <a:tailEnd/>
                    </a:ln>
                  </pic:spPr>
                </pic:pic>
              </a:graphicData>
            </a:graphic>
          </wp:inline>
        </w:drawing>
      </w:r>
      <w:r w:rsidR="00B43099">
        <w:rPr>
          <w:rFonts w:ascii="Times New Roman" w:hAnsi="Times New Roman" w:cs="Times New Roman"/>
          <w:bCs/>
          <w:sz w:val="28"/>
          <w:szCs w:val="28"/>
        </w:rPr>
        <w:t>Рисунок 1. Проектная</w:t>
      </w:r>
      <w:r w:rsidR="00B43099" w:rsidRPr="00B43099">
        <w:rPr>
          <w:rFonts w:ascii="Times New Roman" w:hAnsi="Times New Roman" w:cs="Times New Roman"/>
          <w:bCs/>
          <w:sz w:val="28"/>
          <w:szCs w:val="28"/>
        </w:rPr>
        <w:t xml:space="preserve"> работа над </w:t>
      </w:r>
      <w:proofErr w:type="spellStart"/>
      <w:r w:rsidR="00B43099" w:rsidRPr="00B43099">
        <w:rPr>
          <w:rFonts w:ascii="Times New Roman" w:hAnsi="Times New Roman" w:cs="Times New Roman"/>
          <w:bCs/>
          <w:sz w:val="28"/>
          <w:szCs w:val="28"/>
        </w:rPr>
        <w:t>моносерией</w:t>
      </w:r>
      <w:proofErr w:type="spellEnd"/>
      <w:r w:rsidR="00B43099" w:rsidRPr="00B43099">
        <w:rPr>
          <w:rFonts w:ascii="Times New Roman" w:hAnsi="Times New Roman" w:cs="Times New Roman"/>
          <w:bCs/>
          <w:sz w:val="28"/>
          <w:szCs w:val="28"/>
        </w:rPr>
        <w:t xml:space="preserve"> </w:t>
      </w:r>
      <w:r>
        <w:rPr>
          <w:rFonts w:ascii="Times New Roman" w:hAnsi="Times New Roman" w:cs="Times New Roman"/>
          <w:bCs/>
          <w:sz w:val="28"/>
          <w:szCs w:val="28"/>
        </w:rPr>
        <w:t>для загородного строительства</w:t>
      </w:r>
    </w:p>
    <w:p w:rsidR="00B43099" w:rsidRDefault="00B43099" w:rsidP="00B43099">
      <w:pPr>
        <w:contextualSpacing/>
        <w:jc w:val="center"/>
        <w:rPr>
          <w:rFonts w:ascii="Times New Roman" w:hAnsi="Times New Roman" w:cs="Times New Roman"/>
          <w:bCs/>
          <w:sz w:val="28"/>
          <w:szCs w:val="28"/>
        </w:rPr>
      </w:pPr>
    </w:p>
    <w:p w:rsidR="007477E5" w:rsidRDefault="007477E5" w:rsidP="00B43099">
      <w:pPr>
        <w:contextualSpacing/>
        <w:jc w:val="center"/>
        <w:rPr>
          <w:rFonts w:ascii="Times New Roman" w:hAnsi="Times New Roman" w:cs="Times New Roman"/>
          <w:bCs/>
          <w:sz w:val="28"/>
          <w:szCs w:val="28"/>
        </w:rPr>
      </w:pPr>
    </w:p>
    <w:p w:rsidR="00B43099" w:rsidRDefault="00C63DFC" w:rsidP="00B43099">
      <w:pPr>
        <w:contextualSpacing/>
        <w:jc w:val="center"/>
        <w:rPr>
          <w:rFonts w:ascii="Times New Roman" w:hAnsi="Times New Roman" w:cs="Times New Roman"/>
          <w:bCs/>
          <w:sz w:val="28"/>
          <w:szCs w:val="28"/>
        </w:rPr>
      </w:pPr>
      <w:r w:rsidRPr="00FD2CB2">
        <w:rPr>
          <w:rFonts w:ascii="Times New Roman" w:hAnsi="Times New Roman" w:cs="Times New Roman"/>
          <w:bCs/>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201.75pt">
            <v:imagedata r:id="rId25" o:title="прил-02"/>
          </v:shape>
        </w:pict>
      </w:r>
    </w:p>
    <w:p w:rsidR="00B43099" w:rsidRDefault="00B43099" w:rsidP="00B43099">
      <w:pPr>
        <w:contextualSpacing/>
        <w:jc w:val="center"/>
        <w:rPr>
          <w:rFonts w:ascii="Times New Roman" w:hAnsi="Times New Roman" w:cs="Times New Roman"/>
          <w:bCs/>
          <w:sz w:val="28"/>
          <w:szCs w:val="28"/>
        </w:rPr>
      </w:pPr>
      <w:r>
        <w:rPr>
          <w:rFonts w:ascii="Times New Roman" w:hAnsi="Times New Roman" w:cs="Times New Roman"/>
          <w:bCs/>
          <w:sz w:val="28"/>
          <w:szCs w:val="28"/>
        </w:rPr>
        <w:t>Рисунок 2. Проектная</w:t>
      </w:r>
      <w:r w:rsidRPr="00B43099">
        <w:rPr>
          <w:rFonts w:ascii="Times New Roman" w:hAnsi="Times New Roman" w:cs="Times New Roman"/>
          <w:bCs/>
          <w:sz w:val="28"/>
          <w:szCs w:val="28"/>
        </w:rPr>
        <w:t xml:space="preserve"> работа над </w:t>
      </w:r>
      <w:proofErr w:type="spellStart"/>
      <w:r w:rsidRPr="00B43099">
        <w:rPr>
          <w:rFonts w:ascii="Times New Roman" w:hAnsi="Times New Roman" w:cs="Times New Roman"/>
          <w:bCs/>
          <w:sz w:val="28"/>
          <w:szCs w:val="28"/>
        </w:rPr>
        <w:t>моносерией</w:t>
      </w:r>
      <w:proofErr w:type="spellEnd"/>
      <w:r w:rsidRPr="00B43099">
        <w:rPr>
          <w:rFonts w:ascii="Times New Roman" w:hAnsi="Times New Roman" w:cs="Times New Roman"/>
          <w:bCs/>
          <w:sz w:val="28"/>
          <w:szCs w:val="28"/>
        </w:rPr>
        <w:t xml:space="preserve"> </w:t>
      </w:r>
      <w:r w:rsidR="004E352E">
        <w:rPr>
          <w:rFonts w:ascii="Times New Roman" w:hAnsi="Times New Roman" w:cs="Times New Roman"/>
          <w:bCs/>
          <w:sz w:val="28"/>
          <w:szCs w:val="28"/>
        </w:rPr>
        <w:t xml:space="preserve">для </w:t>
      </w:r>
      <w:r w:rsidR="007477E5">
        <w:rPr>
          <w:rFonts w:ascii="Times New Roman" w:hAnsi="Times New Roman" w:cs="Times New Roman"/>
          <w:bCs/>
          <w:sz w:val="28"/>
          <w:szCs w:val="28"/>
        </w:rPr>
        <w:t>большого спорта</w:t>
      </w:r>
    </w:p>
    <w:p w:rsidR="00B43099" w:rsidRDefault="00B43099" w:rsidP="00B43099">
      <w:pPr>
        <w:contextualSpacing/>
        <w:jc w:val="center"/>
        <w:rPr>
          <w:rFonts w:ascii="Times New Roman" w:hAnsi="Times New Roman" w:cs="Times New Roman"/>
          <w:bCs/>
          <w:sz w:val="28"/>
          <w:szCs w:val="28"/>
        </w:rPr>
      </w:pPr>
    </w:p>
    <w:p w:rsidR="00B43099" w:rsidRPr="00B43099" w:rsidRDefault="00B43099" w:rsidP="00B43099">
      <w:pPr>
        <w:contextualSpacing/>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7477E5" w:rsidRDefault="007477E5" w:rsidP="00B43099">
      <w:pPr>
        <w:tabs>
          <w:tab w:val="left" w:pos="3750"/>
        </w:tabs>
        <w:spacing w:after="0" w:line="360" w:lineRule="auto"/>
        <w:ind w:left="-284"/>
        <w:jc w:val="center"/>
        <w:rPr>
          <w:rFonts w:ascii="Times New Roman" w:hAnsi="Times New Roman" w:cs="Times New Roman"/>
          <w:bCs/>
          <w:sz w:val="28"/>
          <w:szCs w:val="28"/>
        </w:rPr>
      </w:pPr>
    </w:p>
    <w:p w:rsidR="007477E5" w:rsidRDefault="007477E5" w:rsidP="00B43099">
      <w:pPr>
        <w:tabs>
          <w:tab w:val="left" w:pos="3750"/>
        </w:tabs>
        <w:spacing w:after="0" w:line="360" w:lineRule="auto"/>
        <w:ind w:left="-284"/>
        <w:jc w:val="center"/>
        <w:rPr>
          <w:rFonts w:ascii="Times New Roman" w:hAnsi="Times New Roman" w:cs="Times New Roman"/>
          <w:bCs/>
          <w:sz w:val="28"/>
          <w:szCs w:val="28"/>
        </w:rPr>
      </w:pPr>
    </w:p>
    <w:p w:rsidR="00B43099" w:rsidRDefault="00B43099" w:rsidP="00B43099">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Средний</w:t>
      </w:r>
      <w:r w:rsidRPr="00F522F1">
        <w:rPr>
          <w:rFonts w:ascii="Times New Roman" w:hAnsi="Times New Roman" w:cs="Times New Roman"/>
          <w:bCs/>
          <w:sz w:val="28"/>
          <w:szCs w:val="28"/>
        </w:rPr>
        <w:t xml:space="preserve"> уровень </w:t>
      </w:r>
      <w:proofErr w:type="spellStart"/>
      <w:r w:rsidRPr="00F522F1">
        <w:rPr>
          <w:rFonts w:ascii="Times New Roman" w:hAnsi="Times New Roman" w:cs="Times New Roman"/>
          <w:bCs/>
          <w:sz w:val="28"/>
          <w:szCs w:val="28"/>
        </w:rPr>
        <w:t>сформированости</w:t>
      </w:r>
      <w:proofErr w:type="spellEnd"/>
      <w:r w:rsidRPr="00F522F1">
        <w:rPr>
          <w:rFonts w:ascii="Times New Roman" w:hAnsi="Times New Roman" w:cs="Times New Roman"/>
          <w:bCs/>
          <w:sz w:val="28"/>
          <w:szCs w:val="28"/>
        </w:rPr>
        <w:t xml:space="preserve"> критериев профессионально-значимых качеств ПК-1, ПК-2, ПК-12</w:t>
      </w:r>
      <w:r w:rsidR="00C63DFC" w:rsidRPr="00FD2CB2">
        <w:rPr>
          <w:rFonts w:ascii="Times New Roman" w:hAnsi="Times New Roman" w:cs="Times New Roman"/>
          <w:bCs/>
          <w:sz w:val="28"/>
          <w:szCs w:val="28"/>
        </w:rPr>
        <w:pict>
          <v:shape id="_x0000_i1026" type="#_x0000_t75" style="width:468pt;height:210.75pt">
            <v:imagedata r:id="rId26" o:title="приложение моносерии-08"/>
          </v:shape>
        </w:pict>
      </w:r>
    </w:p>
    <w:p w:rsidR="00B43099" w:rsidRDefault="00B43099" w:rsidP="00B43099">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Рисунок 3. Проектная</w:t>
      </w:r>
      <w:r w:rsidRPr="00B43099">
        <w:rPr>
          <w:rFonts w:ascii="Times New Roman" w:hAnsi="Times New Roman" w:cs="Times New Roman"/>
          <w:bCs/>
          <w:sz w:val="28"/>
          <w:szCs w:val="28"/>
        </w:rPr>
        <w:t xml:space="preserve"> работа над </w:t>
      </w:r>
      <w:proofErr w:type="spellStart"/>
      <w:r w:rsidRPr="00B43099">
        <w:rPr>
          <w:rFonts w:ascii="Times New Roman" w:hAnsi="Times New Roman" w:cs="Times New Roman"/>
          <w:bCs/>
          <w:sz w:val="28"/>
          <w:szCs w:val="28"/>
        </w:rPr>
        <w:t>моносерией</w:t>
      </w:r>
      <w:proofErr w:type="spellEnd"/>
      <w:r w:rsidRPr="00B43099">
        <w:rPr>
          <w:rFonts w:ascii="Times New Roman" w:hAnsi="Times New Roman" w:cs="Times New Roman"/>
          <w:bCs/>
          <w:sz w:val="28"/>
          <w:szCs w:val="28"/>
        </w:rPr>
        <w:t xml:space="preserve"> </w:t>
      </w:r>
      <w:r>
        <w:rPr>
          <w:rFonts w:ascii="Times New Roman" w:hAnsi="Times New Roman" w:cs="Times New Roman"/>
          <w:bCs/>
          <w:sz w:val="28"/>
          <w:szCs w:val="28"/>
        </w:rPr>
        <w:t>рекламного агентства «Лимон»</w:t>
      </w: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B43099" w:rsidRDefault="007477E5" w:rsidP="00B43099">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noProof/>
          <w:sz w:val="28"/>
          <w:szCs w:val="28"/>
          <w:lang w:eastAsia="ru-RU"/>
        </w:rPr>
        <w:drawing>
          <wp:inline distT="0" distB="0" distL="0" distR="0">
            <wp:extent cx="5941060" cy="2696256"/>
            <wp:effectExtent l="19050" t="0" r="2540" b="0"/>
            <wp:docPr id="37" name="Рисунок 37" descr="приложение моносерии-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иложение моносерии-14"/>
                    <pic:cNvPicPr>
                      <a:picLocks noChangeAspect="1" noChangeArrowheads="1"/>
                    </pic:cNvPicPr>
                  </pic:nvPicPr>
                  <pic:blipFill>
                    <a:blip r:embed="rId27" cstate="print"/>
                    <a:srcRect/>
                    <a:stretch>
                      <a:fillRect/>
                    </a:stretch>
                  </pic:blipFill>
                  <pic:spPr bwMode="auto">
                    <a:xfrm>
                      <a:off x="0" y="0"/>
                      <a:ext cx="5941060" cy="2696256"/>
                    </a:xfrm>
                    <a:prstGeom prst="rect">
                      <a:avLst/>
                    </a:prstGeom>
                    <a:noFill/>
                    <a:ln w="9525">
                      <a:noFill/>
                      <a:miter lim="800000"/>
                      <a:headEnd/>
                      <a:tailEnd/>
                    </a:ln>
                  </pic:spPr>
                </pic:pic>
              </a:graphicData>
            </a:graphic>
          </wp:inline>
        </w:drawing>
      </w: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7477E5">
        <w:rPr>
          <w:rFonts w:ascii="Times New Roman" w:hAnsi="Times New Roman" w:cs="Times New Roman"/>
          <w:bCs/>
          <w:sz w:val="28"/>
          <w:szCs w:val="28"/>
        </w:rPr>
        <w:t>4</w:t>
      </w:r>
      <w:r>
        <w:rPr>
          <w:rFonts w:ascii="Times New Roman" w:hAnsi="Times New Roman" w:cs="Times New Roman"/>
          <w:bCs/>
          <w:sz w:val="28"/>
          <w:szCs w:val="28"/>
        </w:rPr>
        <w:t>. Проектная</w:t>
      </w:r>
      <w:r w:rsidRPr="00B43099">
        <w:rPr>
          <w:rFonts w:ascii="Times New Roman" w:hAnsi="Times New Roman" w:cs="Times New Roman"/>
          <w:bCs/>
          <w:sz w:val="28"/>
          <w:szCs w:val="28"/>
        </w:rPr>
        <w:t xml:space="preserve"> работа над </w:t>
      </w:r>
      <w:proofErr w:type="spellStart"/>
      <w:r w:rsidRPr="00B43099">
        <w:rPr>
          <w:rFonts w:ascii="Times New Roman" w:hAnsi="Times New Roman" w:cs="Times New Roman"/>
          <w:bCs/>
          <w:sz w:val="28"/>
          <w:szCs w:val="28"/>
        </w:rPr>
        <w:t>моносерией</w:t>
      </w:r>
      <w:proofErr w:type="spellEnd"/>
      <w:r w:rsidRPr="00B43099">
        <w:rPr>
          <w:rFonts w:ascii="Times New Roman" w:hAnsi="Times New Roman" w:cs="Times New Roman"/>
          <w:bCs/>
          <w:sz w:val="28"/>
          <w:szCs w:val="28"/>
        </w:rPr>
        <w:t xml:space="preserve"> </w:t>
      </w:r>
      <w:r w:rsidR="007477E5">
        <w:rPr>
          <w:rFonts w:ascii="Times New Roman" w:hAnsi="Times New Roman" w:cs="Times New Roman"/>
          <w:bCs/>
          <w:sz w:val="28"/>
          <w:szCs w:val="28"/>
        </w:rPr>
        <w:t>«Мотивация»</w:t>
      </w: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B43099" w:rsidP="00B43099">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Низкий</w:t>
      </w:r>
      <w:r w:rsidRPr="00F522F1">
        <w:rPr>
          <w:rFonts w:ascii="Times New Roman" w:hAnsi="Times New Roman" w:cs="Times New Roman"/>
          <w:bCs/>
          <w:sz w:val="28"/>
          <w:szCs w:val="28"/>
        </w:rPr>
        <w:t xml:space="preserve"> уровень </w:t>
      </w:r>
      <w:proofErr w:type="spellStart"/>
      <w:r w:rsidRPr="00F522F1">
        <w:rPr>
          <w:rFonts w:ascii="Times New Roman" w:hAnsi="Times New Roman" w:cs="Times New Roman"/>
          <w:bCs/>
          <w:sz w:val="28"/>
          <w:szCs w:val="28"/>
        </w:rPr>
        <w:t>сформированости</w:t>
      </w:r>
      <w:proofErr w:type="spellEnd"/>
      <w:r w:rsidRPr="00F522F1">
        <w:rPr>
          <w:rFonts w:ascii="Times New Roman" w:hAnsi="Times New Roman" w:cs="Times New Roman"/>
          <w:bCs/>
          <w:sz w:val="28"/>
          <w:szCs w:val="28"/>
        </w:rPr>
        <w:t xml:space="preserve"> критериев профессионально-значимых качеств ПК-1, ПК-2, ПК-12</w:t>
      </w:r>
      <w:r w:rsidR="004E352E">
        <w:rPr>
          <w:rFonts w:ascii="Times New Roman" w:hAnsi="Times New Roman" w:cs="Times New Roman"/>
          <w:bCs/>
          <w:noProof/>
          <w:sz w:val="28"/>
          <w:szCs w:val="28"/>
          <w:lang w:eastAsia="ru-RU"/>
        </w:rPr>
        <w:drawing>
          <wp:inline distT="0" distB="0" distL="0" distR="0">
            <wp:extent cx="5936615" cy="2783840"/>
            <wp:effectExtent l="19050" t="0" r="6985" b="0"/>
            <wp:docPr id="16" name="Рисунок 15" descr="C:\Users\Admin\AppData\Local\Microsoft\Windows\INetCache\Content.Word\приложение моносери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приложение моносерии-16.jpg"/>
                    <pic:cNvPicPr>
                      <a:picLocks noChangeAspect="1" noChangeArrowheads="1"/>
                    </pic:cNvPicPr>
                  </pic:nvPicPr>
                  <pic:blipFill>
                    <a:blip r:embed="rId28" cstate="print"/>
                    <a:srcRect/>
                    <a:stretch>
                      <a:fillRect/>
                    </a:stretch>
                  </pic:blipFill>
                  <pic:spPr bwMode="auto">
                    <a:xfrm>
                      <a:off x="0" y="0"/>
                      <a:ext cx="5936615" cy="2783840"/>
                    </a:xfrm>
                    <a:prstGeom prst="rect">
                      <a:avLst/>
                    </a:prstGeom>
                    <a:noFill/>
                    <a:ln w="9525">
                      <a:noFill/>
                      <a:miter lim="800000"/>
                      <a:headEnd/>
                      <a:tailEnd/>
                    </a:ln>
                  </pic:spPr>
                </pic:pic>
              </a:graphicData>
            </a:graphic>
          </wp:inline>
        </w:drawing>
      </w:r>
    </w:p>
    <w:p w:rsidR="00B43099" w:rsidRDefault="004E352E" w:rsidP="004E352E">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7477E5">
        <w:rPr>
          <w:rFonts w:ascii="Times New Roman" w:hAnsi="Times New Roman" w:cs="Times New Roman"/>
          <w:bCs/>
          <w:sz w:val="28"/>
          <w:szCs w:val="28"/>
        </w:rPr>
        <w:t>5</w:t>
      </w:r>
      <w:r>
        <w:rPr>
          <w:rFonts w:ascii="Times New Roman" w:hAnsi="Times New Roman" w:cs="Times New Roman"/>
          <w:bCs/>
          <w:sz w:val="28"/>
          <w:szCs w:val="28"/>
        </w:rPr>
        <w:t>. Проектная</w:t>
      </w:r>
      <w:r w:rsidRPr="00B43099">
        <w:rPr>
          <w:rFonts w:ascii="Times New Roman" w:hAnsi="Times New Roman" w:cs="Times New Roman"/>
          <w:bCs/>
          <w:sz w:val="28"/>
          <w:szCs w:val="28"/>
        </w:rPr>
        <w:t xml:space="preserve"> работа над </w:t>
      </w:r>
      <w:proofErr w:type="spellStart"/>
      <w:r w:rsidRPr="00B43099">
        <w:rPr>
          <w:rFonts w:ascii="Times New Roman" w:hAnsi="Times New Roman" w:cs="Times New Roman"/>
          <w:bCs/>
          <w:sz w:val="28"/>
          <w:szCs w:val="28"/>
        </w:rPr>
        <w:t>моносерией</w:t>
      </w:r>
      <w:proofErr w:type="spellEnd"/>
      <w:r w:rsidRPr="00B43099">
        <w:rPr>
          <w:rFonts w:ascii="Times New Roman" w:hAnsi="Times New Roman" w:cs="Times New Roman"/>
          <w:bCs/>
          <w:sz w:val="28"/>
          <w:szCs w:val="28"/>
        </w:rPr>
        <w:t xml:space="preserve"> </w:t>
      </w:r>
      <w:r>
        <w:rPr>
          <w:rFonts w:ascii="Times New Roman" w:hAnsi="Times New Roman" w:cs="Times New Roman"/>
          <w:bCs/>
          <w:sz w:val="28"/>
          <w:szCs w:val="28"/>
        </w:rPr>
        <w:t>для банка</w:t>
      </w: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noProof/>
          <w:sz w:val="28"/>
          <w:szCs w:val="28"/>
          <w:shd w:val="clear" w:color="auto" w:fill="FFFFFF"/>
          <w:lang w:eastAsia="ru-RU"/>
        </w:rPr>
        <w:drawing>
          <wp:inline distT="0" distB="0" distL="0" distR="0">
            <wp:extent cx="5936615" cy="2770505"/>
            <wp:effectExtent l="19050" t="0" r="6985" b="0"/>
            <wp:docPr id="30" name="Рисунок 30" descr="C:\Users\Admin\AppData\Local\Microsoft\Windows\INetCache\Content.Word\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Microsoft\Windows\INetCache\Content.Word\111.jpg"/>
                    <pic:cNvPicPr>
                      <a:picLocks noChangeAspect="1" noChangeArrowheads="1"/>
                    </pic:cNvPicPr>
                  </pic:nvPicPr>
                  <pic:blipFill>
                    <a:blip r:embed="rId29" cstate="print"/>
                    <a:srcRect/>
                    <a:stretch>
                      <a:fillRect/>
                    </a:stretch>
                  </pic:blipFill>
                  <pic:spPr bwMode="auto">
                    <a:xfrm>
                      <a:off x="0" y="0"/>
                      <a:ext cx="5936615" cy="2770505"/>
                    </a:xfrm>
                    <a:prstGeom prst="rect">
                      <a:avLst/>
                    </a:prstGeom>
                    <a:noFill/>
                    <a:ln w="9525">
                      <a:noFill/>
                      <a:miter lim="800000"/>
                      <a:headEnd/>
                      <a:tailEnd/>
                    </a:ln>
                  </pic:spPr>
                </pic:pic>
              </a:graphicData>
            </a:graphic>
          </wp:inline>
        </w:drawing>
      </w:r>
    </w:p>
    <w:p w:rsidR="004E352E" w:rsidRDefault="004E352E" w:rsidP="004E352E">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t>Рисунок 6. Проектная</w:t>
      </w:r>
      <w:r w:rsidRPr="00B43099">
        <w:rPr>
          <w:rFonts w:ascii="Times New Roman" w:hAnsi="Times New Roman" w:cs="Times New Roman"/>
          <w:bCs/>
          <w:sz w:val="28"/>
          <w:szCs w:val="28"/>
        </w:rPr>
        <w:t xml:space="preserve"> работа над </w:t>
      </w:r>
      <w:proofErr w:type="spellStart"/>
      <w:r w:rsidRPr="00B43099">
        <w:rPr>
          <w:rFonts w:ascii="Times New Roman" w:hAnsi="Times New Roman" w:cs="Times New Roman"/>
          <w:bCs/>
          <w:sz w:val="28"/>
          <w:szCs w:val="28"/>
        </w:rPr>
        <w:t>моносерией</w:t>
      </w:r>
      <w:proofErr w:type="spellEnd"/>
      <w:r w:rsidRPr="00B43099">
        <w:rPr>
          <w:rFonts w:ascii="Times New Roman" w:hAnsi="Times New Roman" w:cs="Times New Roman"/>
          <w:bCs/>
          <w:sz w:val="28"/>
          <w:szCs w:val="28"/>
        </w:rPr>
        <w:t xml:space="preserve"> </w:t>
      </w:r>
      <w:r>
        <w:rPr>
          <w:rFonts w:ascii="Times New Roman" w:hAnsi="Times New Roman" w:cs="Times New Roman"/>
          <w:bCs/>
          <w:sz w:val="28"/>
          <w:szCs w:val="28"/>
        </w:rPr>
        <w:t>для бизнеса</w:t>
      </w: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4E352E">
      <w:pPr>
        <w:tabs>
          <w:tab w:val="left" w:pos="3750"/>
        </w:tabs>
        <w:spacing w:after="0" w:line="360" w:lineRule="auto"/>
        <w:rPr>
          <w:rFonts w:ascii="Times New Roman" w:hAnsi="Times New Roman" w:cs="Times New Roman"/>
          <w:bCs/>
          <w:sz w:val="28"/>
          <w:szCs w:val="28"/>
        </w:rPr>
      </w:pPr>
    </w:p>
    <w:p w:rsidR="004E352E" w:rsidRPr="004E352E" w:rsidRDefault="004E352E" w:rsidP="004E352E">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В</w:t>
      </w:r>
      <w:proofErr w:type="gramEnd"/>
    </w:p>
    <w:p w:rsidR="00B43099" w:rsidRPr="004E352E" w:rsidRDefault="004E352E" w:rsidP="00B43099">
      <w:pPr>
        <w:tabs>
          <w:tab w:val="left" w:pos="3750"/>
        </w:tabs>
        <w:spacing w:after="0" w:line="360" w:lineRule="auto"/>
        <w:ind w:left="-284"/>
        <w:jc w:val="center"/>
        <w:rPr>
          <w:rFonts w:ascii="Times New Roman" w:hAnsi="Times New Roman" w:cs="Times New Roman"/>
          <w:bCs/>
          <w:sz w:val="28"/>
          <w:szCs w:val="28"/>
        </w:rPr>
      </w:pPr>
      <w:r w:rsidRPr="004E352E">
        <w:rPr>
          <w:rFonts w:ascii="Times New Roman" w:hAnsi="Times New Roman" w:cs="Times New Roman"/>
          <w:bCs/>
          <w:sz w:val="28"/>
          <w:szCs w:val="28"/>
        </w:rPr>
        <w:t xml:space="preserve">Фото отчет работы экспертной комиссии </w:t>
      </w:r>
    </w:p>
    <w:p w:rsidR="004E352E" w:rsidRPr="004E352E" w:rsidRDefault="004E352E" w:rsidP="00B43099">
      <w:pPr>
        <w:tabs>
          <w:tab w:val="left" w:pos="3750"/>
        </w:tabs>
        <w:spacing w:after="0" w:line="360" w:lineRule="auto"/>
        <w:ind w:left="-284"/>
        <w:jc w:val="center"/>
        <w:rPr>
          <w:rFonts w:ascii="Times New Roman" w:hAnsi="Times New Roman" w:cs="Times New Roman"/>
          <w:bCs/>
          <w:sz w:val="28"/>
          <w:szCs w:val="28"/>
        </w:rPr>
      </w:pPr>
      <w:r w:rsidRPr="004E352E">
        <w:rPr>
          <w:rFonts w:ascii="Times New Roman" w:hAnsi="Times New Roman" w:cs="Times New Roman"/>
          <w:sz w:val="28"/>
          <w:szCs w:val="28"/>
        </w:rPr>
        <w:t>этап – констатирующий эксперимент</w:t>
      </w: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C63DFC" w:rsidP="00B43099">
      <w:pPr>
        <w:tabs>
          <w:tab w:val="left" w:pos="3750"/>
        </w:tabs>
        <w:spacing w:after="0" w:line="360" w:lineRule="auto"/>
        <w:ind w:left="-284"/>
        <w:jc w:val="center"/>
        <w:rPr>
          <w:rFonts w:ascii="Times New Roman" w:hAnsi="Times New Roman" w:cs="Times New Roman"/>
          <w:bCs/>
          <w:sz w:val="28"/>
          <w:szCs w:val="28"/>
        </w:rPr>
      </w:pPr>
      <w:r w:rsidRPr="00FD2CB2">
        <w:rPr>
          <w:rFonts w:ascii="Times New Roman" w:hAnsi="Times New Roman" w:cs="Times New Roman"/>
          <w:bCs/>
          <w:sz w:val="28"/>
          <w:szCs w:val="28"/>
        </w:rPr>
        <w:pict>
          <v:shape id="_x0000_i1027" type="#_x0000_t75" style="width:436.5pt;height:289.5pt">
            <v:imagedata r:id="rId30" o:title="приложение моносерии-11"/>
          </v:shape>
        </w:pict>
      </w:r>
    </w:p>
    <w:p w:rsidR="004E352E" w:rsidRDefault="00C63DFC" w:rsidP="00B43099">
      <w:pPr>
        <w:tabs>
          <w:tab w:val="left" w:pos="3750"/>
        </w:tabs>
        <w:spacing w:after="0" w:line="360" w:lineRule="auto"/>
        <w:ind w:left="-284"/>
        <w:jc w:val="center"/>
        <w:rPr>
          <w:rFonts w:ascii="Times New Roman" w:hAnsi="Times New Roman" w:cs="Times New Roman"/>
          <w:bCs/>
          <w:sz w:val="28"/>
          <w:szCs w:val="28"/>
        </w:rPr>
      </w:pPr>
      <w:r w:rsidRPr="00FD2CB2">
        <w:rPr>
          <w:rFonts w:ascii="Times New Roman" w:hAnsi="Times New Roman" w:cs="Times New Roman"/>
          <w:bCs/>
          <w:sz w:val="28"/>
          <w:szCs w:val="28"/>
        </w:rPr>
        <w:pict>
          <v:shape id="_x0000_i1028" type="#_x0000_t75" style="width:439.5pt;height:291.75pt">
            <v:imagedata r:id="rId31" o:title="приложение моносерии-12"/>
          </v:shape>
        </w:pict>
      </w: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4E352E" w:rsidP="00B43099">
      <w:pPr>
        <w:tabs>
          <w:tab w:val="left" w:pos="3750"/>
        </w:tabs>
        <w:spacing w:after="0" w:line="360" w:lineRule="auto"/>
        <w:ind w:left="-284"/>
        <w:jc w:val="center"/>
        <w:rPr>
          <w:rFonts w:ascii="Times New Roman" w:hAnsi="Times New Roman" w:cs="Times New Roman"/>
          <w:bCs/>
          <w:sz w:val="28"/>
          <w:szCs w:val="28"/>
        </w:rPr>
      </w:pPr>
    </w:p>
    <w:p w:rsidR="004E352E" w:rsidRDefault="00C63DFC" w:rsidP="00B43099">
      <w:pPr>
        <w:tabs>
          <w:tab w:val="left" w:pos="3750"/>
        </w:tabs>
        <w:spacing w:after="0" w:line="360" w:lineRule="auto"/>
        <w:ind w:left="-284"/>
        <w:jc w:val="center"/>
        <w:rPr>
          <w:rFonts w:ascii="Times New Roman" w:hAnsi="Times New Roman" w:cs="Times New Roman"/>
          <w:bCs/>
          <w:sz w:val="28"/>
          <w:szCs w:val="28"/>
        </w:rPr>
      </w:pPr>
      <w:r w:rsidRPr="00FD2CB2">
        <w:rPr>
          <w:rFonts w:ascii="Times New Roman" w:hAnsi="Times New Roman" w:cs="Times New Roman"/>
          <w:bCs/>
          <w:sz w:val="28"/>
          <w:szCs w:val="28"/>
        </w:rPr>
        <w:pict>
          <v:shape id="_x0000_i1029" type="#_x0000_t75" style="width:468pt;height:311.25pt">
            <v:imagedata r:id="rId32" o:title="приложение моносерии-09"/>
          </v:shape>
        </w:pict>
      </w:r>
    </w:p>
    <w:p w:rsidR="004E352E" w:rsidRDefault="00C63DFC" w:rsidP="00B43099">
      <w:pPr>
        <w:tabs>
          <w:tab w:val="left" w:pos="3750"/>
        </w:tabs>
        <w:spacing w:after="0" w:line="360" w:lineRule="auto"/>
        <w:ind w:left="-284"/>
        <w:jc w:val="center"/>
        <w:rPr>
          <w:rFonts w:ascii="Times New Roman" w:hAnsi="Times New Roman" w:cs="Times New Roman"/>
          <w:bCs/>
          <w:sz w:val="28"/>
          <w:szCs w:val="28"/>
        </w:rPr>
      </w:pPr>
      <w:r w:rsidRPr="00FD2CB2">
        <w:rPr>
          <w:rFonts w:ascii="Times New Roman" w:hAnsi="Times New Roman" w:cs="Times New Roman"/>
          <w:bCs/>
          <w:sz w:val="28"/>
          <w:szCs w:val="28"/>
        </w:rPr>
        <w:pict>
          <v:shape id="_x0000_i1030" type="#_x0000_t75" style="width:468pt;height:311.25pt">
            <v:imagedata r:id="rId33" o:title="приложение моносерии-10"/>
          </v:shape>
        </w:pict>
      </w:r>
    </w:p>
    <w:p w:rsidR="00B43099" w:rsidRDefault="00B43099" w:rsidP="00E035F1">
      <w:pPr>
        <w:contextualSpacing/>
        <w:jc w:val="right"/>
        <w:rPr>
          <w:rFonts w:ascii="Times New Roman" w:hAnsi="Times New Roman" w:cs="Times New Roman"/>
          <w:sz w:val="28"/>
          <w:szCs w:val="28"/>
          <w:shd w:val="clear" w:color="auto" w:fill="FFFFFF"/>
        </w:rPr>
      </w:pPr>
    </w:p>
    <w:p w:rsidR="004E352E" w:rsidRDefault="004E352E" w:rsidP="00E035F1">
      <w:pPr>
        <w:contextualSpacing/>
        <w:jc w:val="right"/>
        <w:rPr>
          <w:rFonts w:ascii="Times New Roman" w:hAnsi="Times New Roman" w:cs="Times New Roman"/>
          <w:sz w:val="28"/>
          <w:szCs w:val="28"/>
          <w:shd w:val="clear" w:color="auto" w:fill="FFFFFF"/>
        </w:rPr>
      </w:pPr>
    </w:p>
    <w:p w:rsidR="006479F5" w:rsidRDefault="00926018" w:rsidP="00E035F1">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 xml:space="preserve">Приложение </w:t>
      </w:r>
      <w:r w:rsidR="008246D8">
        <w:rPr>
          <w:rFonts w:ascii="Times New Roman" w:hAnsi="Times New Roman" w:cs="Times New Roman"/>
          <w:sz w:val="28"/>
          <w:szCs w:val="28"/>
          <w:shd w:val="clear" w:color="auto" w:fill="FFFFFF"/>
        </w:rPr>
        <w:t>Г</w:t>
      </w:r>
    </w:p>
    <w:p w:rsidR="008335CB" w:rsidRDefault="008335CB" w:rsidP="000E7194">
      <w:pPr>
        <w:contextualSpacing/>
        <w:jc w:val="center"/>
        <w:rPr>
          <w:rFonts w:ascii="Times New Roman" w:hAnsi="Times New Roman" w:cs="Times New Roman"/>
          <w:sz w:val="28"/>
          <w:szCs w:val="28"/>
          <w:shd w:val="clear" w:color="auto" w:fill="FFFFFF"/>
        </w:rPr>
      </w:pPr>
    </w:p>
    <w:p w:rsidR="000255EE" w:rsidRPr="008335CB" w:rsidRDefault="000255EE" w:rsidP="000E7194">
      <w:pPr>
        <w:shd w:val="clear" w:color="auto" w:fill="FFFFFF"/>
        <w:tabs>
          <w:tab w:val="left" w:leader="underscore" w:pos="3062"/>
        </w:tabs>
        <w:jc w:val="center"/>
        <w:rPr>
          <w:rFonts w:ascii="Times New Roman" w:hAnsi="Times New Roman" w:cs="Times New Roman"/>
          <w:sz w:val="28"/>
          <w:szCs w:val="28"/>
        </w:rPr>
      </w:pPr>
      <w:r w:rsidRPr="008335CB">
        <w:rPr>
          <w:rFonts w:ascii="Times New Roman" w:hAnsi="Times New Roman" w:cs="Times New Roman"/>
          <w:bCs/>
          <w:sz w:val="28"/>
          <w:szCs w:val="28"/>
        </w:rPr>
        <w:t>План программы формирования профессиональных компетенций студентов</w:t>
      </w:r>
      <w:r w:rsidR="000E7194">
        <w:rPr>
          <w:rFonts w:ascii="Times New Roman" w:hAnsi="Times New Roman" w:cs="Times New Roman"/>
          <w:bCs/>
          <w:sz w:val="28"/>
          <w:szCs w:val="28"/>
        </w:rPr>
        <w:t>-</w:t>
      </w:r>
      <w:r w:rsidRPr="008335CB">
        <w:rPr>
          <w:rFonts w:ascii="Times New Roman" w:hAnsi="Times New Roman" w:cs="Times New Roman"/>
          <w:bCs/>
          <w:sz w:val="28"/>
          <w:szCs w:val="28"/>
        </w:rPr>
        <w:t>дизайнеров на основе проектной деятельности в классической, модернисткой и постмодернистской эстетике</w:t>
      </w:r>
    </w:p>
    <w:p w:rsidR="000255EE" w:rsidRDefault="000255EE" w:rsidP="000E7194">
      <w:pPr>
        <w:shd w:val="clear" w:color="auto" w:fill="FFFFFF"/>
        <w:tabs>
          <w:tab w:val="left" w:leader="underscore" w:pos="3062"/>
        </w:tabs>
        <w:ind w:firstLine="709"/>
        <w:jc w:val="both"/>
        <w:rPr>
          <w:rFonts w:ascii="Times New Roman" w:eastAsia="SimSun" w:hAnsi="Times New Roman"/>
          <w:sz w:val="28"/>
          <w:szCs w:val="28"/>
          <w:lang w:eastAsia="zh-CN"/>
        </w:rPr>
      </w:pPr>
      <w:r w:rsidRPr="000E7194">
        <w:rPr>
          <w:rFonts w:ascii="Times New Roman" w:eastAsia="SimSun" w:hAnsi="Times New Roman"/>
          <w:sz w:val="28"/>
          <w:szCs w:val="28"/>
          <w:lang w:eastAsia="zh-CN"/>
        </w:rPr>
        <w:t>Специфика преподавания в Высшей школе подразумевает разбивку учебного времени не на уроки, а на пары занятий или ленты. В данном случае речь идет о предмете «Проектирование», и объединяет две пары, т.е. в общей сложности – 4 акад. часа. По этой причине я буду составлять технологическую карту задания, а не занятия.</w:t>
      </w:r>
    </w:p>
    <w:p w:rsidR="00EC0657" w:rsidRPr="000E7194" w:rsidRDefault="00EC0657" w:rsidP="000E7194">
      <w:pPr>
        <w:shd w:val="clear" w:color="auto" w:fill="FFFFFF"/>
        <w:tabs>
          <w:tab w:val="left" w:leader="underscore" w:pos="3062"/>
        </w:tabs>
        <w:ind w:firstLine="709"/>
        <w:jc w:val="both"/>
        <w:rPr>
          <w:rFonts w:ascii="Times New Roman" w:eastAsia="SimSun" w:hAnsi="Times New Roman"/>
          <w:sz w:val="28"/>
          <w:szCs w:val="28"/>
          <w:lang w:eastAsia="zh-CN"/>
        </w:rPr>
      </w:pPr>
    </w:p>
    <w:p w:rsidR="000255EE" w:rsidRPr="000E7194" w:rsidRDefault="000255EE" w:rsidP="000E7194">
      <w:pPr>
        <w:pStyle w:val="-1"/>
        <w:numPr>
          <w:ilvl w:val="0"/>
          <w:numId w:val="0"/>
        </w:numPr>
        <w:ind w:firstLine="709"/>
        <w:jc w:val="center"/>
        <w:rPr>
          <w:rFonts w:ascii="Times New Roman" w:hAnsi="Times New Roman"/>
          <w:b w:val="0"/>
          <w:spacing w:val="-2"/>
        </w:rPr>
      </w:pPr>
      <w:r w:rsidRPr="000E7194">
        <w:rPr>
          <w:rFonts w:ascii="Times New Roman" w:hAnsi="Times New Roman"/>
          <w:b w:val="0"/>
          <w:spacing w:val="-2"/>
        </w:rPr>
        <w:t xml:space="preserve">План и содержание проекта </w:t>
      </w:r>
    </w:p>
    <w:p w:rsidR="000255EE" w:rsidRPr="000E7194" w:rsidRDefault="000255EE" w:rsidP="000E7194">
      <w:pPr>
        <w:pStyle w:val="-1"/>
        <w:numPr>
          <w:ilvl w:val="0"/>
          <w:numId w:val="0"/>
        </w:numPr>
        <w:ind w:firstLine="709"/>
        <w:jc w:val="center"/>
        <w:rPr>
          <w:rFonts w:ascii="Times New Roman" w:hAnsi="Times New Roman"/>
          <w:b w:val="0"/>
          <w:spacing w:val="-2"/>
        </w:rPr>
      </w:pPr>
      <w:r w:rsidRPr="000E7194">
        <w:rPr>
          <w:rFonts w:ascii="Times New Roman" w:hAnsi="Times New Roman"/>
          <w:b w:val="0"/>
          <w:spacing w:val="-2"/>
        </w:rPr>
        <w:t>«Рекламно-упаковочный компле</w:t>
      </w:r>
      <w:proofErr w:type="gramStart"/>
      <w:r w:rsidRPr="000E7194">
        <w:rPr>
          <w:rFonts w:ascii="Times New Roman" w:hAnsi="Times New Roman"/>
          <w:b w:val="0"/>
          <w:spacing w:val="-2"/>
        </w:rPr>
        <w:t>кс в тр</w:t>
      </w:r>
      <w:proofErr w:type="gramEnd"/>
      <w:r w:rsidRPr="000E7194">
        <w:rPr>
          <w:rFonts w:ascii="Times New Roman" w:hAnsi="Times New Roman"/>
          <w:b w:val="0"/>
          <w:spacing w:val="-2"/>
        </w:rPr>
        <w:t>ех эстетиках»</w:t>
      </w:r>
    </w:p>
    <w:p w:rsidR="000255EE" w:rsidRPr="0092662A" w:rsidRDefault="000255EE" w:rsidP="00F937B0">
      <w:pPr>
        <w:pStyle w:val="-1"/>
        <w:numPr>
          <w:ilvl w:val="0"/>
          <w:numId w:val="0"/>
        </w:numPr>
        <w:ind w:left="1429"/>
        <w:jc w:val="left"/>
        <w:rPr>
          <w:rFonts w:ascii="Times New Roman" w:hAnsi="Times New Roman"/>
        </w:rPr>
      </w:pPr>
    </w:p>
    <w:tbl>
      <w:tblPr>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4"/>
        <w:gridCol w:w="1564"/>
        <w:gridCol w:w="2083"/>
        <w:gridCol w:w="3885"/>
      </w:tblGrid>
      <w:tr w:rsidR="00EC0657" w:rsidRPr="00D64975" w:rsidTr="00EC0657">
        <w:trPr>
          <w:cantSplit/>
          <w:trHeight w:val="583"/>
        </w:trPr>
        <w:tc>
          <w:tcPr>
            <w:tcW w:w="975" w:type="pct"/>
          </w:tcPr>
          <w:p w:rsidR="00EC0657" w:rsidRPr="00F34159" w:rsidRDefault="00EC0657" w:rsidP="00A968B4">
            <w:pPr>
              <w:spacing w:after="0" w:line="240" w:lineRule="auto"/>
              <w:rPr>
                <w:rFonts w:ascii="Times New Roman" w:eastAsia="SimSun" w:hAnsi="Times New Roman"/>
                <w:lang w:eastAsia="zh-CN"/>
              </w:rPr>
            </w:pPr>
            <w:r w:rsidRPr="00F34159">
              <w:rPr>
                <w:rFonts w:ascii="Times New Roman" w:eastAsia="SimSun" w:hAnsi="Times New Roman"/>
                <w:lang w:eastAsia="zh-CN"/>
              </w:rPr>
              <w:t>Наименование</w:t>
            </w:r>
          </w:p>
          <w:p w:rsidR="00EC0657" w:rsidRPr="00F34159" w:rsidRDefault="00EC0657" w:rsidP="00A968B4">
            <w:pPr>
              <w:spacing w:after="0" w:line="240" w:lineRule="auto"/>
              <w:rPr>
                <w:rFonts w:ascii="Times New Roman" w:eastAsia="SimSun" w:hAnsi="Times New Roman"/>
                <w:lang w:eastAsia="zh-CN"/>
              </w:rPr>
            </w:pPr>
            <w:r w:rsidRPr="00F34159">
              <w:rPr>
                <w:rFonts w:ascii="Times New Roman" w:eastAsia="SimSun" w:hAnsi="Times New Roman"/>
                <w:lang w:eastAsia="zh-CN"/>
              </w:rPr>
              <w:t>задания</w:t>
            </w:r>
          </w:p>
        </w:tc>
        <w:tc>
          <w:tcPr>
            <w:tcW w:w="836" w:type="pct"/>
            <w:shd w:val="clear" w:color="auto" w:fill="auto"/>
          </w:tcPr>
          <w:p w:rsidR="00EC0657" w:rsidRPr="00F34159" w:rsidRDefault="00EC0657" w:rsidP="00F937B0">
            <w:pPr>
              <w:rPr>
                <w:rFonts w:ascii="Times New Roman" w:eastAsia="SimSun" w:hAnsi="Times New Roman"/>
                <w:lang w:eastAsia="zh-CN"/>
              </w:rPr>
            </w:pPr>
            <w:r w:rsidRPr="00F34159">
              <w:rPr>
                <w:rFonts w:ascii="Times New Roman" w:eastAsia="SimSun" w:hAnsi="Times New Roman"/>
                <w:lang w:eastAsia="zh-CN"/>
              </w:rPr>
              <w:t>Цель задания</w:t>
            </w:r>
          </w:p>
        </w:tc>
        <w:tc>
          <w:tcPr>
            <w:tcW w:w="1113" w:type="pct"/>
            <w:shd w:val="clear" w:color="auto" w:fill="auto"/>
          </w:tcPr>
          <w:p w:rsidR="00EC0657" w:rsidRPr="00F34159" w:rsidRDefault="00EC0657" w:rsidP="00F937B0">
            <w:pPr>
              <w:rPr>
                <w:rFonts w:ascii="Times New Roman" w:eastAsia="SimSun" w:hAnsi="Times New Roman"/>
                <w:lang w:eastAsia="zh-CN"/>
              </w:rPr>
            </w:pPr>
            <w:r w:rsidRPr="00F34159">
              <w:rPr>
                <w:rFonts w:ascii="Times New Roman" w:eastAsia="SimSun" w:hAnsi="Times New Roman"/>
                <w:lang w:eastAsia="zh-CN"/>
              </w:rPr>
              <w:t>Задачи задания</w:t>
            </w:r>
          </w:p>
        </w:tc>
        <w:tc>
          <w:tcPr>
            <w:tcW w:w="2076" w:type="pct"/>
            <w:shd w:val="clear" w:color="auto" w:fill="auto"/>
          </w:tcPr>
          <w:p w:rsidR="00EC0657" w:rsidRPr="00F34159" w:rsidRDefault="00EC0657" w:rsidP="00F937B0">
            <w:pPr>
              <w:rPr>
                <w:rFonts w:ascii="Times New Roman" w:eastAsia="SimSun" w:hAnsi="Times New Roman"/>
                <w:lang w:eastAsia="zh-CN"/>
              </w:rPr>
            </w:pPr>
            <w:r>
              <w:rPr>
                <w:rFonts w:ascii="Times New Roman" w:eastAsia="SimSun" w:hAnsi="Times New Roman"/>
                <w:lang w:eastAsia="zh-CN"/>
              </w:rPr>
              <w:t>Содержание задания</w:t>
            </w:r>
          </w:p>
        </w:tc>
      </w:tr>
      <w:tr w:rsidR="00EC0657" w:rsidRPr="00D64975" w:rsidTr="00EC0657">
        <w:tc>
          <w:tcPr>
            <w:tcW w:w="975" w:type="pct"/>
          </w:tcPr>
          <w:p w:rsidR="00EC0657" w:rsidRDefault="00EC0657" w:rsidP="00F937B0">
            <w:pPr>
              <w:rPr>
                <w:rFonts w:ascii="Times New Roman" w:eastAsia="SimSun" w:hAnsi="Times New Roman"/>
                <w:lang w:eastAsia="zh-CN"/>
              </w:rPr>
            </w:pPr>
            <w:r>
              <w:rPr>
                <w:rFonts w:ascii="Times New Roman" w:eastAsia="SimSun" w:hAnsi="Times New Roman"/>
                <w:lang w:eastAsia="zh-CN"/>
              </w:rPr>
              <w:t xml:space="preserve">Задание 1. </w:t>
            </w:r>
          </w:p>
          <w:p w:rsidR="00EC0657" w:rsidRPr="00F34159" w:rsidRDefault="00EC0657" w:rsidP="00F937B0">
            <w:pPr>
              <w:rPr>
                <w:rFonts w:ascii="Times New Roman" w:eastAsia="SimSun" w:hAnsi="Times New Roman"/>
                <w:lang w:eastAsia="zh-CN"/>
              </w:rPr>
            </w:pPr>
            <w:r w:rsidRPr="00F34159">
              <w:rPr>
                <w:rFonts w:ascii="Times New Roman" w:eastAsia="SimSun" w:hAnsi="Times New Roman"/>
                <w:lang w:eastAsia="zh-CN"/>
              </w:rPr>
              <w:t>Сбор и изучение аналогов. Выбор темы. Создание легенд</w:t>
            </w:r>
            <w:r>
              <w:rPr>
                <w:rFonts w:ascii="Times New Roman" w:eastAsia="SimSun" w:hAnsi="Times New Roman"/>
                <w:lang w:eastAsia="zh-CN"/>
              </w:rPr>
              <w:t xml:space="preserve"> к продукту.</w:t>
            </w:r>
          </w:p>
        </w:tc>
        <w:tc>
          <w:tcPr>
            <w:tcW w:w="836" w:type="pct"/>
            <w:shd w:val="clear" w:color="auto" w:fill="auto"/>
          </w:tcPr>
          <w:p w:rsidR="00EC0657" w:rsidRPr="00F34159" w:rsidRDefault="00EC0657" w:rsidP="00F937B0">
            <w:pPr>
              <w:rPr>
                <w:rFonts w:ascii="Times New Roman" w:eastAsia="SimSun" w:hAnsi="Times New Roman"/>
                <w:lang w:eastAsia="zh-CN"/>
              </w:rPr>
            </w:pPr>
            <w:r>
              <w:rPr>
                <w:rFonts w:ascii="Times New Roman" w:eastAsia="SimSun" w:hAnsi="Times New Roman"/>
                <w:lang w:eastAsia="zh-CN"/>
              </w:rPr>
              <w:t>О</w:t>
            </w:r>
            <w:r w:rsidRPr="00F34159">
              <w:rPr>
                <w:rFonts w:ascii="Times New Roman" w:eastAsia="SimSun" w:hAnsi="Times New Roman"/>
                <w:lang w:eastAsia="zh-CN"/>
              </w:rPr>
              <w:t>существ</w:t>
            </w:r>
            <w:r>
              <w:rPr>
                <w:rFonts w:ascii="Times New Roman" w:eastAsia="SimSun" w:hAnsi="Times New Roman"/>
                <w:lang w:eastAsia="zh-CN"/>
              </w:rPr>
              <w:t>ить</w:t>
            </w:r>
            <w:r w:rsidRPr="00F34159">
              <w:rPr>
                <w:rFonts w:ascii="Times New Roman" w:eastAsia="SimSun" w:hAnsi="Times New Roman"/>
                <w:lang w:eastAsia="zh-CN"/>
              </w:rPr>
              <w:t xml:space="preserve"> сбор и изучение аналогов</w:t>
            </w:r>
          </w:p>
        </w:tc>
        <w:tc>
          <w:tcPr>
            <w:tcW w:w="1113" w:type="pct"/>
            <w:shd w:val="clear" w:color="auto" w:fill="auto"/>
          </w:tcPr>
          <w:p w:rsidR="00EC0657" w:rsidRPr="00C52605" w:rsidRDefault="00EC0657" w:rsidP="00F937B0">
            <w:pPr>
              <w:rPr>
                <w:rFonts w:ascii="Times New Roman" w:eastAsia="SimSun" w:hAnsi="Times New Roman"/>
                <w:lang w:eastAsia="zh-CN"/>
              </w:rPr>
            </w:pPr>
            <w:r>
              <w:rPr>
                <w:rFonts w:ascii="Times New Roman" w:eastAsia="SimSun" w:hAnsi="Times New Roman"/>
                <w:lang w:eastAsia="zh-CN"/>
              </w:rPr>
              <w:t>С</w:t>
            </w:r>
            <w:r w:rsidRPr="00C52605">
              <w:rPr>
                <w:rFonts w:ascii="Times New Roman" w:eastAsia="SimSun" w:hAnsi="Times New Roman"/>
                <w:lang w:eastAsia="zh-CN"/>
              </w:rPr>
              <w:t>истематизировать собранный материал и проанализировать лучшие аналоги по различным категориям</w:t>
            </w:r>
          </w:p>
        </w:tc>
        <w:tc>
          <w:tcPr>
            <w:tcW w:w="2076" w:type="pct"/>
            <w:shd w:val="clear" w:color="auto" w:fill="auto"/>
          </w:tcPr>
          <w:p w:rsidR="00EC0657" w:rsidRPr="00C52605" w:rsidRDefault="00EC0657" w:rsidP="00F937B0">
            <w:pPr>
              <w:rPr>
                <w:rFonts w:ascii="Times New Roman" w:hAnsi="Times New Roman" w:cs="Times New Roman"/>
                <w:spacing w:val="-1"/>
              </w:rPr>
            </w:pPr>
            <w:r w:rsidRPr="00074127">
              <w:rPr>
                <w:rFonts w:ascii="Times New Roman" w:hAnsi="Times New Roman" w:cs="Times New Roman"/>
                <w:spacing w:val="-1"/>
              </w:rPr>
              <w:t xml:space="preserve">Приобретение представлений о </w:t>
            </w:r>
            <w:r>
              <w:rPr>
                <w:rFonts w:ascii="Times New Roman" w:hAnsi="Times New Roman" w:cs="Times New Roman"/>
                <w:spacing w:val="-1"/>
              </w:rPr>
              <w:t xml:space="preserve">рекламно-упаковочном комплексе. </w:t>
            </w:r>
            <w:r w:rsidRPr="00074127">
              <w:rPr>
                <w:rFonts w:ascii="Times New Roman" w:hAnsi="Times New Roman" w:cs="Times New Roman"/>
                <w:spacing w:val="-1"/>
              </w:rPr>
              <w:t xml:space="preserve">Понимать и объяснять </w:t>
            </w:r>
            <w:r>
              <w:rPr>
                <w:rFonts w:ascii="Times New Roman" w:hAnsi="Times New Roman" w:cs="Times New Roman"/>
                <w:spacing w:val="-1"/>
              </w:rPr>
              <w:t>серийность упаковочного комплекса с точки зрения образа,   конструктивных особенностей и выбора средств художественной выразительности. У</w:t>
            </w:r>
            <w:r w:rsidRPr="00074127">
              <w:rPr>
                <w:rFonts w:ascii="Times New Roman" w:hAnsi="Times New Roman" w:cs="Times New Roman"/>
                <w:spacing w:val="-1"/>
              </w:rPr>
              <w:t>частвовать в обсуждении</w:t>
            </w:r>
            <w:r>
              <w:rPr>
                <w:rFonts w:ascii="Times New Roman" w:hAnsi="Times New Roman" w:cs="Times New Roman"/>
                <w:spacing w:val="-1"/>
              </w:rPr>
              <w:t xml:space="preserve"> аналогов упаковочной продукции, определиться с темой, создать легенду для выбранной темы.</w:t>
            </w:r>
          </w:p>
        </w:tc>
      </w:tr>
      <w:tr w:rsidR="00EC0657" w:rsidRPr="00D64975" w:rsidTr="00EC0657">
        <w:tc>
          <w:tcPr>
            <w:tcW w:w="975" w:type="pct"/>
          </w:tcPr>
          <w:p w:rsidR="00EC0657" w:rsidRDefault="00EC0657" w:rsidP="00F937B0">
            <w:pPr>
              <w:rPr>
                <w:rFonts w:ascii="Times New Roman" w:eastAsia="SimSun" w:hAnsi="Times New Roman"/>
                <w:lang w:eastAsia="zh-CN"/>
              </w:rPr>
            </w:pPr>
            <w:r>
              <w:rPr>
                <w:rFonts w:ascii="Times New Roman" w:eastAsia="SimSun" w:hAnsi="Times New Roman"/>
                <w:lang w:eastAsia="zh-CN"/>
              </w:rPr>
              <w:t xml:space="preserve">Задание 2. </w:t>
            </w:r>
          </w:p>
          <w:p w:rsidR="00EC0657" w:rsidRPr="00C52605" w:rsidRDefault="00EC0657" w:rsidP="00F937B0">
            <w:pPr>
              <w:pStyle w:val="3"/>
              <w:spacing w:line="240" w:lineRule="auto"/>
              <w:ind w:left="0" w:firstLine="0"/>
              <w:jc w:val="left"/>
              <w:rPr>
                <w:rFonts w:eastAsia="SimSun" w:cs="Courier New"/>
                <w:color w:val="000000"/>
                <w:sz w:val="24"/>
                <w:szCs w:val="24"/>
                <w:lang w:eastAsia="zh-CN"/>
              </w:rPr>
            </w:pPr>
            <w:r w:rsidRPr="00C52605">
              <w:rPr>
                <w:rFonts w:eastAsia="SimSun" w:cs="Courier New"/>
                <w:color w:val="000000"/>
                <w:sz w:val="24"/>
                <w:szCs w:val="24"/>
                <w:lang w:eastAsia="zh-CN"/>
              </w:rPr>
              <w:t>Составление технического задания к проекту.</w:t>
            </w:r>
          </w:p>
        </w:tc>
        <w:tc>
          <w:tcPr>
            <w:tcW w:w="836" w:type="pct"/>
            <w:shd w:val="clear" w:color="auto" w:fill="auto"/>
          </w:tcPr>
          <w:p w:rsidR="00EC0657" w:rsidRPr="00377D30" w:rsidRDefault="00EC0657" w:rsidP="00F937B0">
            <w:pPr>
              <w:pStyle w:val="3"/>
              <w:spacing w:line="240" w:lineRule="auto"/>
              <w:ind w:left="0" w:firstLine="0"/>
              <w:jc w:val="left"/>
              <w:rPr>
                <w:sz w:val="24"/>
                <w:szCs w:val="24"/>
              </w:rPr>
            </w:pPr>
            <w:r>
              <w:rPr>
                <w:sz w:val="24"/>
                <w:szCs w:val="24"/>
              </w:rPr>
              <w:t>Понять важность составления технического задания</w:t>
            </w:r>
          </w:p>
        </w:tc>
        <w:tc>
          <w:tcPr>
            <w:tcW w:w="1113" w:type="pct"/>
            <w:shd w:val="clear" w:color="auto" w:fill="auto"/>
          </w:tcPr>
          <w:p w:rsidR="00EC0657" w:rsidRPr="00D64975" w:rsidRDefault="00EC0657" w:rsidP="00F937B0">
            <w:pPr>
              <w:rPr>
                <w:rFonts w:ascii="Times New Roman" w:hAnsi="Times New Roman"/>
              </w:rPr>
            </w:pPr>
            <w:r w:rsidRPr="00C52605">
              <w:rPr>
                <w:rFonts w:ascii="Times New Roman" w:eastAsia="Times New Roman" w:hAnsi="Times New Roman" w:cs="Times New Roman"/>
              </w:rPr>
              <w:t>Научить студентов правильно составлять техническое задание</w:t>
            </w:r>
          </w:p>
        </w:tc>
        <w:tc>
          <w:tcPr>
            <w:tcW w:w="2076" w:type="pct"/>
            <w:shd w:val="clear" w:color="auto" w:fill="auto"/>
          </w:tcPr>
          <w:p w:rsidR="00EC0657" w:rsidRPr="00D64975" w:rsidRDefault="00EC0657" w:rsidP="00F937B0">
            <w:pPr>
              <w:rPr>
                <w:rFonts w:ascii="Times New Roman" w:hAnsi="Times New Roman"/>
              </w:rPr>
            </w:pPr>
            <w:r>
              <w:rPr>
                <w:rFonts w:ascii="Times New Roman" w:hAnsi="Times New Roman"/>
              </w:rPr>
              <w:t xml:space="preserve">Студент, прежде чем начать работать над образом, должен ответить на вопросы: Для чего? Для кого? Как? </w:t>
            </w:r>
          </w:p>
        </w:tc>
      </w:tr>
      <w:tr w:rsidR="00EC0657" w:rsidRPr="00D64975" w:rsidTr="00EC0657">
        <w:tc>
          <w:tcPr>
            <w:tcW w:w="975" w:type="pct"/>
          </w:tcPr>
          <w:p w:rsidR="00EC0657" w:rsidRPr="00F34159" w:rsidRDefault="00EC0657" w:rsidP="00F937B0">
            <w:pPr>
              <w:rPr>
                <w:rFonts w:ascii="Times New Roman" w:hAnsi="Times New Roman"/>
              </w:rPr>
            </w:pPr>
            <w:r>
              <w:rPr>
                <w:rFonts w:ascii="Times New Roman" w:hAnsi="Times New Roman"/>
              </w:rPr>
              <w:t xml:space="preserve">Задание 3. Поиск образа. Создание </w:t>
            </w:r>
            <w:proofErr w:type="spellStart"/>
            <w:r>
              <w:rPr>
                <w:rFonts w:ascii="Times New Roman" w:hAnsi="Times New Roman"/>
              </w:rPr>
              <w:t>клаузур</w:t>
            </w:r>
            <w:proofErr w:type="spellEnd"/>
          </w:p>
        </w:tc>
        <w:tc>
          <w:tcPr>
            <w:tcW w:w="836" w:type="pct"/>
            <w:shd w:val="clear" w:color="auto" w:fill="auto"/>
          </w:tcPr>
          <w:p w:rsidR="00EC0657" w:rsidRPr="00377D30" w:rsidRDefault="00EC0657" w:rsidP="00F937B0">
            <w:pPr>
              <w:rPr>
                <w:rFonts w:ascii="Times New Roman" w:hAnsi="Times New Roman"/>
              </w:rPr>
            </w:pPr>
            <w:r>
              <w:rPr>
                <w:rFonts w:ascii="Times New Roman" w:hAnsi="Times New Roman"/>
              </w:rPr>
              <w:t>Путем генерирования идей выбрать направление проектного поиска</w:t>
            </w:r>
          </w:p>
        </w:tc>
        <w:tc>
          <w:tcPr>
            <w:tcW w:w="1113" w:type="pct"/>
            <w:shd w:val="clear" w:color="auto" w:fill="auto"/>
          </w:tcPr>
          <w:p w:rsidR="00EC0657" w:rsidRPr="00D64975" w:rsidRDefault="00EC0657" w:rsidP="00F937B0">
            <w:pPr>
              <w:rPr>
                <w:rFonts w:ascii="Times New Roman" w:hAnsi="Times New Roman"/>
              </w:rPr>
            </w:pPr>
            <w:r>
              <w:rPr>
                <w:rFonts w:ascii="Times New Roman" w:hAnsi="Times New Roman"/>
              </w:rPr>
              <w:t>Показать, как зарождается и формируется концепция проекта через образное представление об объекте</w:t>
            </w:r>
          </w:p>
        </w:tc>
        <w:tc>
          <w:tcPr>
            <w:tcW w:w="2076" w:type="pct"/>
            <w:shd w:val="clear" w:color="auto" w:fill="auto"/>
          </w:tcPr>
          <w:p w:rsidR="00EC0657" w:rsidRPr="00D64975" w:rsidRDefault="00EC0657" w:rsidP="00F937B0">
            <w:pPr>
              <w:rPr>
                <w:rFonts w:ascii="Times New Roman" w:hAnsi="Times New Roman"/>
              </w:rPr>
            </w:pPr>
            <w:r>
              <w:rPr>
                <w:rFonts w:ascii="Times New Roman" w:hAnsi="Times New Roman"/>
              </w:rPr>
              <w:t>В</w:t>
            </w:r>
            <w:r w:rsidRPr="000268C2">
              <w:rPr>
                <w:rFonts w:ascii="Times New Roman" w:hAnsi="Times New Roman"/>
              </w:rPr>
              <w:t>ыбор графических средств</w:t>
            </w:r>
            <w:r>
              <w:rPr>
                <w:rFonts w:ascii="Times New Roman" w:hAnsi="Times New Roman"/>
              </w:rPr>
              <w:t xml:space="preserve"> для</w:t>
            </w:r>
            <w:r w:rsidRPr="000268C2">
              <w:rPr>
                <w:rFonts w:ascii="Times New Roman" w:hAnsi="Times New Roman"/>
              </w:rPr>
              <w:t xml:space="preserve"> классической парадигм</w:t>
            </w:r>
            <w:r>
              <w:rPr>
                <w:rFonts w:ascii="Times New Roman" w:hAnsi="Times New Roman"/>
              </w:rPr>
              <w:t>ы</w:t>
            </w:r>
            <w:r w:rsidRPr="000268C2">
              <w:rPr>
                <w:rFonts w:ascii="Times New Roman" w:hAnsi="Times New Roman"/>
              </w:rPr>
              <w:t xml:space="preserve">– </w:t>
            </w:r>
            <w:proofErr w:type="gramStart"/>
            <w:r w:rsidRPr="000268C2">
              <w:rPr>
                <w:rFonts w:ascii="Times New Roman" w:hAnsi="Times New Roman"/>
              </w:rPr>
              <w:t>ка</w:t>
            </w:r>
            <w:proofErr w:type="gramEnd"/>
            <w:r w:rsidRPr="000268C2">
              <w:rPr>
                <w:rFonts w:ascii="Times New Roman" w:hAnsi="Times New Roman"/>
              </w:rPr>
              <w:t xml:space="preserve">рандаши, перья, кисти, акварель, гуашь и т.д. Основное </w:t>
            </w:r>
            <w:r>
              <w:rPr>
                <w:rFonts w:ascii="Times New Roman" w:hAnsi="Times New Roman"/>
              </w:rPr>
              <w:t xml:space="preserve">в </w:t>
            </w:r>
            <w:proofErr w:type="spellStart"/>
            <w:r>
              <w:rPr>
                <w:rFonts w:ascii="Times New Roman" w:hAnsi="Times New Roman"/>
              </w:rPr>
              <w:t>клаузурах</w:t>
            </w:r>
            <w:proofErr w:type="spellEnd"/>
            <w:r>
              <w:rPr>
                <w:rFonts w:ascii="Times New Roman" w:hAnsi="Times New Roman"/>
              </w:rPr>
              <w:t xml:space="preserve"> </w:t>
            </w:r>
            <w:r w:rsidRPr="000268C2">
              <w:rPr>
                <w:rFonts w:ascii="Times New Roman" w:hAnsi="Times New Roman"/>
              </w:rPr>
              <w:t>– уловить тонкий, нюансный мир данной парадигмы</w:t>
            </w:r>
            <w:r>
              <w:rPr>
                <w:rFonts w:ascii="Times New Roman" w:hAnsi="Times New Roman"/>
              </w:rPr>
              <w:t>, как</w:t>
            </w:r>
            <w:r w:rsidRPr="000268C2">
              <w:rPr>
                <w:rFonts w:ascii="Times New Roman" w:hAnsi="Times New Roman"/>
              </w:rPr>
              <w:t xml:space="preserve"> стройной, гармоничной системы</w:t>
            </w:r>
            <w:r>
              <w:rPr>
                <w:rFonts w:ascii="Times New Roman" w:hAnsi="Times New Roman"/>
              </w:rPr>
              <w:t>.</w:t>
            </w:r>
          </w:p>
        </w:tc>
      </w:tr>
      <w:tr w:rsidR="00EC0657" w:rsidRPr="00D64975" w:rsidTr="00EC0657">
        <w:tc>
          <w:tcPr>
            <w:tcW w:w="975" w:type="pct"/>
          </w:tcPr>
          <w:p w:rsidR="00EC0657" w:rsidRPr="00F34159" w:rsidRDefault="00EC0657" w:rsidP="00F937B0">
            <w:pPr>
              <w:rPr>
                <w:rFonts w:ascii="Times New Roman" w:hAnsi="Times New Roman"/>
              </w:rPr>
            </w:pPr>
            <w:r>
              <w:rPr>
                <w:rFonts w:ascii="Times New Roman" w:hAnsi="Times New Roman"/>
              </w:rPr>
              <w:t xml:space="preserve">Задание 4. </w:t>
            </w:r>
            <w:r w:rsidRPr="00B76396">
              <w:rPr>
                <w:rFonts w:ascii="Times New Roman" w:hAnsi="Times New Roman"/>
              </w:rPr>
              <w:t xml:space="preserve">Создание </w:t>
            </w:r>
            <w:r w:rsidRPr="00B76396">
              <w:rPr>
                <w:rFonts w:ascii="Times New Roman" w:hAnsi="Times New Roman"/>
              </w:rPr>
              <w:lastRenderedPageBreak/>
              <w:t>торговой марки для серии упаковок.</w:t>
            </w:r>
          </w:p>
        </w:tc>
        <w:tc>
          <w:tcPr>
            <w:tcW w:w="836" w:type="pct"/>
            <w:shd w:val="clear" w:color="auto" w:fill="auto"/>
          </w:tcPr>
          <w:p w:rsidR="00EC0657" w:rsidRPr="00F63DB8" w:rsidRDefault="00EC0657" w:rsidP="00F937B0">
            <w:pPr>
              <w:rPr>
                <w:rFonts w:ascii="Times New Roman" w:hAnsi="Times New Roman"/>
              </w:rPr>
            </w:pPr>
            <w:r>
              <w:rPr>
                <w:rFonts w:ascii="Times New Roman" w:hAnsi="Times New Roman"/>
              </w:rPr>
              <w:lastRenderedPageBreak/>
              <w:t xml:space="preserve">Дать понятие торговой </w:t>
            </w:r>
            <w:r>
              <w:rPr>
                <w:rFonts w:ascii="Times New Roman" w:hAnsi="Times New Roman"/>
              </w:rPr>
              <w:lastRenderedPageBreak/>
              <w:t xml:space="preserve">марки. </w:t>
            </w:r>
          </w:p>
        </w:tc>
        <w:tc>
          <w:tcPr>
            <w:tcW w:w="1113" w:type="pct"/>
            <w:shd w:val="clear" w:color="auto" w:fill="auto"/>
          </w:tcPr>
          <w:p w:rsidR="00EC0657" w:rsidRPr="00844C05" w:rsidRDefault="00EC0657" w:rsidP="00F937B0">
            <w:pPr>
              <w:rPr>
                <w:rFonts w:ascii="Times New Roman" w:hAnsi="Times New Roman"/>
                <w:b/>
              </w:rPr>
            </w:pPr>
            <w:r>
              <w:rPr>
                <w:rFonts w:ascii="Times New Roman" w:hAnsi="Times New Roman"/>
              </w:rPr>
              <w:lastRenderedPageBreak/>
              <w:t xml:space="preserve">Торговая марка, как один из </w:t>
            </w:r>
            <w:r>
              <w:rPr>
                <w:rFonts w:ascii="Times New Roman" w:hAnsi="Times New Roman"/>
              </w:rPr>
              <w:lastRenderedPageBreak/>
              <w:t>сегментов серии графического комплекса</w:t>
            </w:r>
          </w:p>
        </w:tc>
        <w:tc>
          <w:tcPr>
            <w:tcW w:w="2076" w:type="pct"/>
            <w:shd w:val="clear" w:color="auto" w:fill="auto"/>
          </w:tcPr>
          <w:p w:rsidR="00EC0657" w:rsidRPr="00F63DB8" w:rsidRDefault="00EC0657" w:rsidP="00F937B0">
            <w:pPr>
              <w:rPr>
                <w:rFonts w:ascii="Times New Roman" w:hAnsi="Times New Roman"/>
              </w:rPr>
            </w:pPr>
            <w:r>
              <w:rPr>
                <w:rFonts w:ascii="Times New Roman" w:hAnsi="Times New Roman"/>
              </w:rPr>
              <w:lastRenderedPageBreak/>
              <w:t xml:space="preserve">Разработка комбинированной торговой марки как единого блока, </w:t>
            </w:r>
            <w:r>
              <w:rPr>
                <w:rFonts w:ascii="Times New Roman" w:hAnsi="Times New Roman"/>
              </w:rPr>
              <w:lastRenderedPageBreak/>
              <w:t>состоящего из словесного и изобразительного знака.</w:t>
            </w:r>
          </w:p>
        </w:tc>
      </w:tr>
      <w:tr w:rsidR="00EC0657" w:rsidRPr="00D64975" w:rsidTr="00EC0657">
        <w:tc>
          <w:tcPr>
            <w:tcW w:w="975" w:type="pct"/>
          </w:tcPr>
          <w:p w:rsidR="00EC0657" w:rsidRPr="00F34159" w:rsidRDefault="00EC0657" w:rsidP="00F937B0">
            <w:pPr>
              <w:rPr>
                <w:rFonts w:ascii="Times New Roman" w:hAnsi="Times New Roman"/>
              </w:rPr>
            </w:pPr>
            <w:r>
              <w:rPr>
                <w:rFonts w:ascii="Times New Roman" w:hAnsi="Times New Roman"/>
              </w:rPr>
              <w:lastRenderedPageBreak/>
              <w:t>Задание 5. Создание изобразительных структурных элементов серии</w:t>
            </w:r>
          </w:p>
        </w:tc>
        <w:tc>
          <w:tcPr>
            <w:tcW w:w="836" w:type="pct"/>
            <w:shd w:val="clear" w:color="auto" w:fill="auto"/>
          </w:tcPr>
          <w:p w:rsidR="00EC0657" w:rsidRDefault="00EC0657" w:rsidP="00F937B0">
            <w:pPr>
              <w:pStyle w:val="3"/>
              <w:spacing w:line="240" w:lineRule="auto"/>
              <w:ind w:left="0" w:firstLine="0"/>
              <w:jc w:val="left"/>
              <w:rPr>
                <w:b/>
              </w:rPr>
            </w:pPr>
            <w:r>
              <w:rPr>
                <w:sz w:val="24"/>
                <w:szCs w:val="24"/>
              </w:rPr>
              <w:t>Понять, что отличает изображения, выполненные в классической парадигме.</w:t>
            </w:r>
          </w:p>
        </w:tc>
        <w:tc>
          <w:tcPr>
            <w:tcW w:w="1113" w:type="pct"/>
            <w:shd w:val="clear" w:color="auto" w:fill="auto"/>
          </w:tcPr>
          <w:p w:rsidR="00EC0657" w:rsidRPr="00844C05" w:rsidRDefault="00EC0657" w:rsidP="00F937B0">
            <w:pPr>
              <w:rPr>
                <w:rFonts w:ascii="Times New Roman" w:hAnsi="Times New Roman"/>
                <w:b/>
              </w:rPr>
            </w:pPr>
            <w:r>
              <w:rPr>
                <w:rFonts w:ascii="Times New Roman" w:hAnsi="Times New Roman"/>
              </w:rPr>
              <w:t>Применить</w:t>
            </w:r>
            <w:r w:rsidRPr="004F5985">
              <w:rPr>
                <w:rFonts w:ascii="Times New Roman" w:hAnsi="Times New Roman"/>
              </w:rPr>
              <w:t xml:space="preserve"> навыки академического рисования для проработки всех деталей декоративных элементов </w:t>
            </w:r>
            <w:r>
              <w:rPr>
                <w:rFonts w:ascii="Times New Roman" w:hAnsi="Times New Roman"/>
              </w:rPr>
              <w:t>серии</w:t>
            </w:r>
            <w:r w:rsidRPr="004F5985">
              <w:rPr>
                <w:rFonts w:ascii="Times New Roman" w:hAnsi="Times New Roman"/>
              </w:rPr>
              <w:t>.</w:t>
            </w:r>
          </w:p>
        </w:tc>
        <w:tc>
          <w:tcPr>
            <w:tcW w:w="2076" w:type="pct"/>
            <w:shd w:val="clear" w:color="auto" w:fill="auto"/>
          </w:tcPr>
          <w:p w:rsidR="00EC0657" w:rsidRPr="00844C05" w:rsidRDefault="00EC0657" w:rsidP="00F937B0">
            <w:pPr>
              <w:rPr>
                <w:rFonts w:ascii="Times New Roman" w:hAnsi="Times New Roman"/>
                <w:b/>
              </w:rPr>
            </w:pPr>
            <w:r w:rsidRPr="007A38AC">
              <w:rPr>
                <w:rFonts w:ascii="Times New Roman" w:hAnsi="Times New Roman"/>
              </w:rPr>
              <w:t xml:space="preserve">Студенту необходимо </w:t>
            </w:r>
            <w:r>
              <w:rPr>
                <w:rFonts w:ascii="Times New Roman" w:hAnsi="Times New Roman"/>
              </w:rPr>
              <w:t>найти</w:t>
            </w:r>
            <w:r w:rsidRPr="007A38AC">
              <w:rPr>
                <w:rFonts w:ascii="Times New Roman" w:hAnsi="Times New Roman"/>
              </w:rPr>
              <w:t xml:space="preserve"> изобразительные средства </w:t>
            </w:r>
            <w:r>
              <w:rPr>
                <w:rFonts w:ascii="Times New Roman" w:hAnsi="Times New Roman"/>
              </w:rPr>
              <w:t>и</w:t>
            </w:r>
            <w:r w:rsidRPr="007A38AC">
              <w:rPr>
                <w:rFonts w:ascii="Times New Roman" w:hAnsi="Times New Roman"/>
              </w:rPr>
              <w:t xml:space="preserve"> созда</w:t>
            </w:r>
            <w:r>
              <w:rPr>
                <w:rFonts w:ascii="Times New Roman" w:hAnsi="Times New Roman"/>
              </w:rPr>
              <w:t xml:space="preserve">ть ряд </w:t>
            </w:r>
            <w:r w:rsidRPr="007A38AC">
              <w:rPr>
                <w:rFonts w:ascii="Times New Roman" w:hAnsi="Times New Roman"/>
              </w:rPr>
              <w:t>изображений и орнаментов для своего проекта.</w:t>
            </w:r>
          </w:p>
        </w:tc>
      </w:tr>
      <w:tr w:rsidR="00EC0657" w:rsidRPr="00D64975" w:rsidTr="00EC0657">
        <w:tc>
          <w:tcPr>
            <w:tcW w:w="975" w:type="pct"/>
          </w:tcPr>
          <w:p w:rsidR="00EC0657" w:rsidRDefault="00EC0657" w:rsidP="00F937B0">
            <w:pPr>
              <w:rPr>
                <w:rFonts w:ascii="Times New Roman" w:hAnsi="Times New Roman"/>
              </w:rPr>
            </w:pPr>
            <w:r>
              <w:rPr>
                <w:rFonts w:ascii="Times New Roman" w:hAnsi="Times New Roman"/>
              </w:rPr>
              <w:t xml:space="preserve">Задание 6. </w:t>
            </w:r>
            <w:r w:rsidRPr="0084593F">
              <w:rPr>
                <w:rFonts w:ascii="Times New Roman" w:hAnsi="Times New Roman"/>
              </w:rPr>
              <w:t>Создание серии упаковок</w:t>
            </w:r>
          </w:p>
        </w:tc>
        <w:tc>
          <w:tcPr>
            <w:tcW w:w="836" w:type="pct"/>
            <w:shd w:val="clear" w:color="auto" w:fill="auto"/>
          </w:tcPr>
          <w:p w:rsidR="00EC0657" w:rsidRDefault="00EC0657" w:rsidP="00F937B0">
            <w:pPr>
              <w:pStyle w:val="3"/>
              <w:spacing w:line="240" w:lineRule="auto"/>
              <w:ind w:left="0" w:firstLine="0"/>
              <w:jc w:val="left"/>
              <w:rPr>
                <w:sz w:val="24"/>
                <w:szCs w:val="24"/>
              </w:rPr>
            </w:pPr>
            <w:r>
              <w:rPr>
                <w:sz w:val="24"/>
                <w:szCs w:val="24"/>
              </w:rPr>
              <w:t>Функция в серии дизайна упаковок</w:t>
            </w:r>
          </w:p>
        </w:tc>
        <w:tc>
          <w:tcPr>
            <w:tcW w:w="1113" w:type="pct"/>
            <w:shd w:val="clear" w:color="auto" w:fill="auto"/>
          </w:tcPr>
          <w:p w:rsidR="00EC0657" w:rsidRDefault="00EC0657" w:rsidP="00F937B0">
            <w:pPr>
              <w:rPr>
                <w:rFonts w:ascii="Times New Roman" w:hAnsi="Times New Roman"/>
              </w:rPr>
            </w:pPr>
            <w:r>
              <w:rPr>
                <w:rFonts w:ascii="Times New Roman" w:hAnsi="Times New Roman"/>
              </w:rPr>
              <w:t>Определение главного и второстепенного в дизайне упаковок</w:t>
            </w:r>
          </w:p>
        </w:tc>
        <w:tc>
          <w:tcPr>
            <w:tcW w:w="2076" w:type="pct"/>
            <w:shd w:val="clear" w:color="auto" w:fill="auto"/>
          </w:tcPr>
          <w:p w:rsidR="00EC0657" w:rsidRPr="007A38AC" w:rsidRDefault="00EC0657" w:rsidP="00F937B0">
            <w:pPr>
              <w:rPr>
                <w:rFonts w:ascii="Times New Roman" w:hAnsi="Times New Roman"/>
              </w:rPr>
            </w:pPr>
            <w:r>
              <w:rPr>
                <w:rFonts w:ascii="Times New Roman" w:hAnsi="Times New Roman"/>
              </w:rPr>
              <w:t>Стилистическое и эстетическое соответствие, разумный минимализм, внешний вид, информативность</w:t>
            </w:r>
          </w:p>
        </w:tc>
      </w:tr>
      <w:tr w:rsidR="00EC0657" w:rsidRPr="00D64975" w:rsidTr="00EC0657">
        <w:tc>
          <w:tcPr>
            <w:tcW w:w="975" w:type="pct"/>
          </w:tcPr>
          <w:p w:rsidR="00EC0657" w:rsidRDefault="00EC0657" w:rsidP="00F937B0">
            <w:pPr>
              <w:rPr>
                <w:rFonts w:ascii="Times New Roman" w:hAnsi="Times New Roman"/>
              </w:rPr>
            </w:pPr>
            <w:r>
              <w:rPr>
                <w:rFonts w:ascii="Times New Roman" w:hAnsi="Times New Roman"/>
              </w:rPr>
              <w:t xml:space="preserve">Задание 7. </w:t>
            </w:r>
            <w:r w:rsidRPr="001E224B">
              <w:rPr>
                <w:rFonts w:ascii="Times New Roman" w:hAnsi="Times New Roman"/>
              </w:rPr>
              <w:t>Создание серии рекламных фотоизображений-натюрмортов с разработанной упаковкой</w:t>
            </w:r>
          </w:p>
        </w:tc>
        <w:tc>
          <w:tcPr>
            <w:tcW w:w="836" w:type="pct"/>
            <w:shd w:val="clear" w:color="auto" w:fill="auto"/>
          </w:tcPr>
          <w:p w:rsidR="00EC0657" w:rsidRDefault="00EC0657" w:rsidP="00F937B0">
            <w:pPr>
              <w:pStyle w:val="3"/>
              <w:spacing w:line="240" w:lineRule="auto"/>
              <w:ind w:left="0" w:firstLine="0"/>
              <w:jc w:val="left"/>
              <w:rPr>
                <w:sz w:val="24"/>
                <w:szCs w:val="24"/>
              </w:rPr>
            </w:pPr>
            <w:r>
              <w:rPr>
                <w:sz w:val="24"/>
                <w:szCs w:val="24"/>
              </w:rPr>
              <w:t>Рекламная подача проекта</w:t>
            </w:r>
          </w:p>
        </w:tc>
        <w:tc>
          <w:tcPr>
            <w:tcW w:w="1113" w:type="pct"/>
            <w:shd w:val="clear" w:color="auto" w:fill="auto"/>
          </w:tcPr>
          <w:p w:rsidR="00EC0657" w:rsidRDefault="00EC0657" w:rsidP="00F937B0">
            <w:pPr>
              <w:rPr>
                <w:rFonts w:ascii="Times New Roman" w:hAnsi="Times New Roman"/>
              </w:rPr>
            </w:pPr>
            <w:r>
              <w:rPr>
                <w:rFonts w:ascii="Times New Roman" w:hAnsi="Times New Roman"/>
              </w:rPr>
              <w:t>Раскрыть вкусовые и стилистические особенности рекламируемой продукции</w:t>
            </w:r>
          </w:p>
        </w:tc>
        <w:tc>
          <w:tcPr>
            <w:tcW w:w="2076" w:type="pct"/>
            <w:shd w:val="clear" w:color="auto" w:fill="auto"/>
          </w:tcPr>
          <w:p w:rsidR="00EC0657" w:rsidRPr="007A38AC" w:rsidRDefault="00EC0657" w:rsidP="00F937B0">
            <w:pPr>
              <w:rPr>
                <w:rFonts w:ascii="Times New Roman" w:hAnsi="Times New Roman"/>
              </w:rPr>
            </w:pPr>
            <w:r>
              <w:rPr>
                <w:rFonts w:ascii="Times New Roman" w:hAnsi="Times New Roman"/>
              </w:rPr>
              <w:t>Поиск наиболее выгодных ракурсов, выбор фона, использование дополнительных объектов съемки для подчеркивания образной составляющей проекта</w:t>
            </w:r>
          </w:p>
        </w:tc>
      </w:tr>
      <w:tr w:rsidR="00EC0657" w:rsidRPr="00D64975" w:rsidTr="00EC0657">
        <w:tc>
          <w:tcPr>
            <w:tcW w:w="975" w:type="pct"/>
          </w:tcPr>
          <w:p w:rsidR="00EC0657" w:rsidRDefault="00EC0657" w:rsidP="00F937B0">
            <w:pPr>
              <w:rPr>
                <w:rFonts w:ascii="Times New Roman" w:hAnsi="Times New Roman"/>
              </w:rPr>
            </w:pPr>
            <w:r>
              <w:rPr>
                <w:rFonts w:ascii="Times New Roman" w:hAnsi="Times New Roman"/>
              </w:rPr>
              <w:t xml:space="preserve">Задание 8. </w:t>
            </w:r>
            <w:r w:rsidRPr="001E224B">
              <w:rPr>
                <w:rFonts w:ascii="Times New Roman" w:hAnsi="Times New Roman"/>
              </w:rPr>
              <w:t>Компоновка презентационного планшета</w:t>
            </w:r>
          </w:p>
        </w:tc>
        <w:tc>
          <w:tcPr>
            <w:tcW w:w="836" w:type="pct"/>
            <w:shd w:val="clear" w:color="auto" w:fill="auto"/>
          </w:tcPr>
          <w:p w:rsidR="00EC0657" w:rsidRDefault="00EC0657" w:rsidP="00F937B0">
            <w:pPr>
              <w:pStyle w:val="3"/>
              <w:spacing w:line="240" w:lineRule="auto"/>
              <w:ind w:left="0" w:firstLine="0"/>
              <w:jc w:val="left"/>
              <w:rPr>
                <w:sz w:val="24"/>
                <w:szCs w:val="24"/>
              </w:rPr>
            </w:pPr>
            <w:r>
              <w:rPr>
                <w:sz w:val="24"/>
                <w:szCs w:val="24"/>
              </w:rPr>
              <w:t>Презентация проекта</w:t>
            </w:r>
          </w:p>
        </w:tc>
        <w:tc>
          <w:tcPr>
            <w:tcW w:w="1113" w:type="pct"/>
            <w:shd w:val="clear" w:color="auto" w:fill="auto"/>
          </w:tcPr>
          <w:p w:rsidR="00EC0657" w:rsidRDefault="00EC0657" w:rsidP="00F937B0">
            <w:pPr>
              <w:rPr>
                <w:rFonts w:ascii="Times New Roman" w:hAnsi="Times New Roman"/>
              </w:rPr>
            </w:pPr>
            <w:r>
              <w:rPr>
                <w:rFonts w:ascii="Times New Roman" w:hAnsi="Times New Roman"/>
              </w:rPr>
              <w:t>Научить компоновать планшет</w:t>
            </w:r>
          </w:p>
        </w:tc>
        <w:tc>
          <w:tcPr>
            <w:tcW w:w="2076" w:type="pct"/>
            <w:shd w:val="clear" w:color="auto" w:fill="auto"/>
          </w:tcPr>
          <w:p w:rsidR="00EC0657" w:rsidRPr="007A38AC" w:rsidRDefault="00EC0657" w:rsidP="00F937B0">
            <w:pPr>
              <w:rPr>
                <w:rFonts w:ascii="Times New Roman" w:hAnsi="Times New Roman"/>
              </w:rPr>
            </w:pPr>
            <w:r>
              <w:rPr>
                <w:rFonts w:ascii="Times New Roman" w:hAnsi="Times New Roman"/>
              </w:rPr>
              <w:t>П</w:t>
            </w:r>
            <w:r w:rsidRPr="00DA5E0B">
              <w:rPr>
                <w:rFonts w:ascii="Times New Roman" w:hAnsi="Times New Roman"/>
              </w:rPr>
              <w:t>резентационный планшет формата 1400х750 мм, скомпонованный при помощи единой модульной сетки.</w:t>
            </w:r>
          </w:p>
        </w:tc>
      </w:tr>
    </w:tbl>
    <w:p w:rsidR="004D5C7A" w:rsidRDefault="004D5C7A" w:rsidP="00F937B0">
      <w:pPr>
        <w:shd w:val="clear" w:color="auto" w:fill="FFFFFF"/>
        <w:jc w:val="both"/>
        <w:rPr>
          <w:rFonts w:ascii="Times New Roman" w:hAnsi="Times New Roman" w:cs="Times New Roman"/>
          <w:spacing w:val="-2"/>
        </w:rPr>
      </w:pPr>
    </w:p>
    <w:tbl>
      <w:tblPr>
        <w:tblStyle w:val="afe"/>
        <w:tblW w:w="0" w:type="auto"/>
        <w:tblLook w:val="04A0"/>
      </w:tblPr>
      <w:tblGrid>
        <w:gridCol w:w="2865"/>
        <w:gridCol w:w="6707"/>
      </w:tblGrid>
      <w:tr w:rsidR="004D5C7A" w:rsidRPr="000C6823"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КУРСОВОГО ПРОЕКТА «РЕКЛАМНО-УПАКОВОЧНЫЙ КОМПЛЕКС ДЛЯ ПИЩЕВОЙ ПРОДУКЦИИ, ВЫПОЛНЕННЫЙ В КЛАССИЧЕСКОЙ ПАРАДИГМЕ» </w:t>
            </w:r>
          </w:p>
          <w:p w:rsidR="004D5C7A" w:rsidRPr="000C6823"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№1</w:t>
            </w:r>
          </w:p>
        </w:tc>
      </w:tr>
      <w:tr w:rsidR="004D5C7A" w:rsidRPr="00CA1219" w:rsidTr="00DF1658">
        <w:tc>
          <w:tcPr>
            <w:tcW w:w="3909"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A01F5E">
              <w:rPr>
                <w:rFonts w:ascii="Times New Roman" w:hAnsi="Times New Roman" w:cs="Times New Roman"/>
                <w:spacing w:val="-1"/>
                <w:sz w:val="24"/>
                <w:szCs w:val="24"/>
              </w:rPr>
              <w:t>Сбор и изучение аналогов. Выбор темы. Создание легенды к классической парадигме.</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Познакомить с поняти</w:t>
            </w:r>
            <w:r>
              <w:rPr>
                <w:rFonts w:ascii="Times New Roman" w:hAnsi="Times New Roman" w:cs="Times New Roman"/>
                <w:spacing w:val="-1"/>
                <w:sz w:val="24"/>
                <w:szCs w:val="24"/>
              </w:rPr>
              <w:t>ем</w:t>
            </w:r>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Рекламно-упаковочный комплекс</w:t>
            </w:r>
            <w:r w:rsidRPr="00074127">
              <w:rPr>
                <w:rFonts w:ascii="Times New Roman" w:hAnsi="Times New Roman" w:cs="Times New Roman"/>
                <w:spacing w:val="-1"/>
                <w:sz w:val="24"/>
                <w:szCs w:val="24"/>
              </w:rPr>
              <w:t>»</w:t>
            </w:r>
            <w:r>
              <w:rPr>
                <w:rFonts w:ascii="Times New Roman" w:hAnsi="Times New Roman" w:cs="Times New Roman"/>
                <w:spacing w:val="-1"/>
                <w:sz w:val="24"/>
                <w:szCs w:val="24"/>
              </w:rPr>
              <w:t xml:space="preserve">, изучить различные конструкции упаковок, понять за счет чего строится серийность комплекса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Осуществить сбор и изучение аналогов</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С</w:t>
            </w:r>
            <w:r w:rsidRPr="00922434">
              <w:rPr>
                <w:rFonts w:ascii="Times New Roman" w:hAnsi="Times New Roman" w:cs="Times New Roman"/>
                <w:spacing w:val="-1"/>
                <w:sz w:val="24"/>
                <w:szCs w:val="24"/>
              </w:rPr>
              <w:t>истематизировать собранный материал и проанализировать лучшие аналоги по различным категориям</w:t>
            </w:r>
            <w:r>
              <w:rPr>
                <w:rFonts w:ascii="Times New Roman" w:hAnsi="Times New Roman" w:cs="Times New Roman"/>
                <w:spacing w:val="-1"/>
                <w:sz w:val="24"/>
                <w:szCs w:val="24"/>
              </w:rPr>
              <w:t>.</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Выбрать тему и разработать легенду.</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представлений о </w:t>
            </w:r>
            <w:r>
              <w:rPr>
                <w:rFonts w:ascii="Times New Roman" w:hAnsi="Times New Roman" w:cs="Times New Roman"/>
                <w:spacing w:val="-1"/>
                <w:sz w:val="24"/>
                <w:szCs w:val="24"/>
              </w:rPr>
              <w:t>рекламно-упаковочном комплексе.</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Понимать и объяснять </w:t>
            </w:r>
            <w:r>
              <w:rPr>
                <w:rFonts w:ascii="Times New Roman" w:hAnsi="Times New Roman" w:cs="Times New Roman"/>
                <w:spacing w:val="-1"/>
                <w:sz w:val="24"/>
                <w:szCs w:val="24"/>
              </w:rPr>
              <w:t xml:space="preserve">серийность упаковочного комплекса с точки зрения образа,   </w:t>
            </w:r>
            <w:r>
              <w:rPr>
                <w:rFonts w:ascii="Times New Roman" w:hAnsi="Times New Roman" w:cs="Times New Roman"/>
                <w:spacing w:val="-1"/>
                <w:sz w:val="24"/>
                <w:szCs w:val="24"/>
              </w:rPr>
              <w:lastRenderedPageBreak/>
              <w:t>конструктивных особенностей и выбора средств художественной выразительности.</w:t>
            </w:r>
            <w:r w:rsidRPr="00074127">
              <w:rPr>
                <w:rFonts w:ascii="Times New Roman" w:hAnsi="Times New Roman" w:cs="Times New Roman"/>
                <w:spacing w:val="-1"/>
                <w:sz w:val="24"/>
                <w:szCs w:val="24"/>
              </w:rPr>
              <w:t xml:space="preserve">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Предметные: участвовать в обсуждении</w:t>
            </w:r>
            <w:r>
              <w:rPr>
                <w:rFonts w:ascii="Times New Roman" w:hAnsi="Times New Roman" w:cs="Times New Roman"/>
                <w:spacing w:val="-1"/>
                <w:sz w:val="24"/>
                <w:szCs w:val="24"/>
              </w:rPr>
              <w:t xml:space="preserve"> аналогов упаковочной продукции, определиться с темой, создать легенду для выбранной темы.</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lastRenderedPageBreak/>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производственного мастерства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шрифта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Авторская каллиграфия</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Иллюстрация</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F937B0">
      <w:pPr>
        <w:shd w:val="clear" w:color="auto" w:fill="FFFFFF"/>
        <w:jc w:val="both"/>
        <w:rPr>
          <w:rFonts w:ascii="Times New Roman" w:hAnsi="Times New Roman" w:cs="Times New Roman"/>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t xml:space="preserve">СОДЕРЖАНИЕ ЗАДАНИЯ №1. </w:t>
      </w:r>
    </w:p>
    <w:p w:rsidR="004D5C7A" w:rsidRPr="00CB558B" w:rsidRDefault="004D5C7A" w:rsidP="004D5C7A">
      <w:pPr>
        <w:pStyle w:val="-1"/>
        <w:numPr>
          <w:ilvl w:val="0"/>
          <w:numId w:val="0"/>
        </w:numPr>
        <w:jc w:val="center"/>
        <w:rPr>
          <w:rFonts w:ascii="Times New Roman" w:eastAsia="Courier New" w:hAnsi="Times New Roman"/>
          <w:b w:val="0"/>
          <w:bCs w:val="0"/>
          <w:color w:val="000000"/>
          <w:spacing w:val="-1"/>
          <w:sz w:val="24"/>
          <w:szCs w:val="24"/>
          <w:lang w:eastAsia="ru-RU"/>
        </w:rPr>
      </w:pPr>
      <w:r w:rsidRPr="00CB558B">
        <w:rPr>
          <w:rFonts w:ascii="Times New Roman" w:eastAsia="Courier New" w:hAnsi="Times New Roman"/>
          <w:b w:val="0"/>
          <w:bCs w:val="0"/>
          <w:color w:val="000000"/>
          <w:spacing w:val="-1"/>
          <w:sz w:val="24"/>
          <w:szCs w:val="24"/>
          <w:lang w:eastAsia="ru-RU"/>
        </w:rPr>
        <w:t>СБОР И ИЗУЧЕНИЕ АНАЛОГОВ. ВЫБОР ТЕМЫ. СОЗДАНИЕ ЛЕГЕНДЫ К КЛАССИЧЕСКОЙ ПАРАДИГМЕ.</w:t>
      </w:r>
    </w:p>
    <w:p w:rsidR="004D5C7A" w:rsidRPr="009A6562"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810CB" w:rsidTr="00DF1658">
        <w:trPr>
          <w:trHeight w:val="561"/>
        </w:trPr>
        <w:tc>
          <w:tcPr>
            <w:tcW w:w="350" w:type="pct"/>
            <w:shd w:val="clear" w:color="auto" w:fill="auto"/>
          </w:tcPr>
          <w:p w:rsidR="004D5C7A" w:rsidRPr="008F3252" w:rsidRDefault="004D5C7A" w:rsidP="00DF1658">
            <w:pPr>
              <w:spacing w:after="0"/>
              <w:rPr>
                <w:rFonts w:ascii="Times New Roman" w:eastAsia="SimSun" w:hAnsi="Times New Roman"/>
                <w:lang w:eastAsia="zh-CN"/>
              </w:rPr>
            </w:pPr>
            <w:r>
              <w:rPr>
                <w:rFonts w:ascii="Times New Roman" w:eastAsia="SimSun" w:hAnsi="Times New Roman"/>
                <w:lang w:eastAsia="zh-CN"/>
              </w:rPr>
              <w:t>№ этапа</w:t>
            </w:r>
          </w:p>
        </w:tc>
        <w:tc>
          <w:tcPr>
            <w:tcW w:w="4650" w:type="pct"/>
            <w:shd w:val="clear" w:color="auto" w:fill="auto"/>
          </w:tcPr>
          <w:p w:rsidR="004D5C7A" w:rsidRPr="00747BAF" w:rsidRDefault="004D5C7A" w:rsidP="00DF1658">
            <w:pPr>
              <w:spacing w:after="0"/>
              <w:rPr>
                <w:rFonts w:ascii="Times New Roman" w:eastAsia="SimSun" w:hAnsi="Times New Roman"/>
                <w:lang w:eastAsia="zh-CN"/>
              </w:rPr>
            </w:pPr>
            <w:r>
              <w:rPr>
                <w:rFonts w:ascii="Times New Roman" w:eastAsia="SimSun" w:hAnsi="Times New Roman"/>
                <w:lang w:eastAsia="zh-CN"/>
              </w:rPr>
              <w:t>Этапы задания, учебные вопросы, формы и методы обучения</w:t>
            </w:r>
          </w:p>
        </w:tc>
      </w:tr>
      <w:tr w:rsidR="004D5C7A" w:rsidRPr="000476D6" w:rsidTr="00DF1658">
        <w:trPr>
          <w:trHeight w:val="563"/>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r w:rsidRPr="008335CB">
              <w:rPr>
                <w:szCs w:val="28"/>
              </w:rPr>
              <w:t xml:space="preserve"> </w:t>
            </w:r>
          </w:p>
          <w:p w:rsidR="004D5C7A" w:rsidRPr="00CB558B" w:rsidRDefault="004D5C7A" w:rsidP="00DF1658">
            <w:pPr>
              <w:spacing w:after="0"/>
              <w:jc w:val="both"/>
              <w:rPr>
                <w:rFonts w:ascii="Times New Roman" w:hAnsi="Times New Roman"/>
              </w:rPr>
            </w:pPr>
            <w:r w:rsidRPr="00CB558B">
              <w:rPr>
                <w:rFonts w:ascii="Times New Roman" w:hAnsi="Times New Roman"/>
              </w:rPr>
              <w:t xml:space="preserve">На первоначальном этапе осуществляется сбор и изучение аналогов. Необходимо систематизировать собранный материал и проанализировать лучшие аналоги по различным категориям: </w:t>
            </w:r>
          </w:p>
          <w:p w:rsidR="004D5C7A" w:rsidRDefault="00A06B12" w:rsidP="00A06B12">
            <w:pPr>
              <w:pStyle w:val="a4"/>
              <w:suppressAutoHyphens/>
              <w:spacing w:after="0" w:line="240" w:lineRule="auto"/>
              <w:ind w:left="323"/>
              <w:rPr>
                <w:rFonts w:ascii="Times New Roman" w:hAnsi="Times New Roman"/>
              </w:rPr>
            </w:pPr>
            <w:r w:rsidRPr="00E035F1">
              <w:rPr>
                <w:rFonts w:ascii="Times New Roman" w:hAnsi="Times New Roman"/>
              </w:rPr>
              <w:t xml:space="preserve">– </w:t>
            </w:r>
            <w:r w:rsidR="004D5C7A" w:rsidRPr="000564C8">
              <w:rPr>
                <w:rFonts w:ascii="Times New Roman" w:hAnsi="Times New Roman"/>
              </w:rPr>
              <w:t xml:space="preserve">конструкция упаковки – материал, функциональность, </w:t>
            </w:r>
            <w:proofErr w:type="spellStart"/>
            <w:r w:rsidR="004D5C7A" w:rsidRPr="000564C8">
              <w:rPr>
                <w:rFonts w:ascii="Times New Roman" w:hAnsi="Times New Roman"/>
              </w:rPr>
              <w:t>креативность</w:t>
            </w:r>
            <w:proofErr w:type="spellEnd"/>
            <w:r w:rsidR="004D5C7A" w:rsidRPr="000564C8">
              <w:rPr>
                <w:rFonts w:ascii="Times New Roman" w:hAnsi="Times New Roman"/>
              </w:rPr>
              <w:t xml:space="preserve">, технологичность; </w:t>
            </w:r>
          </w:p>
          <w:p w:rsidR="004D5C7A" w:rsidRPr="000564C8" w:rsidRDefault="00A06B12" w:rsidP="00A06B12">
            <w:pPr>
              <w:pStyle w:val="a4"/>
              <w:suppressAutoHyphens/>
              <w:spacing w:after="0" w:line="240" w:lineRule="auto"/>
              <w:ind w:left="323"/>
              <w:rPr>
                <w:rFonts w:ascii="Times New Roman" w:hAnsi="Times New Roman"/>
              </w:rPr>
            </w:pPr>
            <w:r w:rsidRPr="00E035F1">
              <w:rPr>
                <w:rFonts w:ascii="Times New Roman" w:hAnsi="Times New Roman"/>
              </w:rPr>
              <w:t xml:space="preserve">– </w:t>
            </w:r>
            <w:r w:rsidR="004D5C7A" w:rsidRPr="000564C8">
              <w:rPr>
                <w:rFonts w:ascii="Times New Roman" w:hAnsi="Times New Roman"/>
              </w:rPr>
              <w:t xml:space="preserve">средства художественные выразительности; </w:t>
            </w:r>
          </w:p>
          <w:p w:rsidR="004D5C7A" w:rsidRPr="00CB558B" w:rsidRDefault="00A06B12" w:rsidP="00A06B12">
            <w:pPr>
              <w:pStyle w:val="a4"/>
              <w:suppressAutoHyphens/>
              <w:spacing w:after="0" w:line="240" w:lineRule="auto"/>
              <w:ind w:left="323"/>
              <w:rPr>
                <w:rFonts w:ascii="Times New Roman" w:hAnsi="Times New Roman"/>
              </w:rPr>
            </w:pPr>
            <w:r w:rsidRPr="00E035F1">
              <w:rPr>
                <w:rFonts w:ascii="Times New Roman" w:hAnsi="Times New Roman"/>
              </w:rPr>
              <w:t xml:space="preserve">– </w:t>
            </w:r>
            <w:r w:rsidR="004D5C7A" w:rsidRPr="00CB558B">
              <w:rPr>
                <w:rFonts w:ascii="Times New Roman" w:hAnsi="Times New Roman"/>
              </w:rPr>
              <w:t xml:space="preserve">серийность – за </w:t>
            </w:r>
            <w:proofErr w:type="gramStart"/>
            <w:r w:rsidR="004D5C7A" w:rsidRPr="00CB558B">
              <w:rPr>
                <w:rFonts w:ascii="Times New Roman" w:hAnsi="Times New Roman"/>
              </w:rPr>
              <w:t>счет</w:t>
            </w:r>
            <w:proofErr w:type="gramEnd"/>
            <w:r w:rsidR="004D5C7A" w:rsidRPr="00CB558B">
              <w:rPr>
                <w:rFonts w:ascii="Times New Roman" w:hAnsi="Times New Roman"/>
              </w:rPr>
              <w:t xml:space="preserve"> каких сегментов создается серия упаковок, что является переменными, что постоянным признаками;</w:t>
            </w:r>
          </w:p>
          <w:p w:rsidR="004D5C7A" w:rsidRDefault="00A06B12" w:rsidP="00A06B12">
            <w:pPr>
              <w:pStyle w:val="a4"/>
              <w:suppressAutoHyphens/>
              <w:spacing w:after="0" w:line="240" w:lineRule="auto"/>
              <w:ind w:left="323"/>
              <w:rPr>
                <w:rFonts w:ascii="Times New Roman" w:hAnsi="Times New Roman"/>
              </w:rPr>
            </w:pPr>
            <w:r w:rsidRPr="00E035F1">
              <w:rPr>
                <w:rFonts w:ascii="Times New Roman" w:hAnsi="Times New Roman"/>
              </w:rPr>
              <w:t xml:space="preserve">– </w:t>
            </w:r>
            <w:r w:rsidR="004D5C7A" w:rsidRPr="00CB558B">
              <w:rPr>
                <w:rFonts w:ascii="Times New Roman" w:hAnsi="Times New Roman"/>
              </w:rPr>
              <w:t xml:space="preserve">типографические блоки – основные надписи и дополнительные информационные блоки, их взаимосвязи и масштабирование, распределение текста на разных сторонах упаковки, компоновка обязательных стандартных знаков и сообщений, </w:t>
            </w:r>
          </w:p>
          <w:p w:rsidR="004D5C7A" w:rsidRPr="00CB558B" w:rsidRDefault="004D5C7A" w:rsidP="00DF1658">
            <w:pPr>
              <w:pStyle w:val="a4"/>
              <w:spacing w:after="0"/>
              <w:ind w:left="323"/>
              <w:rPr>
                <w:rFonts w:ascii="Times New Roman" w:hAnsi="Times New Roman"/>
              </w:rPr>
            </w:pPr>
            <w:r w:rsidRPr="00CB558B">
              <w:rPr>
                <w:rFonts w:ascii="Times New Roman" w:hAnsi="Times New Roman"/>
              </w:rPr>
              <w:t>размер штрих-кода и т. д.</w:t>
            </w:r>
          </w:p>
          <w:p w:rsidR="004D5C7A" w:rsidRPr="00CB558B" w:rsidRDefault="004D5C7A" w:rsidP="00DF1658">
            <w:pPr>
              <w:spacing w:after="0"/>
              <w:rPr>
                <w:rFonts w:ascii="Times New Roman" w:hAnsi="Times New Roman"/>
              </w:rPr>
            </w:pPr>
            <w:proofErr w:type="gramStart"/>
            <w:r w:rsidRPr="00CB558B">
              <w:rPr>
                <w:rFonts w:ascii="Times New Roman" w:hAnsi="Times New Roman"/>
              </w:rPr>
              <w:t>Темы выбираются студентом из списка, предложенного преподавателем, поскольку он сам, являясь практикующим дизайнером, четко отслеживает их актуальность и</w:t>
            </w:r>
            <w:proofErr w:type="gramEnd"/>
            <w:r w:rsidRPr="00CB558B">
              <w:rPr>
                <w:rFonts w:ascii="Times New Roman" w:hAnsi="Times New Roman"/>
              </w:rPr>
              <w:t xml:space="preserve"> </w:t>
            </w:r>
            <w:hyperlink r:id="rId34" w:tgtFrame="_blank" w:history="1">
              <w:proofErr w:type="spellStart"/>
              <w:r w:rsidRPr="00CB558B">
                <w:rPr>
                  <w:rFonts w:ascii="Times New Roman" w:hAnsi="Times New Roman"/>
                </w:rPr>
                <w:t>востребованность</w:t>
              </w:r>
              <w:proofErr w:type="spellEnd"/>
            </w:hyperlink>
            <w:r w:rsidRPr="00CB558B">
              <w:rPr>
                <w:rFonts w:ascii="Times New Roman" w:hAnsi="Times New Roman"/>
              </w:rPr>
              <w:t xml:space="preserve"> на рынке. Это могут быть сыпучие продукты, всевозможные напитки (в том числе и алкогольные), продукты быстрого питания и приготовления, все виды консервированных и замороженных продуктов, хлебобулочные изделия и т.д.</w:t>
            </w:r>
          </w:p>
          <w:p w:rsidR="004D5C7A" w:rsidRPr="00CB558B" w:rsidRDefault="004D5C7A" w:rsidP="00DF1658">
            <w:pPr>
              <w:spacing w:after="0"/>
              <w:rPr>
                <w:rFonts w:ascii="Times New Roman" w:hAnsi="Times New Roman"/>
              </w:rPr>
            </w:pPr>
            <w:r w:rsidRPr="00CB558B">
              <w:rPr>
                <w:rFonts w:ascii="Times New Roman" w:hAnsi="Times New Roman"/>
              </w:rPr>
              <w:lastRenderedPageBreak/>
              <w:t>Затем студент должен создать легенду, то есть вербальное описание продукта, которая выделит его среди конкурентов и покажет преимущества товара. При этом он должен точно определиться с целевой аудиторией – это продукт ежедневного спроса, демократичный по цене или элитарный, рассчитанный на более дорогой сегмент. А поскольку речь идет о классической парадигме, в легенде должен быть посыл на сохранение традиций производства и качества выпускаемого товара.</w:t>
            </w:r>
          </w:p>
          <w:p w:rsidR="004D5C7A" w:rsidRDefault="004D5C7A" w:rsidP="00DF1658">
            <w:pPr>
              <w:spacing w:after="0"/>
              <w:rPr>
                <w:rFonts w:ascii="Times New Roman" w:hAnsi="Times New Roman"/>
              </w:rPr>
            </w:pPr>
            <w:r w:rsidRPr="00CB558B">
              <w:rPr>
                <w:rFonts w:ascii="Times New Roman" w:hAnsi="Times New Roman"/>
              </w:rPr>
              <w:t>Пример написания легенды для подарочного набора ягодного ассорти в шоколаде «Лесное сокровище», состоящего из жестяных баночек и коробочки-сундучка:</w:t>
            </w:r>
          </w:p>
          <w:p w:rsidR="004D5C7A" w:rsidRPr="00CB558B" w:rsidRDefault="004D5C7A" w:rsidP="00DF1658">
            <w:pPr>
              <w:spacing w:after="0"/>
              <w:jc w:val="center"/>
              <w:rPr>
                <w:rFonts w:ascii="Times New Roman" w:hAnsi="Times New Roman"/>
                <w:i/>
              </w:rPr>
            </w:pPr>
            <w:r w:rsidRPr="00CB558B">
              <w:rPr>
                <w:rFonts w:ascii="Times New Roman" w:hAnsi="Times New Roman"/>
                <w:i/>
              </w:rPr>
              <w:t>В далеком таёжном государстве стоит сосновый дворец.</w:t>
            </w:r>
          </w:p>
          <w:p w:rsidR="004D5C7A" w:rsidRPr="00CB558B" w:rsidRDefault="004D5C7A" w:rsidP="00DF1658">
            <w:pPr>
              <w:spacing w:after="0"/>
              <w:jc w:val="center"/>
              <w:rPr>
                <w:rFonts w:ascii="Times New Roman" w:hAnsi="Times New Roman"/>
                <w:i/>
              </w:rPr>
            </w:pPr>
            <w:r w:rsidRPr="00CB558B">
              <w:rPr>
                <w:rFonts w:ascii="Times New Roman" w:hAnsi="Times New Roman"/>
                <w:i/>
              </w:rPr>
              <w:t>Живёт в нем царь лесной, и любит он пиршества роскошные</w:t>
            </w:r>
          </w:p>
          <w:p w:rsidR="004D5C7A" w:rsidRPr="00CB558B" w:rsidRDefault="004D5C7A" w:rsidP="00DF1658">
            <w:pPr>
              <w:spacing w:after="0"/>
              <w:jc w:val="center"/>
              <w:rPr>
                <w:rFonts w:ascii="Times New Roman" w:hAnsi="Times New Roman"/>
                <w:i/>
              </w:rPr>
            </w:pPr>
            <w:r w:rsidRPr="00CB558B">
              <w:rPr>
                <w:rFonts w:ascii="Times New Roman" w:hAnsi="Times New Roman"/>
                <w:i/>
              </w:rPr>
              <w:t>с яствами редчайшими.</w:t>
            </w:r>
          </w:p>
          <w:p w:rsidR="004D5C7A" w:rsidRDefault="004D5C7A" w:rsidP="00DF1658">
            <w:pPr>
              <w:spacing w:after="0"/>
              <w:jc w:val="center"/>
              <w:rPr>
                <w:rFonts w:ascii="Times New Roman" w:hAnsi="Times New Roman"/>
                <w:i/>
              </w:rPr>
            </w:pPr>
            <w:r w:rsidRPr="00CB558B">
              <w:rPr>
                <w:rFonts w:ascii="Times New Roman" w:hAnsi="Times New Roman"/>
                <w:i/>
              </w:rPr>
              <w:t xml:space="preserve">Любимое угощение на царском столе  – это нежнейший десерт в ларце. </w:t>
            </w:r>
          </w:p>
          <w:p w:rsidR="004D5C7A" w:rsidRPr="00CB558B" w:rsidRDefault="004D5C7A" w:rsidP="00DF1658">
            <w:pPr>
              <w:spacing w:after="0"/>
              <w:jc w:val="center"/>
              <w:rPr>
                <w:rFonts w:ascii="Times New Roman" w:hAnsi="Times New Roman"/>
                <w:i/>
              </w:rPr>
            </w:pPr>
            <w:r w:rsidRPr="00CB558B">
              <w:rPr>
                <w:rFonts w:ascii="Times New Roman" w:hAnsi="Times New Roman"/>
                <w:i/>
              </w:rPr>
              <w:t>Подают его лесные слуги в сундучке расписном с ягодами,</w:t>
            </w:r>
          </w:p>
          <w:p w:rsidR="004D5C7A" w:rsidRPr="00CB558B" w:rsidRDefault="004D5C7A" w:rsidP="00DF1658">
            <w:pPr>
              <w:spacing w:after="0"/>
              <w:jc w:val="center"/>
              <w:rPr>
                <w:rFonts w:ascii="Times New Roman" w:hAnsi="Times New Roman"/>
                <w:i/>
              </w:rPr>
            </w:pPr>
            <w:r w:rsidRPr="00CB558B">
              <w:rPr>
                <w:rFonts w:ascii="Times New Roman" w:hAnsi="Times New Roman"/>
                <w:i/>
              </w:rPr>
              <w:t xml:space="preserve">да не </w:t>
            </w:r>
            <w:proofErr w:type="gramStart"/>
            <w:r w:rsidRPr="00CB558B">
              <w:rPr>
                <w:rFonts w:ascii="Times New Roman" w:hAnsi="Times New Roman"/>
                <w:i/>
              </w:rPr>
              <w:t>простыми</w:t>
            </w:r>
            <w:proofErr w:type="gramEnd"/>
            <w:r w:rsidRPr="00CB558B">
              <w:rPr>
                <w:rFonts w:ascii="Times New Roman" w:hAnsi="Times New Roman"/>
                <w:i/>
              </w:rPr>
              <w:t>, а в шоколадном обличии.</w:t>
            </w:r>
          </w:p>
          <w:p w:rsidR="004D5C7A" w:rsidRPr="00CB558B" w:rsidRDefault="004D5C7A" w:rsidP="00DF1658">
            <w:pPr>
              <w:spacing w:after="0"/>
              <w:jc w:val="center"/>
              <w:rPr>
                <w:rFonts w:ascii="Times New Roman" w:hAnsi="Times New Roman"/>
                <w:i/>
              </w:rPr>
            </w:pPr>
            <w:proofErr w:type="gramStart"/>
            <w:r w:rsidRPr="00CB558B">
              <w:rPr>
                <w:rFonts w:ascii="Times New Roman" w:hAnsi="Times New Roman"/>
                <w:i/>
              </w:rPr>
              <w:t>Душистые</w:t>
            </w:r>
            <w:proofErr w:type="gramEnd"/>
            <w:r w:rsidRPr="00CB558B">
              <w:rPr>
                <w:rFonts w:ascii="Times New Roman" w:hAnsi="Times New Roman"/>
                <w:i/>
              </w:rPr>
              <w:t xml:space="preserve"> ежевика с малиной в белом шоколаде.</w:t>
            </w:r>
          </w:p>
          <w:p w:rsidR="004D5C7A" w:rsidRPr="00CB558B" w:rsidRDefault="004D5C7A" w:rsidP="00DF1658">
            <w:pPr>
              <w:spacing w:after="0"/>
              <w:jc w:val="center"/>
              <w:rPr>
                <w:rFonts w:ascii="Times New Roman" w:hAnsi="Times New Roman"/>
                <w:i/>
              </w:rPr>
            </w:pPr>
            <w:r w:rsidRPr="00CB558B">
              <w:rPr>
                <w:rFonts w:ascii="Times New Roman" w:hAnsi="Times New Roman"/>
                <w:i/>
              </w:rPr>
              <w:t>Черника в темном шоколаде.</w:t>
            </w:r>
          </w:p>
          <w:p w:rsidR="004D5C7A" w:rsidRDefault="004D5C7A" w:rsidP="00DF1658">
            <w:pPr>
              <w:spacing w:after="0"/>
              <w:jc w:val="center"/>
              <w:rPr>
                <w:rFonts w:ascii="Times New Roman" w:hAnsi="Times New Roman"/>
                <w:i/>
              </w:rPr>
            </w:pPr>
            <w:r w:rsidRPr="00CB558B">
              <w:rPr>
                <w:rFonts w:ascii="Times New Roman" w:hAnsi="Times New Roman"/>
                <w:i/>
              </w:rPr>
              <w:t>Брусника в молочно-шоколадной скорлупе.</w:t>
            </w:r>
          </w:p>
          <w:p w:rsidR="004D5C7A" w:rsidRPr="00CB558B" w:rsidRDefault="004D5C7A" w:rsidP="00DF1658">
            <w:pPr>
              <w:spacing w:after="0"/>
              <w:jc w:val="center"/>
              <w:rPr>
                <w:rFonts w:ascii="Times New Roman" w:hAnsi="Times New Roman"/>
                <w:i/>
              </w:rPr>
            </w:pPr>
          </w:p>
        </w:tc>
      </w:tr>
      <w:tr w:rsidR="004D5C7A" w:rsidRPr="000476D6" w:rsidTr="00DF1658">
        <w:trPr>
          <w:trHeight w:val="563"/>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lastRenderedPageBreak/>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Анализ и обсуждение со студентами проделанной работы. Удалось ли провести анализ и систематизировать собранный материал. Выбрать тему курсовой работы. Разработать легенду – вербальное описание продукта.</w:t>
            </w:r>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анализ, тема, легенда</w:t>
            </w:r>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Default="004D5C7A" w:rsidP="00DF1658">
            <w:pPr>
              <w:spacing w:after="0"/>
              <w:rPr>
                <w:rFonts w:ascii="Times New Roman" w:hAnsi="Times New Roman"/>
                <w:b/>
              </w:rPr>
            </w:pPr>
            <w:r w:rsidRPr="00B3723B">
              <w:rPr>
                <w:rFonts w:ascii="Times New Roman" w:hAnsi="Times New Roman"/>
              </w:rPr>
              <w:t xml:space="preserve">– </w:t>
            </w:r>
            <w:r>
              <w:rPr>
                <w:rFonts w:ascii="Times New Roman" w:hAnsi="Times New Roman"/>
              </w:rPr>
              <w:t>Продолжить собирать и изучать образцы упаковок отечественных зарубежных аналогов. Утвердиться с темой. Довести написание легенды до отточенных емких фраз.</w:t>
            </w:r>
          </w:p>
        </w:tc>
      </w:tr>
    </w:tbl>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70"/>
        <w:gridCol w:w="6702"/>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№2</w:t>
            </w:r>
          </w:p>
        </w:tc>
      </w:tr>
      <w:tr w:rsidR="004D5C7A" w:rsidRPr="00074127" w:rsidTr="00DF1658">
        <w:tc>
          <w:tcPr>
            <w:tcW w:w="3909"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Составление технического задания к проекту</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Понять важность правильного составления технического задания</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Default="004D5C7A" w:rsidP="00DF1658">
            <w:pPr>
              <w:rPr>
                <w:rFonts w:ascii="Times New Roman" w:hAnsi="Times New Roman" w:cs="Times New Roman"/>
                <w:spacing w:val="-1"/>
                <w:sz w:val="24"/>
                <w:szCs w:val="24"/>
              </w:rPr>
            </w:pPr>
            <w:r w:rsidRPr="000C6823">
              <w:rPr>
                <w:rFonts w:ascii="Times New Roman" w:hAnsi="Times New Roman" w:cs="Times New Roman"/>
                <w:spacing w:val="-1"/>
                <w:sz w:val="24"/>
                <w:szCs w:val="24"/>
              </w:rPr>
              <w:t>Научить студентов правильно составлять техническое задание</w:t>
            </w:r>
          </w:p>
          <w:p w:rsidR="004D5C7A" w:rsidRPr="00074127" w:rsidRDefault="004D5C7A" w:rsidP="00DF1658">
            <w:pPr>
              <w:rPr>
                <w:rFonts w:ascii="Times New Roman" w:hAnsi="Times New Roman" w:cs="Times New Roman"/>
                <w:spacing w:val="-1"/>
                <w:sz w:val="24"/>
                <w:szCs w:val="24"/>
              </w:rPr>
            </w:pPr>
            <w:r w:rsidRPr="000C6823">
              <w:rPr>
                <w:rFonts w:ascii="Times New Roman" w:hAnsi="Times New Roman" w:cs="Times New Roman"/>
                <w:spacing w:val="-1"/>
                <w:sz w:val="24"/>
                <w:szCs w:val="24"/>
              </w:rPr>
              <w:t>Студент, прежде чем начать работать над образом, должен ответить на вопросы: Для чего? Для кого? Как?</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представлений о </w:t>
            </w:r>
            <w:r>
              <w:rPr>
                <w:rFonts w:ascii="Times New Roman" w:hAnsi="Times New Roman" w:cs="Times New Roman"/>
                <w:spacing w:val="-1"/>
                <w:sz w:val="24"/>
                <w:szCs w:val="24"/>
              </w:rPr>
              <w:t>правильном составлении технического задания.</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Понимать и объяснять </w:t>
            </w:r>
            <w:r>
              <w:rPr>
                <w:rFonts w:ascii="Times New Roman" w:hAnsi="Times New Roman" w:cs="Times New Roman"/>
                <w:spacing w:val="-1"/>
                <w:sz w:val="24"/>
                <w:szCs w:val="24"/>
              </w:rPr>
              <w:t>для чего составляется техническое задание.</w:t>
            </w:r>
            <w:r w:rsidRPr="00074127">
              <w:rPr>
                <w:rFonts w:ascii="Times New Roman" w:hAnsi="Times New Roman" w:cs="Times New Roman"/>
                <w:spacing w:val="-1"/>
                <w:sz w:val="24"/>
                <w:szCs w:val="24"/>
              </w:rPr>
              <w:t xml:space="preserve">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составления технического задания со своими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маркетинга</w:t>
            </w:r>
          </w:p>
          <w:p w:rsidR="004D5C7A" w:rsidRDefault="004D5C7A" w:rsidP="00DF1658">
            <w:pPr>
              <w:rPr>
                <w:rFonts w:ascii="Times New Roman" w:hAnsi="Times New Roman" w:cs="Times New Roman"/>
                <w:spacing w:val="-1"/>
                <w:sz w:val="24"/>
                <w:szCs w:val="24"/>
              </w:rPr>
            </w:pPr>
            <w:r w:rsidRPr="002521CB">
              <w:rPr>
                <w:rFonts w:ascii="Times New Roman" w:hAnsi="Times New Roman" w:cs="Times New Roman"/>
                <w:spacing w:val="-1"/>
                <w:sz w:val="24"/>
                <w:szCs w:val="24"/>
              </w:rPr>
              <w:lastRenderedPageBreak/>
              <w:t>История дизайна, науки и техники</w:t>
            </w:r>
          </w:p>
          <w:p w:rsidR="004D5C7A" w:rsidRPr="00074127" w:rsidRDefault="004D5C7A" w:rsidP="00DF1658">
            <w:pPr>
              <w:rPr>
                <w:rFonts w:ascii="Times New Roman" w:hAnsi="Times New Roman" w:cs="Times New Roman"/>
                <w:spacing w:val="-1"/>
                <w:sz w:val="24"/>
                <w:szCs w:val="24"/>
              </w:rPr>
            </w:pPr>
            <w:r w:rsidRPr="002521CB">
              <w:rPr>
                <w:rFonts w:ascii="Times New Roman" w:hAnsi="Times New Roman" w:cs="Times New Roman"/>
                <w:spacing w:val="-1"/>
                <w:sz w:val="24"/>
                <w:szCs w:val="24"/>
              </w:rPr>
              <w:t>История графического дизайна и рекламы</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lastRenderedPageBreak/>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t xml:space="preserve">СОДЕРЖАНИЕ ЗАДАНИЯ №2. </w:t>
      </w:r>
    </w:p>
    <w:p w:rsidR="004D5C7A" w:rsidRPr="008335CB" w:rsidRDefault="004D5C7A" w:rsidP="004D5C7A">
      <w:pPr>
        <w:pStyle w:val="-1"/>
        <w:numPr>
          <w:ilvl w:val="0"/>
          <w:numId w:val="0"/>
        </w:numPr>
        <w:jc w:val="center"/>
        <w:rPr>
          <w:rFonts w:ascii="Times New Roman" w:hAnsi="Times New Roman"/>
          <w:b w:val="0"/>
          <w:spacing w:val="-1"/>
          <w:sz w:val="24"/>
          <w:szCs w:val="24"/>
          <w:lang w:eastAsia="ru-RU"/>
        </w:rPr>
      </w:pPr>
      <w:r w:rsidRPr="008335CB">
        <w:rPr>
          <w:rFonts w:ascii="Times New Roman" w:hAnsi="Times New Roman"/>
          <w:b w:val="0"/>
          <w:spacing w:val="-1"/>
          <w:sz w:val="24"/>
          <w:szCs w:val="24"/>
        </w:rPr>
        <w:t>СОСТАВЛЕНИЕ ТЕХНИЧЕСКОГО ЗАДАНИЯ К ПРОЕКТУ</w:t>
      </w: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335CB" w:rsidTr="00DF1658">
        <w:trPr>
          <w:trHeight w:val="615"/>
        </w:trPr>
        <w:tc>
          <w:tcPr>
            <w:tcW w:w="3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 этапа</w:t>
            </w:r>
          </w:p>
        </w:tc>
        <w:tc>
          <w:tcPr>
            <w:tcW w:w="46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Этапы задания, учебные вопросы, формы и методы обучения</w:t>
            </w:r>
          </w:p>
        </w:tc>
      </w:tr>
      <w:tr w:rsidR="004D5C7A" w:rsidRPr="008335CB" w:rsidTr="00DF1658">
        <w:trPr>
          <w:trHeight w:val="563"/>
        </w:trPr>
        <w:tc>
          <w:tcPr>
            <w:tcW w:w="3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1</w:t>
            </w:r>
          </w:p>
        </w:tc>
        <w:tc>
          <w:tcPr>
            <w:tcW w:w="4650" w:type="pct"/>
            <w:shd w:val="clear" w:color="auto" w:fill="auto"/>
          </w:tcPr>
          <w:p w:rsidR="004D5C7A" w:rsidRPr="00E035F1" w:rsidRDefault="004D5C7A" w:rsidP="00DF1658">
            <w:pPr>
              <w:spacing w:after="0"/>
              <w:jc w:val="both"/>
              <w:rPr>
                <w:rFonts w:ascii="Times New Roman" w:hAnsi="Times New Roman"/>
              </w:rPr>
            </w:pPr>
            <w:r w:rsidRPr="00E035F1">
              <w:rPr>
                <w:rFonts w:ascii="Times New Roman" w:hAnsi="Times New Roman"/>
              </w:rPr>
              <w:t xml:space="preserve">Выполнение практического задания </w:t>
            </w:r>
            <w:r w:rsidRPr="00E035F1">
              <w:rPr>
                <w:szCs w:val="28"/>
              </w:rPr>
              <w:t xml:space="preserve"> </w:t>
            </w:r>
          </w:p>
          <w:p w:rsidR="004D5C7A" w:rsidRPr="00E035F1" w:rsidRDefault="004D5C7A" w:rsidP="00DF1658">
            <w:pPr>
              <w:spacing w:after="0"/>
              <w:rPr>
                <w:rFonts w:ascii="Times New Roman" w:hAnsi="Times New Roman"/>
              </w:rPr>
            </w:pPr>
            <w:r w:rsidRPr="00E035F1">
              <w:rPr>
                <w:rFonts w:ascii="Times New Roman" w:hAnsi="Times New Roman"/>
              </w:rPr>
              <w:t>Перед тем как студенту приступить к работе над образом, он должен ответить для себя на ряд вопросов, т.е. для чего, для кого, а потом уже как.</w:t>
            </w:r>
          </w:p>
          <w:p w:rsidR="004D5C7A" w:rsidRPr="00E035F1" w:rsidRDefault="004D5C7A" w:rsidP="00DF1658">
            <w:pPr>
              <w:spacing w:after="0"/>
              <w:rPr>
                <w:rFonts w:ascii="Times New Roman" w:hAnsi="Times New Roman"/>
              </w:rPr>
            </w:pPr>
            <w:r w:rsidRPr="00E035F1">
              <w:rPr>
                <w:rFonts w:ascii="Times New Roman" w:hAnsi="Times New Roman"/>
              </w:rPr>
              <w:t>Товар</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Что за товар? К какой товарной группе принадлежит? Новый или традиционный?</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 какой ценовой группе принадлежит?</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Какие будут виды, вкусы серии?</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Какие виды, формы предполагается сделать?</w:t>
            </w:r>
          </w:p>
          <w:p w:rsidR="004D5C7A" w:rsidRPr="00E035F1" w:rsidRDefault="004D5C7A" w:rsidP="00DF1658">
            <w:pPr>
              <w:spacing w:after="0"/>
              <w:rPr>
                <w:rFonts w:ascii="Times New Roman" w:hAnsi="Times New Roman"/>
              </w:rPr>
            </w:pPr>
            <w:r w:rsidRPr="00E035F1">
              <w:rPr>
                <w:rFonts w:ascii="Times New Roman" w:hAnsi="Times New Roman"/>
              </w:rPr>
              <w:t>Ситуация на рынке</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Кто основные конкуренты?</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Как должна выглядеть упаковка относительно упаковок конкурентов?</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Какие аналогичные товары могут стоять на полке вместе с нашей упаковкой?</w:t>
            </w:r>
          </w:p>
          <w:p w:rsidR="004D5C7A" w:rsidRPr="00E035F1" w:rsidRDefault="004D5C7A" w:rsidP="00DF1658">
            <w:pPr>
              <w:spacing w:after="0"/>
              <w:rPr>
                <w:rFonts w:ascii="Times New Roman" w:hAnsi="Times New Roman"/>
              </w:rPr>
            </w:pPr>
            <w:r w:rsidRPr="00E035F1">
              <w:rPr>
                <w:rFonts w:ascii="Times New Roman" w:hAnsi="Times New Roman"/>
              </w:rPr>
              <w:t>Целевая аудитория</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Описание целевой аудитории (возраст, пол, уровень доходов, образование, ключевые ценности, психологические характеристики)</w:t>
            </w:r>
          </w:p>
          <w:p w:rsidR="004D5C7A" w:rsidRPr="00E035F1" w:rsidRDefault="004D5C7A" w:rsidP="00DF1658">
            <w:pPr>
              <w:spacing w:after="0"/>
              <w:rPr>
                <w:rFonts w:ascii="Times New Roman" w:hAnsi="Times New Roman"/>
              </w:rPr>
            </w:pPr>
            <w:r w:rsidRPr="00E035F1">
              <w:rPr>
                <w:rFonts w:ascii="Times New Roman" w:hAnsi="Times New Roman"/>
              </w:rPr>
              <w:t>Стиль упаковки</w:t>
            </w:r>
          </w:p>
          <w:p w:rsidR="004D5C7A" w:rsidRPr="00E035F1" w:rsidRDefault="004D5C7A" w:rsidP="00DF1658">
            <w:pPr>
              <w:pStyle w:val="a4"/>
              <w:suppressAutoHyphens/>
              <w:spacing w:after="0" w:line="240" w:lineRule="auto"/>
              <w:ind w:left="323"/>
              <w:rPr>
                <w:rFonts w:ascii="Times New Roman" w:hAnsi="Times New Roman"/>
              </w:rPr>
            </w:pPr>
            <w:proofErr w:type="gramStart"/>
            <w:r w:rsidRPr="00E035F1">
              <w:rPr>
                <w:rFonts w:ascii="Times New Roman" w:hAnsi="Times New Roman"/>
              </w:rPr>
              <w:t>На чем можно поставить акцент в упаковке (вкус – польза, цена – качество, уникальность – типичность, новизна – традиционность, гармоничность – броскость)?</w:t>
            </w:r>
            <w:proofErr w:type="gramEnd"/>
          </w:p>
          <w:p w:rsidR="004D5C7A" w:rsidRPr="00E035F1" w:rsidRDefault="004D5C7A" w:rsidP="00DF1658">
            <w:pPr>
              <w:spacing w:after="0"/>
              <w:rPr>
                <w:rFonts w:ascii="Times New Roman" w:hAnsi="Times New Roman"/>
              </w:rPr>
            </w:pPr>
            <w:r w:rsidRPr="00E035F1">
              <w:rPr>
                <w:rFonts w:ascii="Times New Roman" w:hAnsi="Times New Roman"/>
              </w:rPr>
              <w:t>Приоритеты объектов в упаковке</w:t>
            </w:r>
          </w:p>
          <w:p w:rsidR="004D5C7A" w:rsidRPr="00E035F1" w:rsidRDefault="004D5C7A" w:rsidP="00DF1658">
            <w:pPr>
              <w:pStyle w:val="a4"/>
              <w:suppressAutoHyphens/>
              <w:spacing w:after="0" w:line="240" w:lineRule="auto"/>
              <w:ind w:left="323"/>
              <w:rPr>
                <w:rFonts w:ascii="Times New Roman" w:hAnsi="Times New Roman"/>
              </w:rPr>
            </w:pPr>
            <w:r w:rsidRPr="00E035F1">
              <w:rPr>
                <w:rFonts w:ascii="Times New Roman" w:hAnsi="Times New Roman"/>
              </w:rPr>
              <w:t>Что должно быть приоритетно относительно друг друга (марка продукта, логотип производителя, иллюстрация, декор и т.д.)?</w:t>
            </w:r>
          </w:p>
          <w:p w:rsidR="004D5C7A" w:rsidRPr="00E035F1" w:rsidRDefault="004D5C7A" w:rsidP="00DF1658">
            <w:pPr>
              <w:spacing w:after="0"/>
              <w:rPr>
                <w:rFonts w:ascii="Times New Roman" w:hAnsi="Times New Roman"/>
              </w:rPr>
            </w:pPr>
            <w:r w:rsidRPr="00E035F1">
              <w:rPr>
                <w:rFonts w:ascii="Times New Roman" w:hAnsi="Times New Roman"/>
              </w:rPr>
              <w:t>Технические характеристики</w:t>
            </w:r>
          </w:p>
          <w:p w:rsidR="004D5C7A" w:rsidRPr="00E035F1" w:rsidRDefault="004D5C7A" w:rsidP="00DF1658">
            <w:pPr>
              <w:pStyle w:val="a4"/>
              <w:suppressAutoHyphens/>
              <w:spacing w:after="0" w:line="240" w:lineRule="auto"/>
              <w:ind w:left="323"/>
              <w:rPr>
                <w:rFonts w:ascii="Times New Roman" w:hAnsi="Times New Roman"/>
              </w:rPr>
            </w:pPr>
            <w:proofErr w:type="gramStart"/>
            <w:r w:rsidRPr="00E035F1">
              <w:rPr>
                <w:rFonts w:ascii="Times New Roman" w:hAnsi="Times New Roman"/>
              </w:rPr>
              <w:t>Объем, состав, пищевая ценность, энергетическая ценность, условия хранения, срок годности, даты использования, знаки стандартизации и т.д.</w:t>
            </w:r>
            <w:proofErr w:type="gramEnd"/>
          </w:p>
        </w:tc>
      </w:tr>
      <w:tr w:rsidR="004D5C7A" w:rsidRPr="000476D6" w:rsidTr="00DF1658">
        <w:trPr>
          <w:trHeight w:val="563"/>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2</w:t>
            </w:r>
          </w:p>
        </w:tc>
        <w:tc>
          <w:tcPr>
            <w:tcW w:w="4650" w:type="pct"/>
            <w:shd w:val="clear" w:color="auto" w:fill="auto"/>
          </w:tcPr>
          <w:p w:rsidR="004D5C7A" w:rsidRPr="00E035F1" w:rsidRDefault="004D5C7A" w:rsidP="00DF1658">
            <w:pPr>
              <w:spacing w:after="0"/>
              <w:rPr>
                <w:rFonts w:ascii="Times New Roman" w:hAnsi="Times New Roman"/>
              </w:rPr>
            </w:pPr>
            <w:r w:rsidRPr="00E035F1">
              <w:rPr>
                <w:rFonts w:ascii="Times New Roman" w:hAnsi="Times New Roman"/>
              </w:rPr>
              <w:t>Обсуждение и оценка результатов практической работы</w:t>
            </w:r>
          </w:p>
          <w:p w:rsidR="004D5C7A" w:rsidRPr="00E035F1" w:rsidRDefault="004D5C7A" w:rsidP="00DF1658">
            <w:pPr>
              <w:spacing w:after="0"/>
              <w:rPr>
                <w:rFonts w:ascii="Times New Roman" w:hAnsi="Times New Roman"/>
              </w:rPr>
            </w:pPr>
            <w:r w:rsidRPr="00E035F1">
              <w:rPr>
                <w:rFonts w:ascii="Times New Roman" w:hAnsi="Times New Roman"/>
              </w:rPr>
              <w:t xml:space="preserve">– Анализ и обсуждение со студентами составленного ими технического задания. Удалось ли грамотно и понятно его составить. </w:t>
            </w:r>
          </w:p>
          <w:p w:rsidR="004D5C7A" w:rsidRPr="00E035F1" w:rsidRDefault="004D5C7A" w:rsidP="00DF1658">
            <w:pPr>
              <w:spacing w:after="0"/>
              <w:rPr>
                <w:rFonts w:ascii="Times New Roman" w:hAnsi="Times New Roman"/>
              </w:rPr>
            </w:pPr>
            <w:r w:rsidRPr="00E035F1">
              <w:rPr>
                <w:rFonts w:ascii="Times New Roman" w:hAnsi="Times New Roman"/>
              </w:rPr>
              <w:t>– Подведение итогов и оценка работы по пятибалльной шкале.</w:t>
            </w:r>
          </w:p>
        </w:tc>
      </w:tr>
      <w:tr w:rsidR="004D5C7A" w:rsidRPr="000476D6" w:rsidTr="00DF1658">
        <w:trPr>
          <w:trHeight w:val="280"/>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lastRenderedPageBreak/>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анализ самостоятельного составления технического задания</w:t>
            </w:r>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t>– Продолжить работу над техническим заданием для всей линейки товаров рекламно-графического комплекса</w:t>
            </w:r>
          </w:p>
          <w:p w:rsidR="004D5C7A" w:rsidRPr="008335CB" w:rsidRDefault="004D5C7A" w:rsidP="00DF1658">
            <w:pPr>
              <w:spacing w:after="0"/>
              <w:rPr>
                <w:rFonts w:ascii="Times New Roman" w:hAnsi="Times New Roman"/>
              </w:rPr>
            </w:pPr>
            <w:r w:rsidRPr="008335CB">
              <w:rPr>
                <w:rFonts w:ascii="Times New Roman" w:hAnsi="Times New Roman"/>
              </w:rPr>
              <w:t>– Проверить правильность составления технического задания на друзьях и знакомых. Совпадают ли ваши ответы.</w:t>
            </w:r>
          </w:p>
        </w:tc>
      </w:tr>
    </w:tbl>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67"/>
        <w:gridCol w:w="6705"/>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№3</w:t>
            </w:r>
          </w:p>
        </w:tc>
      </w:tr>
      <w:tr w:rsidR="004D5C7A" w:rsidRPr="00074127" w:rsidTr="00DF1658">
        <w:tc>
          <w:tcPr>
            <w:tcW w:w="3909"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 xml:space="preserve">Поиск образа. Создание </w:t>
            </w:r>
            <w:proofErr w:type="spellStart"/>
            <w:r>
              <w:rPr>
                <w:rFonts w:ascii="Times New Roman" w:hAnsi="Times New Roman" w:cs="Times New Roman"/>
                <w:spacing w:val="-1"/>
                <w:sz w:val="24"/>
                <w:szCs w:val="24"/>
              </w:rPr>
              <w:t>клаузур</w:t>
            </w:r>
            <w:proofErr w:type="spellEnd"/>
            <w:r>
              <w:rPr>
                <w:rFonts w:ascii="Times New Roman" w:hAnsi="Times New Roman" w:cs="Times New Roman"/>
                <w:spacing w:val="-1"/>
                <w:sz w:val="24"/>
                <w:szCs w:val="24"/>
              </w:rPr>
              <w:t>.</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sidRPr="002516C5">
              <w:rPr>
                <w:rFonts w:ascii="Times New Roman" w:hAnsi="Times New Roman" w:cs="Times New Roman"/>
                <w:spacing w:val="-1"/>
                <w:sz w:val="24"/>
                <w:szCs w:val="24"/>
              </w:rPr>
              <w:t>Путем генерирования идей выбрать направление проектного поиска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Default="004D5C7A" w:rsidP="00DF1658">
            <w:pPr>
              <w:rPr>
                <w:rFonts w:ascii="Times New Roman" w:hAnsi="Times New Roman" w:cs="Times New Roman"/>
                <w:spacing w:val="-1"/>
                <w:sz w:val="24"/>
                <w:szCs w:val="24"/>
              </w:rPr>
            </w:pPr>
            <w:r w:rsidRPr="002516C5">
              <w:rPr>
                <w:rFonts w:ascii="Times New Roman" w:hAnsi="Times New Roman" w:cs="Times New Roman"/>
                <w:spacing w:val="-1"/>
                <w:sz w:val="24"/>
                <w:szCs w:val="24"/>
              </w:rPr>
              <w:t>Показать, как зарождается и формируется концепция проекта через образное представление об объекте</w:t>
            </w:r>
            <w:r>
              <w:rPr>
                <w:rFonts w:ascii="Times New Roman" w:hAnsi="Times New Roman" w:cs="Times New Roman"/>
                <w:spacing w:val="-1"/>
                <w:sz w:val="24"/>
                <w:szCs w:val="24"/>
              </w:rPr>
              <w:t>.</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У</w:t>
            </w:r>
            <w:r w:rsidRPr="002516C5">
              <w:rPr>
                <w:rFonts w:ascii="Times New Roman" w:hAnsi="Times New Roman" w:cs="Times New Roman"/>
                <w:spacing w:val="-1"/>
                <w:sz w:val="24"/>
                <w:szCs w:val="24"/>
              </w:rPr>
              <w:t xml:space="preserve">ловить тонкий, нюансный мир </w:t>
            </w:r>
            <w:r>
              <w:rPr>
                <w:rFonts w:ascii="Times New Roman" w:hAnsi="Times New Roman" w:cs="Times New Roman"/>
                <w:spacing w:val="-1"/>
                <w:sz w:val="24"/>
                <w:szCs w:val="24"/>
              </w:rPr>
              <w:t>классической</w:t>
            </w:r>
            <w:r w:rsidRPr="002516C5">
              <w:rPr>
                <w:rFonts w:ascii="Times New Roman" w:hAnsi="Times New Roman" w:cs="Times New Roman"/>
                <w:spacing w:val="-1"/>
                <w:sz w:val="24"/>
                <w:szCs w:val="24"/>
              </w:rPr>
              <w:t xml:space="preserve"> парадигмы, как стройной, гармоничной системы.</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представлений о </w:t>
            </w:r>
            <w:r>
              <w:rPr>
                <w:rFonts w:ascii="Times New Roman" w:hAnsi="Times New Roman" w:cs="Times New Roman"/>
                <w:spacing w:val="-1"/>
                <w:sz w:val="24"/>
                <w:szCs w:val="24"/>
              </w:rPr>
              <w:t>правильной работе над образной составляющей проекта.</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Развитие образного мышления.</w:t>
            </w:r>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Визуальная метафора.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w:t>
            </w:r>
            <w:proofErr w:type="gramStart"/>
            <w:r>
              <w:rPr>
                <w:rFonts w:ascii="Times New Roman" w:hAnsi="Times New Roman" w:cs="Times New Roman"/>
                <w:spacing w:val="-1"/>
                <w:sz w:val="24"/>
                <w:szCs w:val="24"/>
              </w:rPr>
              <w:t>разработанных</w:t>
            </w:r>
            <w:proofErr w:type="gramEnd"/>
            <w:r>
              <w:rPr>
                <w:rFonts w:ascii="Times New Roman" w:hAnsi="Times New Roman" w:cs="Times New Roman"/>
                <w:spacing w:val="-1"/>
                <w:sz w:val="24"/>
                <w:szCs w:val="24"/>
              </w:rPr>
              <w:t xml:space="preserve"> </w:t>
            </w:r>
            <w:proofErr w:type="spellStart"/>
            <w:r>
              <w:rPr>
                <w:rFonts w:ascii="Times New Roman" w:hAnsi="Times New Roman" w:cs="Times New Roman"/>
                <w:spacing w:val="-1"/>
                <w:sz w:val="24"/>
                <w:szCs w:val="24"/>
              </w:rPr>
              <w:t>клаузур</w:t>
            </w:r>
            <w:proofErr w:type="spellEnd"/>
            <w:r>
              <w:rPr>
                <w:rFonts w:ascii="Times New Roman" w:hAnsi="Times New Roman" w:cs="Times New Roman"/>
                <w:spacing w:val="-1"/>
                <w:sz w:val="24"/>
                <w:szCs w:val="24"/>
              </w:rPr>
              <w:t xml:space="preserve"> по выбранной теме со своими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Пропедевтика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производственного мастерства</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Рисунок</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EC0657" w:rsidRDefault="00EC0657"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lastRenderedPageBreak/>
        <w:t xml:space="preserve">СОДЕРЖАНИЕ ЗАДАНИЯ №3. </w:t>
      </w:r>
    </w:p>
    <w:p w:rsidR="004D5C7A" w:rsidRPr="008335CB" w:rsidRDefault="004D5C7A" w:rsidP="004D5C7A">
      <w:pPr>
        <w:pStyle w:val="-1"/>
        <w:numPr>
          <w:ilvl w:val="0"/>
          <w:numId w:val="0"/>
        </w:numPr>
        <w:jc w:val="center"/>
        <w:rPr>
          <w:rFonts w:ascii="Times New Roman" w:hAnsi="Times New Roman"/>
          <w:b w:val="0"/>
          <w:spacing w:val="-1"/>
          <w:sz w:val="24"/>
          <w:szCs w:val="24"/>
          <w:lang w:eastAsia="ru-RU"/>
        </w:rPr>
      </w:pPr>
      <w:r w:rsidRPr="008335CB">
        <w:rPr>
          <w:rFonts w:ascii="Times New Roman" w:hAnsi="Times New Roman"/>
          <w:b w:val="0"/>
          <w:spacing w:val="-1"/>
          <w:sz w:val="24"/>
          <w:szCs w:val="24"/>
        </w:rPr>
        <w:t>ПОИСК ОБРАЗА. СОЗДАНИЕ КЛАУЗУР.</w:t>
      </w: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335CB" w:rsidTr="00DF1658">
        <w:trPr>
          <w:trHeight w:val="531"/>
        </w:trPr>
        <w:tc>
          <w:tcPr>
            <w:tcW w:w="3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 этапа</w:t>
            </w:r>
          </w:p>
        </w:tc>
        <w:tc>
          <w:tcPr>
            <w:tcW w:w="46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Этапы задания, учебные вопросы, формы и методы обучения</w:t>
            </w:r>
          </w:p>
        </w:tc>
      </w:tr>
      <w:tr w:rsidR="004D5C7A" w:rsidRPr="008335CB" w:rsidTr="00DF1658">
        <w:trPr>
          <w:trHeight w:val="563"/>
        </w:trPr>
        <w:tc>
          <w:tcPr>
            <w:tcW w:w="350" w:type="pct"/>
            <w:shd w:val="clear" w:color="auto" w:fill="auto"/>
          </w:tcPr>
          <w:p w:rsidR="004D5C7A" w:rsidRPr="008335CB" w:rsidRDefault="004D5C7A" w:rsidP="00DF1658">
            <w:pPr>
              <w:rPr>
                <w:rFonts w:ascii="Times New Roman" w:hAnsi="Times New Roman"/>
              </w:rPr>
            </w:pPr>
            <w:r w:rsidRPr="008335CB">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r w:rsidRPr="008335CB">
              <w:rPr>
                <w:szCs w:val="28"/>
              </w:rPr>
              <w:t xml:space="preserve"> </w:t>
            </w:r>
          </w:p>
          <w:p w:rsidR="004D5C7A" w:rsidRPr="008335CB" w:rsidRDefault="004D5C7A" w:rsidP="00DF1658">
            <w:pPr>
              <w:spacing w:after="0"/>
              <w:rPr>
                <w:rFonts w:ascii="Times New Roman" w:hAnsi="Times New Roman"/>
              </w:rPr>
            </w:pPr>
            <w:r w:rsidRPr="008335CB">
              <w:rPr>
                <w:rFonts w:ascii="Times New Roman" w:hAnsi="Times New Roman"/>
              </w:rPr>
              <w:t>Эскизно-композиционный этап – является наиболее важным и ценным для студента, потому что именно в нем зарождаются и формируются идеи, которые вдохнут жизнь в проектируемый объект. Информация, собранная на аналитическом этапе, преобразуются в образные идеи, воплощенные в эскизах и зарисовках.</w:t>
            </w:r>
          </w:p>
          <w:p w:rsidR="004D5C7A" w:rsidRPr="008335CB" w:rsidRDefault="004D5C7A" w:rsidP="00DF1658">
            <w:pPr>
              <w:spacing w:after="0"/>
              <w:rPr>
                <w:rFonts w:ascii="Times New Roman" w:hAnsi="Times New Roman"/>
              </w:rPr>
            </w:pPr>
            <w:r w:rsidRPr="008335CB">
              <w:rPr>
                <w:rFonts w:ascii="Times New Roman" w:hAnsi="Times New Roman"/>
              </w:rPr>
              <w:t xml:space="preserve">Этап генерирования идей является основой для выбора главного направления проектного поиска. Создается </w:t>
            </w:r>
            <w:proofErr w:type="spellStart"/>
            <w:r w:rsidRPr="008335CB">
              <w:rPr>
                <w:rFonts w:ascii="Times New Roman" w:hAnsi="Times New Roman"/>
              </w:rPr>
              <w:t>клаузура</w:t>
            </w:r>
            <w:proofErr w:type="spellEnd"/>
            <w:r w:rsidRPr="008335CB">
              <w:rPr>
                <w:rFonts w:ascii="Times New Roman" w:hAnsi="Times New Roman"/>
              </w:rPr>
              <w:t xml:space="preserve"> – быстрая графическая работа, которая осуществляются на эмоциональном подъеме, вдохновении. Это помогает создать эмоционально-образный набросок, эскиз, который на первый взгляд может и не иметь прямого отношения к объекту разработки. Это первое образное представление об объекте, которое помогает формированию концепции проекта.  </w:t>
            </w:r>
          </w:p>
          <w:p w:rsidR="004D5C7A" w:rsidRPr="008335CB" w:rsidRDefault="004D5C7A" w:rsidP="00DF1658">
            <w:pPr>
              <w:spacing w:after="0"/>
              <w:rPr>
                <w:rFonts w:ascii="Times New Roman" w:hAnsi="Times New Roman"/>
              </w:rPr>
            </w:pPr>
            <w:r w:rsidRPr="008335CB">
              <w:rPr>
                <w:rFonts w:ascii="Times New Roman" w:hAnsi="Times New Roman"/>
              </w:rPr>
              <w:t>Поскольку речь идет о классической парадигме, то и выбор графических средств должен быть классическим – карандаши, перья, кисти, акварель, гуашь и т.д. Основное – уловить тонкий, нюансный мир данной парадигмы – стройной, гармоничной системы, построенной на «золотых правилах», освященных вековыми традициями.</w:t>
            </w:r>
          </w:p>
          <w:p w:rsidR="004D5C7A" w:rsidRPr="008335CB" w:rsidRDefault="004D5C7A" w:rsidP="00DF1658">
            <w:pPr>
              <w:spacing w:after="0"/>
              <w:rPr>
                <w:rFonts w:ascii="Times New Roman" w:hAnsi="Times New Roman"/>
                <w:i/>
              </w:rPr>
            </w:pPr>
            <w:r w:rsidRPr="008335CB">
              <w:rPr>
                <w:rFonts w:ascii="Times New Roman" w:hAnsi="Times New Roman"/>
              </w:rPr>
              <w:t xml:space="preserve">Типографическое пространство строится на </w:t>
            </w:r>
            <w:proofErr w:type="spellStart"/>
            <w:r w:rsidRPr="008335CB">
              <w:rPr>
                <w:rFonts w:ascii="Times New Roman" w:hAnsi="Times New Roman"/>
              </w:rPr>
              <w:t>антиквенных</w:t>
            </w:r>
            <w:proofErr w:type="spellEnd"/>
            <w:r w:rsidRPr="008335CB">
              <w:rPr>
                <w:rFonts w:ascii="Times New Roman" w:hAnsi="Times New Roman"/>
              </w:rPr>
              <w:t xml:space="preserve"> шрифтах, которые определяет, прежде всего, изящество и удобочитаемость. Антиквы отличает мягкое изменение толщины штрихов, </w:t>
            </w:r>
            <w:proofErr w:type="spellStart"/>
            <w:r w:rsidRPr="008335CB">
              <w:rPr>
                <w:rFonts w:ascii="Times New Roman" w:hAnsi="Times New Roman"/>
              </w:rPr>
              <w:t>каллиграфичность</w:t>
            </w:r>
            <w:proofErr w:type="spellEnd"/>
            <w:r w:rsidRPr="008335CB">
              <w:rPr>
                <w:rFonts w:ascii="Times New Roman" w:hAnsi="Times New Roman"/>
              </w:rPr>
              <w:t xml:space="preserve"> рисунка, </w:t>
            </w:r>
            <w:proofErr w:type="spellStart"/>
            <w:r w:rsidRPr="008335CB">
              <w:rPr>
                <w:rFonts w:ascii="Times New Roman" w:hAnsi="Times New Roman"/>
              </w:rPr>
              <w:t>малоконтрастность</w:t>
            </w:r>
            <w:proofErr w:type="spellEnd"/>
            <w:r w:rsidRPr="008335CB">
              <w:rPr>
                <w:rFonts w:ascii="Times New Roman" w:hAnsi="Times New Roman"/>
              </w:rPr>
              <w:t xml:space="preserve"> основных и соединительных штрихов, деликатность засечек. </w:t>
            </w:r>
            <w:proofErr w:type="spellStart"/>
            <w:r w:rsidRPr="008335CB">
              <w:rPr>
                <w:rFonts w:ascii="Times New Roman" w:hAnsi="Times New Roman"/>
              </w:rPr>
              <w:t>Антиквенные</w:t>
            </w:r>
            <w:proofErr w:type="spellEnd"/>
            <w:r w:rsidRPr="008335CB">
              <w:rPr>
                <w:rFonts w:ascii="Times New Roman" w:hAnsi="Times New Roman"/>
              </w:rPr>
              <w:t xml:space="preserve"> шрифты создают ощущение легкости, воздушности, прозрачности, гармоничности. «Серебро» классического пространства зарождается уже на уровне букв, которые дышат сложно организованным равновесием черного и белого.</w:t>
            </w:r>
          </w:p>
        </w:tc>
      </w:tr>
      <w:tr w:rsidR="004D5C7A" w:rsidRPr="000476D6" w:rsidTr="00DF1658">
        <w:trPr>
          <w:trHeight w:val="563"/>
        </w:trPr>
        <w:tc>
          <w:tcPr>
            <w:tcW w:w="350" w:type="pct"/>
            <w:shd w:val="clear" w:color="auto" w:fill="auto"/>
          </w:tcPr>
          <w:p w:rsidR="004D5C7A" w:rsidRPr="00A86B5D" w:rsidRDefault="004D5C7A" w:rsidP="00DF1658">
            <w:pPr>
              <w:rPr>
                <w:rFonts w:ascii="Times New Roman" w:hAnsi="Times New Roman"/>
              </w:rPr>
            </w:pPr>
            <w:r>
              <w:rPr>
                <w:rFonts w:ascii="Times New Roman" w:hAnsi="Times New Roman"/>
              </w:rPr>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 xml:space="preserve">– Анализ и обсуждение со студентами </w:t>
            </w:r>
            <w:proofErr w:type="gramStart"/>
            <w:r w:rsidRPr="008335CB">
              <w:rPr>
                <w:rFonts w:ascii="Times New Roman" w:hAnsi="Times New Roman"/>
              </w:rPr>
              <w:t>разработанных</w:t>
            </w:r>
            <w:proofErr w:type="gramEnd"/>
            <w:r w:rsidRPr="008335CB">
              <w:rPr>
                <w:rFonts w:ascii="Times New Roman" w:hAnsi="Times New Roman"/>
              </w:rPr>
              <w:t xml:space="preserve"> </w:t>
            </w:r>
            <w:proofErr w:type="spellStart"/>
            <w:r w:rsidRPr="008335CB">
              <w:rPr>
                <w:rFonts w:ascii="Times New Roman" w:hAnsi="Times New Roman"/>
              </w:rPr>
              <w:t>клаузур</w:t>
            </w:r>
            <w:proofErr w:type="spellEnd"/>
            <w:r w:rsidRPr="008335CB">
              <w:rPr>
                <w:rFonts w:ascii="Times New Roman" w:hAnsi="Times New Roman"/>
              </w:rPr>
              <w:t xml:space="preserve"> по заданной теме. Удалось ли найти визуальный образ всей серии и решить концептуальные задачи проекта. </w:t>
            </w:r>
          </w:p>
          <w:p w:rsidR="004D5C7A" w:rsidRPr="008335CB" w:rsidRDefault="004D5C7A" w:rsidP="00DF1658">
            <w:pPr>
              <w:spacing w:after="0"/>
              <w:rPr>
                <w:rFonts w:ascii="Times New Roman" w:hAnsi="Times New Roman"/>
              </w:rPr>
            </w:pPr>
            <w:r w:rsidRPr="008335CB">
              <w:rPr>
                <w:rFonts w:ascii="Times New Roman" w:hAnsi="Times New Roman"/>
              </w:rPr>
              <w:t>– Подведение итогов и оценка работы по пятибалльной шкале.</w:t>
            </w:r>
          </w:p>
        </w:tc>
      </w:tr>
      <w:tr w:rsidR="004D5C7A" w:rsidRPr="000476D6" w:rsidTr="00DF1658">
        <w:trPr>
          <w:trHeight w:val="280"/>
        </w:trPr>
        <w:tc>
          <w:tcPr>
            <w:tcW w:w="350" w:type="pct"/>
            <w:shd w:val="clear" w:color="auto" w:fill="auto"/>
          </w:tcPr>
          <w:p w:rsidR="004D5C7A" w:rsidRDefault="004D5C7A" w:rsidP="00DF1658">
            <w:pPr>
              <w:rPr>
                <w:rFonts w:ascii="Times New Roman" w:hAnsi="Times New Roman"/>
              </w:rPr>
            </w:pPr>
            <w:r>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xml:space="preserve">– Закрепление материала: анализ самостоятельного раскрытия визуального образа, посредством </w:t>
            </w:r>
            <w:proofErr w:type="spellStart"/>
            <w:r w:rsidRPr="008335CB">
              <w:rPr>
                <w:rFonts w:ascii="Times New Roman" w:hAnsi="Times New Roman"/>
              </w:rPr>
              <w:t>клаузур</w:t>
            </w:r>
            <w:proofErr w:type="spellEnd"/>
            <w:r w:rsidRPr="008335CB">
              <w:rPr>
                <w:rFonts w:ascii="Times New Roman" w:hAnsi="Times New Roman"/>
              </w:rPr>
              <w:t>.</w:t>
            </w:r>
          </w:p>
        </w:tc>
      </w:tr>
      <w:tr w:rsidR="004D5C7A" w:rsidRPr="000476D6" w:rsidTr="00DF1658">
        <w:trPr>
          <w:trHeight w:val="563"/>
        </w:trPr>
        <w:tc>
          <w:tcPr>
            <w:tcW w:w="350" w:type="pct"/>
            <w:shd w:val="clear" w:color="auto" w:fill="auto"/>
          </w:tcPr>
          <w:p w:rsidR="004D5C7A" w:rsidRDefault="004D5C7A" w:rsidP="00DF1658">
            <w:pPr>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t xml:space="preserve">– Продолжить работу над </w:t>
            </w:r>
            <w:proofErr w:type="spellStart"/>
            <w:r w:rsidRPr="008335CB">
              <w:rPr>
                <w:rFonts w:ascii="Times New Roman" w:hAnsi="Times New Roman"/>
              </w:rPr>
              <w:t>клаузурами</w:t>
            </w:r>
            <w:proofErr w:type="spellEnd"/>
            <w:r w:rsidRPr="008335CB">
              <w:rPr>
                <w:rFonts w:ascii="Times New Roman" w:hAnsi="Times New Roman"/>
              </w:rPr>
              <w:t xml:space="preserve"> для всей линейки товаров рекламно-графического комплекса</w:t>
            </w:r>
          </w:p>
          <w:p w:rsidR="004D5C7A" w:rsidRPr="008335CB" w:rsidRDefault="004D5C7A" w:rsidP="00DF1658">
            <w:pPr>
              <w:spacing w:after="0"/>
              <w:rPr>
                <w:rFonts w:ascii="Times New Roman" w:hAnsi="Times New Roman"/>
              </w:rPr>
            </w:pPr>
            <w:r w:rsidRPr="008335CB">
              <w:rPr>
                <w:rFonts w:ascii="Times New Roman" w:hAnsi="Times New Roman"/>
              </w:rPr>
              <w:t>– Проверить правильность раскрытия темы за счет образных характеристик разрабатываемой линейки товаров. Выбор цвета, структурных элементов, гарнитуры шрифта и т.д.</w:t>
            </w:r>
          </w:p>
        </w:tc>
      </w:tr>
    </w:tbl>
    <w:p w:rsidR="004D5C7A" w:rsidRDefault="004D5C7A" w:rsidP="004D5C7A">
      <w:pPr>
        <w:spacing w:line="200" w:lineRule="atLeast"/>
        <w:rPr>
          <w:rFonts w:ascii="Times New Roman" w:hAnsi="Times New Roman"/>
          <w:sz w:val="20"/>
          <w:szCs w:val="20"/>
        </w:rPr>
      </w:pPr>
    </w:p>
    <w:p w:rsidR="00CA450F" w:rsidRPr="008335CB" w:rsidRDefault="00CA450F" w:rsidP="004D5C7A">
      <w:pPr>
        <w:spacing w:line="200" w:lineRule="atLeast"/>
        <w:rPr>
          <w:rFonts w:ascii="Times New Roman" w:hAnsi="Times New Roman"/>
          <w:sz w:val="20"/>
          <w:szCs w:val="20"/>
        </w:rPr>
      </w:pPr>
    </w:p>
    <w:tbl>
      <w:tblPr>
        <w:tblStyle w:val="afe"/>
        <w:tblW w:w="0" w:type="auto"/>
        <w:tblLook w:val="04A0"/>
      </w:tblPr>
      <w:tblGrid>
        <w:gridCol w:w="2867"/>
        <w:gridCol w:w="6705"/>
      </w:tblGrid>
      <w:tr w:rsidR="004D5C7A" w:rsidRPr="008335CB"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ЗАДАНИЕ №4</w:t>
            </w:r>
          </w:p>
        </w:tc>
      </w:tr>
      <w:tr w:rsidR="004D5C7A" w:rsidRPr="00074127" w:rsidTr="00DF1658">
        <w:tc>
          <w:tcPr>
            <w:tcW w:w="3909"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EC0657">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Создание торговой марки для серии упаковок</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lastRenderedPageBreak/>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sidRPr="000A1ADD">
              <w:rPr>
                <w:rFonts w:ascii="Times New Roman" w:hAnsi="Times New Roman" w:cs="Times New Roman"/>
                <w:spacing w:val="-1"/>
                <w:sz w:val="24"/>
                <w:szCs w:val="24"/>
              </w:rPr>
              <w:t>Дать понятие торговой марки.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Pr="000A1ADD" w:rsidRDefault="004D5C7A" w:rsidP="00DF1658">
            <w:pPr>
              <w:rPr>
                <w:rFonts w:ascii="Times New Roman" w:hAnsi="Times New Roman" w:cs="Times New Roman"/>
                <w:spacing w:val="-1"/>
                <w:sz w:val="24"/>
                <w:szCs w:val="24"/>
              </w:rPr>
            </w:pPr>
            <w:r w:rsidRPr="000A1ADD">
              <w:rPr>
                <w:rFonts w:ascii="Times New Roman" w:hAnsi="Times New Roman" w:cs="Times New Roman"/>
                <w:spacing w:val="-1"/>
                <w:sz w:val="24"/>
                <w:szCs w:val="24"/>
              </w:rPr>
              <w:t>Торговая марка, как один из сегментов серии графического комплекса</w:t>
            </w:r>
            <w:r>
              <w:rPr>
                <w:rFonts w:ascii="Times New Roman" w:hAnsi="Times New Roman" w:cs="Times New Roman"/>
                <w:spacing w:val="-1"/>
                <w:sz w:val="24"/>
                <w:szCs w:val="24"/>
              </w:rPr>
              <w:t>.</w:t>
            </w:r>
          </w:p>
          <w:p w:rsidR="004D5C7A" w:rsidRPr="00074127" w:rsidRDefault="004D5C7A" w:rsidP="00DF1658">
            <w:pPr>
              <w:rPr>
                <w:rFonts w:ascii="Times New Roman" w:hAnsi="Times New Roman" w:cs="Times New Roman"/>
                <w:spacing w:val="-1"/>
                <w:sz w:val="24"/>
                <w:szCs w:val="24"/>
              </w:rPr>
            </w:pPr>
            <w:r w:rsidRPr="000A1ADD">
              <w:rPr>
                <w:rFonts w:ascii="Times New Roman" w:hAnsi="Times New Roman" w:cs="Times New Roman"/>
                <w:spacing w:val="-1"/>
                <w:sz w:val="24"/>
                <w:szCs w:val="24"/>
              </w:rPr>
              <w:t>Разработка комбинированной торговой марки как единого блока, состоящего из словесного и изобразительного знака.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представлений о </w:t>
            </w:r>
            <w:r>
              <w:rPr>
                <w:rFonts w:ascii="Times New Roman" w:hAnsi="Times New Roman" w:cs="Times New Roman"/>
                <w:spacing w:val="-1"/>
                <w:sz w:val="24"/>
                <w:szCs w:val="24"/>
              </w:rPr>
              <w:t>правильной работе над торговой маркой для единого комплекса товаров или услуг.</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Торговая марка как главная составляющая узнаваемости бренда.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разработанной торговой марки по выбранной теме со своими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производственного мастерства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шрифта</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Иллюстрация</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t xml:space="preserve">СОДЕРЖАНИЕ ЗАДАНИЯ №4. </w:t>
      </w:r>
    </w:p>
    <w:p w:rsidR="004D5C7A" w:rsidRPr="008335CB" w:rsidRDefault="004D5C7A" w:rsidP="004D5C7A">
      <w:pPr>
        <w:pStyle w:val="-1"/>
        <w:numPr>
          <w:ilvl w:val="0"/>
          <w:numId w:val="0"/>
        </w:numPr>
        <w:jc w:val="center"/>
        <w:rPr>
          <w:rFonts w:ascii="Times New Roman" w:hAnsi="Times New Roman"/>
          <w:b w:val="0"/>
          <w:spacing w:val="-1"/>
          <w:sz w:val="24"/>
          <w:szCs w:val="24"/>
          <w:lang w:eastAsia="ru-RU"/>
        </w:rPr>
      </w:pPr>
      <w:r w:rsidRPr="008335CB">
        <w:rPr>
          <w:rFonts w:ascii="Times New Roman" w:hAnsi="Times New Roman"/>
          <w:b w:val="0"/>
          <w:spacing w:val="-1"/>
          <w:sz w:val="24"/>
          <w:szCs w:val="24"/>
        </w:rPr>
        <w:t>СОЗДАНИЕ ТОРГОВОЙ МАРКИ ДЛЯ СЕРИИ УПАКОВОК</w:t>
      </w: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335CB" w:rsidTr="00DF1658">
        <w:trPr>
          <w:trHeight w:val="637"/>
        </w:trPr>
        <w:tc>
          <w:tcPr>
            <w:tcW w:w="3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 этапа</w:t>
            </w:r>
          </w:p>
        </w:tc>
        <w:tc>
          <w:tcPr>
            <w:tcW w:w="46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Этапы задания, учебные вопросы, формы и методы обучения</w:t>
            </w:r>
          </w:p>
        </w:tc>
      </w:tr>
      <w:tr w:rsidR="004D5C7A" w:rsidRPr="008335CB" w:rsidTr="00DF1658">
        <w:trPr>
          <w:trHeight w:val="563"/>
        </w:trPr>
        <w:tc>
          <w:tcPr>
            <w:tcW w:w="350" w:type="pct"/>
            <w:shd w:val="clear" w:color="auto" w:fill="auto"/>
          </w:tcPr>
          <w:p w:rsidR="004D5C7A" w:rsidRPr="008335CB" w:rsidRDefault="004D5C7A" w:rsidP="00DF1658">
            <w:pPr>
              <w:rPr>
                <w:rFonts w:ascii="Times New Roman" w:hAnsi="Times New Roman"/>
              </w:rPr>
            </w:pPr>
            <w:r w:rsidRPr="008335CB">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r w:rsidRPr="008335CB">
              <w:rPr>
                <w:szCs w:val="28"/>
              </w:rPr>
              <w:t xml:space="preserve"> </w:t>
            </w:r>
          </w:p>
          <w:p w:rsidR="004D5C7A" w:rsidRPr="008335CB" w:rsidRDefault="004D5C7A" w:rsidP="00DF1658">
            <w:pPr>
              <w:spacing w:after="0"/>
              <w:rPr>
                <w:rFonts w:ascii="Times New Roman" w:hAnsi="Times New Roman"/>
              </w:rPr>
            </w:pPr>
            <w:r w:rsidRPr="008335CB">
              <w:rPr>
                <w:rFonts w:ascii="Times New Roman" w:hAnsi="Times New Roman"/>
              </w:rPr>
              <w:t xml:space="preserve">После того, как предварительный этап завершен, придуманы вербальные смыслы – название серии, легенда, </w:t>
            </w:r>
            <w:proofErr w:type="spellStart"/>
            <w:r w:rsidRPr="008335CB">
              <w:rPr>
                <w:rFonts w:ascii="Times New Roman" w:hAnsi="Times New Roman"/>
              </w:rPr>
              <w:t>слоган</w:t>
            </w:r>
            <w:proofErr w:type="spellEnd"/>
            <w:r w:rsidRPr="008335CB">
              <w:rPr>
                <w:rFonts w:ascii="Times New Roman" w:hAnsi="Times New Roman"/>
              </w:rPr>
              <w:t xml:space="preserve">, созданы </w:t>
            </w:r>
            <w:proofErr w:type="spellStart"/>
            <w:r w:rsidRPr="008335CB">
              <w:rPr>
                <w:rFonts w:ascii="Times New Roman" w:hAnsi="Times New Roman"/>
              </w:rPr>
              <w:t>клаузуры</w:t>
            </w:r>
            <w:proofErr w:type="spellEnd"/>
            <w:r w:rsidRPr="008335CB">
              <w:rPr>
                <w:rFonts w:ascii="Times New Roman" w:hAnsi="Times New Roman"/>
              </w:rPr>
              <w:t xml:space="preserve"> на поиск образа, начинается непосредственная практическая работа над серией.</w:t>
            </w:r>
          </w:p>
          <w:p w:rsidR="004D5C7A" w:rsidRPr="008335CB" w:rsidRDefault="004D5C7A" w:rsidP="00DF1658">
            <w:pPr>
              <w:spacing w:after="0"/>
              <w:rPr>
                <w:rFonts w:ascii="Times New Roman" w:hAnsi="Times New Roman"/>
              </w:rPr>
            </w:pPr>
            <w:r w:rsidRPr="008335CB">
              <w:rPr>
                <w:rFonts w:ascii="Times New Roman" w:hAnsi="Times New Roman"/>
              </w:rPr>
              <w:t xml:space="preserve">И начинается она с определения сегментов и проектирования всей серии, поскольку все элементы графического комплекса неразрывно связанны между собой и представляют единое целостное образное пространство. </w:t>
            </w:r>
          </w:p>
          <w:p w:rsidR="004D5C7A" w:rsidRPr="008335CB" w:rsidRDefault="004D5C7A" w:rsidP="00DF1658">
            <w:pPr>
              <w:spacing w:after="0"/>
              <w:rPr>
                <w:rFonts w:ascii="Times New Roman" w:hAnsi="Times New Roman"/>
              </w:rPr>
            </w:pPr>
            <w:r w:rsidRPr="008335CB">
              <w:rPr>
                <w:rFonts w:ascii="Times New Roman" w:hAnsi="Times New Roman"/>
              </w:rPr>
              <w:t>Поэтому деление на этапы весьма условно, и все же попробуем разбить целое на несколько составляющих. Итак, этап создания торговой марки.</w:t>
            </w:r>
          </w:p>
          <w:p w:rsidR="004D5C7A" w:rsidRPr="008335CB" w:rsidRDefault="004D5C7A" w:rsidP="00DF1658">
            <w:pPr>
              <w:spacing w:after="0"/>
              <w:rPr>
                <w:rFonts w:ascii="Times New Roman" w:hAnsi="Times New Roman"/>
              </w:rPr>
            </w:pPr>
            <w:r w:rsidRPr="008335CB">
              <w:rPr>
                <w:rFonts w:ascii="Times New Roman" w:hAnsi="Times New Roman"/>
              </w:rPr>
              <w:t xml:space="preserve">Торговая марка, товарный знак (от англ. </w:t>
            </w:r>
            <w:proofErr w:type="spellStart"/>
            <w:r w:rsidRPr="008335CB">
              <w:rPr>
                <w:rFonts w:ascii="Times New Roman" w:hAnsi="Times New Roman"/>
              </w:rPr>
              <w:t>trade</w:t>
            </w:r>
            <w:proofErr w:type="spellEnd"/>
            <w:r w:rsidRPr="008335CB">
              <w:rPr>
                <w:rFonts w:ascii="Times New Roman" w:hAnsi="Times New Roman"/>
              </w:rPr>
              <w:t xml:space="preserve"> </w:t>
            </w:r>
            <w:proofErr w:type="spellStart"/>
            <w:r w:rsidRPr="008335CB">
              <w:rPr>
                <w:rFonts w:ascii="Times New Roman" w:hAnsi="Times New Roman"/>
              </w:rPr>
              <w:t>mark</w:t>
            </w:r>
            <w:proofErr w:type="spellEnd"/>
            <w:r w:rsidRPr="008335CB">
              <w:rPr>
                <w:rFonts w:ascii="Times New Roman" w:hAnsi="Times New Roman"/>
              </w:rPr>
              <w:t xml:space="preserve">) – любой символ, число, слово, </w:t>
            </w:r>
            <w:r w:rsidRPr="008335CB">
              <w:rPr>
                <w:rFonts w:ascii="Times New Roman" w:hAnsi="Times New Roman"/>
              </w:rPr>
              <w:lastRenderedPageBreak/>
              <w:t>конструкция или изображение, которое использует собственник для того, чтобы его товары (услуги) отличались от товаров и услуг конкурентов.</w:t>
            </w:r>
          </w:p>
          <w:p w:rsidR="004D5C7A" w:rsidRPr="008335CB" w:rsidRDefault="004D5C7A" w:rsidP="00DF1658">
            <w:pPr>
              <w:spacing w:after="0"/>
              <w:rPr>
                <w:rFonts w:ascii="Times New Roman" w:hAnsi="Times New Roman"/>
              </w:rPr>
            </w:pPr>
            <w:r w:rsidRPr="008335CB">
              <w:rPr>
                <w:rFonts w:ascii="Times New Roman" w:hAnsi="Times New Roman"/>
              </w:rPr>
              <w:t>Торговые марки могут быть словесные, изобразительные, комбинированные.</w:t>
            </w:r>
          </w:p>
          <w:p w:rsidR="004D5C7A" w:rsidRPr="008335CB" w:rsidRDefault="004D5C7A" w:rsidP="00DF1658">
            <w:pPr>
              <w:spacing w:after="0"/>
              <w:rPr>
                <w:rFonts w:ascii="Times New Roman" w:hAnsi="Times New Roman"/>
              </w:rPr>
            </w:pPr>
            <w:r w:rsidRPr="008335CB">
              <w:rPr>
                <w:rFonts w:ascii="Times New Roman" w:hAnsi="Times New Roman"/>
              </w:rPr>
              <w:t>Словесные торговые марки представляют собой оригинальные слова, названия, которые хорошо запоминаются, легко различимы. Слова, послужившие основой для торговых марок, могут быть как вымышленными, так и существующими в языке.</w:t>
            </w:r>
          </w:p>
          <w:p w:rsidR="004D5C7A" w:rsidRPr="008335CB" w:rsidRDefault="004D5C7A" w:rsidP="00DF1658">
            <w:pPr>
              <w:spacing w:after="0"/>
              <w:rPr>
                <w:rFonts w:ascii="Times New Roman" w:hAnsi="Times New Roman"/>
              </w:rPr>
            </w:pPr>
            <w:r w:rsidRPr="008335CB">
              <w:rPr>
                <w:rFonts w:ascii="Times New Roman" w:hAnsi="Times New Roman"/>
              </w:rPr>
              <w:t>Графическая торговая марка представляет собой рисунки на разнообразные темы: различные орнаменты, символы, пейзажи, изображения людей, животных, птиц, стилизованные изображения всевозможных предметов.</w:t>
            </w:r>
          </w:p>
          <w:p w:rsidR="004D5C7A" w:rsidRPr="008335CB" w:rsidRDefault="004D5C7A" w:rsidP="00DF1658">
            <w:pPr>
              <w:spacing w:after="0"/>
              <w:rPr>
                <w:rFonts w:ascii="Times New Roman" w:hAnsi="Times New Roman"/>
              </w:rPr>
            </w:pPr>
            <w:r w:rsidRPr="008335CB">
              <w:rPr>
                <w:rFonts w:ascii="Times New Roman" w:hAnsi="Times New Roman"/>
              </w:rPr>
              <w:t>Комбинированная торговая марка соединяет в единый блок элементы словесного и изобразительного знака.</w:t>
            </w:r>
          </w:p>
          <w:p w:rsidR="004D5C7A" w:rsidRPr="008335CB" w:rsidRDefault="004D5C7A" w:rsidP="00DF1658">
            <w:pPr>
              <w:spacing w:after="0"/>
              <w:rPr>
                <w:rFonts w:ascii="Times New Roman" w:hAnsi="Times New Roman"/>
              </w:rPr>
            </w:pPr>
            <w:r w:rsidRPr="008335CB">
              <w:rPr>
                <w:rFonts w:ascii="Times New Roman" w:hAnsi="Times New Roman"/>
              </w:rPr>
              <w:t xml:space="preserve">В нашем случае речь идет именно о комбинированной товарной марке, составляющие которой – изображение, название серии, подпорная надпись или </w:t>
            </w:r>
            <w:proofErr w:type="spellStart"/>
            <w:r w:rsidRPr="008335CB">
              <w:rPr>
                <w:rFonts w:ascii="Times New Roman" w:hAnsi="Times New Roman"/>
              </w:rPr>
              <w:t>слоган</w:t>
            </w:r>
            <w:proofErr w:type="spellEnd"/>
            <w:r w:rsidRPr="008335CB">
              <w:rPr>
                <w:rFonts w:ascii="Times New Roman" w:hAnsi="Times New Roman"/>
              </w:rPr>
              <w:t xml:space="preserve">, завязанные в единый фирменный блок. </w:t>
            </w:r>
          </w:p>
          <w:p w:rsidR="004D5C7A" w:rsidRPr="008335CB" w:rsidRDefault="004D5C7A" w:rsidP="00DF1658">
            <w:pPr>
              <w:spacing w:after="0"/>
              <w:rPr>
                <w:rFonts w:ascii="Times New Roman" w:hAnsi="Times New Roman"/>
                <w:i/>
              </w:rPr>
            </w:pPr>
            <w:r w:rsidRPr="008335CB">
              <w:rPr>
                <w:rFonts w:ascii="Times New Roman" w:hAnsi="Times New Roman"/>
              </w:rPr>
              <w:t xml:space="preserve">Студенты должны помнить с какой парадигмой они </w:t>
            </w:r>
            <w:proofErr w:type="gramStart"/>
            <w:r w:rsidRPr="008335CB">
              <w:rPr>
                <w:rFonts w:ascii="Times New Roman" w:hAnsi="Times New Roman"/>
              </w:rPr>
              <w:t>работают</w:t>
            </w:r>
            <w:proofErr w:type="gramEnd"/>
            <w:r w:rsidRPr="008335CB">
              <w:rPr>
                <w:rFonts w:ascii="Times New Roman" w:hAnsi="Times New Roman"/>
              </w:rPr>
              <w:t xml:space="preserve"> и использовать классические техники и инструменты. Поощряется изображение, выполненное под старинную гравюру. Используются </w:t>
            </w:r>
            <w:proofErr w:type="spellStart"/>
            <w:r w:rsidRPr="008335CB">
              <w:rPr>
                <w:rFonts w:ascii="Times New Roman" w:hAnsi="Times New Roman"/>
              </w:rPr>
              <w:t>антиквенные</w:t>
            </w:r>
            <w:proofErr w:type="spellEnd"/>
            <w:r w:rsidRPr="008335CB">
              <w:rPr>
                <w:rFonts w:ascii="Times New Roman" w:hAnsi="Times New Roman"/>
              </w:rPr>
              <w:t xml:space="preserve"> шрифты.</w:t>
            </w:r>
          </w:p>
        </w:tc>
      </w:tr>
      <w:tr w:rsidR="004D5C7A" w:rsidRPr="008335CB" w:rsidTr="00DF1658">
        <w:trPr>
          <w:trHeight w:val="280"/>
        </w:trPr>
        <w:tc>
          <w:tcPr>
            <w:tcW w:w="350" w:type="pct"/>
            <w:shd w:val="clear" w:color="auto" w:fill="auto"/>
          </w:tcPr>
          <w:p w:rsidR="004D5C7A" w:rsidRPr="008335CB" w:rsidRDefault="004D5C7A" w:rsidP="00DF1658">
            <w:pPr>
              <w:rPr>
                <w:rFonts w:ascii="Times New Roman" w:hAnsi="Times New Roman"/>
              </w:rPr>
            </w:pPr>
            <w:r w:rsidRPr="008335CB">
              <w:rPr>
                <w:rFonts w:ascii="Times New Roman" w:hAnsi="Times New Roman"/>
              </w:rPr>
              <w:lastRenderedPageBreak/>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 xml:space="preserve">– Анализ и обсуждение со студентами и педагогом разработанной торговой марки. Насколько она подходит к созданию образа всей серии рекламно-графического комплекса. </w:t>
            </w:r>
          </w:p>
          <w:p w:rsidR="004D5C7A" w:rsidRPr="008335CB" w:rsidRDefault="004D5C7A" w:rsidP="00DF1658">
            <w:pPr>
              <w:spacing w:after="0"/>
              <w:rPr>
                <w:rFonts w:ascii="Times New Roman" w:hAnsi="Times New Roman"/>
              </w:rPr>
            </w:pPr>
            <w:r w:rsidRPr="008335CB">
              <w:rPr>
                <w:rFonts w:ascii="Times New Roman" w:hAnsi="Times New Roman"/>
              </w:rPr>
              <w:t>– Подведение итогов и оценка работы по пятибалльной шкале.</w:t>
            </w:r>
          </w:p>
        </w:tc>
      </w:tr>
      <w:tr w:rsidR="004D5C7A" w:rsidRPr="008335CB" w:rsidTr="00DF1658">
        <w:trPr>
          <w:trHeight w:val="280"/>
        </w:trPr>
        <w:tc>
          <w:tcPr>
            <w:tcW w:w="350" w:type="pct"/>
            <w:shd w:val="clear" w:color="auto" w:fill="auto"/>
          </w:tcPr>
          <w:p w:rsidR="004D5C7A" w:rsidRPr="008335CB" w:rsidRDefault="004D5C7A" w:rsidP="00DF1658">
            <w:pPr>
              <w:rPr>
                <w:rFonts w:ascii="Times New Roman" w:hAnsi="Times New Roman"/>
              </w:rPr>
            </w:pPr>
            <w:r w:rsidRPr="008335CB">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анализ разработанной марки, с точки зрения, создания всей серии</w:t>
            </w:r>
          </w:p>
        </w:tc>
      </w:tr>
      <w:tr w:rsidR="004D5C7A" w:rsidRPr="008335CB" w:rsidTr="00DF1658">
        <w:trPr>
          <w:trHeight w:val="563"/>
        </w:trPr>
        <w:tc>
          <w:tcPr>
            <w:tcW w:w="350" w:type="pct"/>
            <w:shd w:val="clear" w:color="auto" w:fill="auto"/>
          </w:tcPr>
          <w:p w:rsidR="004D5C7A" w:rsidRPr="008335CB" w:rsidRDefault="004D5C7A" w:rsidP="00DF1658">
            <w:pPr>
              <w:rPr>
                <w:rFonts w:ascii="Times New Roman" w:hAnsi="Times New Roman"/>
              </w:rPr>
            </w:pPr>
            <w:r w:rsidRPr="008335CB">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t>– Продолжить работу над товарной маркой для всего рекламно-графического комплекса</w:t>
            </w:r>
          </w:p>
          <w:p w:rsidR="004D5C7A" w:rsidRPr="008335CB" w:rsidRDefault="004D5C7A" w:rsidP="00DF1658">
            <w:pPr>
              <w:spacing w:after="0"/>
              <w:rPr>
                <w:rFonts w:ascii="Times New Roman" w:hAnsi="Times New Roman"/>
              </w:rPr>
            </w:pPr>
            <w:r w:rsidRPr="008335CB">
              <w:rPr>
                <w:rFonts w:ascii="Times New Roman" w:hAnsi="Times New Roman"/>
              </w:rPr>
              <w:t>– Проверить правильность разработанной марки в масштабе решения задач всего комплекса.</w:t>
            </w:r>
          </w:p>
        </w:tc>
      </w:tr>
    </w:tbl>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67"/>
        <w:gridCol w:w="6705"/>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№5</w:t>
            </w:r>
          </w:p>
        </w:tc>
      </w:tr>
      <w:tr w:rsidR="004D5C7A" w:rsidRPr="00074127" w:rsidTr="00DF1658">
        <w:tc>
          <w:tcPr>
            <w:tcW w:w="3909"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Создание изобразительных структурных элементов серии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sidRPr="006F242E">
              <w:rPr>
                <w:rFonts w:ascii="Times New Roman" w:hAnsi="Times New Roman" w:cs="Times New Roman"/>
                <w:spacing w:val="-1"/>
                <w:sz w:val="24"/>
                <w:szCs w:val="24"/>
              </w:rPr>
              <w:t>Понять, что отличает изображения, выполненные в классической парадигме.</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Pr="006F242E" w:rsidRDefault="004D5C7A" w:rsidP="00DF1658">
            <w:pPr>
              <w:rPr>
                <w:rFonts w:ascii="Times New Roman" w:hAnsi="Times New Roman" w:cs="Times New Roman"/>
                <w:spacing w:val="-1"/>
                <w:sz w:val="24"/>
                <w:szCs w:val="24"/>
              </w:rPr>
            </w:pPr>
            <w:r w:rsidRPr="006F242E">
              <w:rPr>
                <w:rFonts w:ascii="Times New Roman" w:hAnsi="Times New Roman" w:cs="Times New Roman"/>
                <w:spacing w:val="-1"/>
                <w:sz w:val="24"/>
                <w:szCs w:val="24"/>
              </w:rPr>
              <w:t>Применить навыки академического рисования для проработки всех деталей декоративных элементов серии.</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Н</w:t>
            </w:r>
            <w:r w:rsidRPr="006F242E">
              <w:rPr>
                <w:rFonts w:ascii="Times New Roman" w:hAnsi="Times New Roman" w:cs="Times New Roman"/>
                <w:spacing w:val="-1"/>
                <w:sz w:val="24"/>
                <w:szCs w:val="24"/>
              </w:rPr>
              <w:t xml:space="preserve">еобходимо найти изобразительные средства и создать ряд изображений и орнаментов для своего </w:t>
            </w:r>
            <w:r>
              <w:rPr>
                <w:rFonts w:ascii="Times New Roman" w:hAnsi="Times New Roman" w:cs="Times New Roman"/>
                <w:spacing w:val="-1"/>
                <w:sz w:val="24"/>
                <w:szCs w:val="24"/>
              </w:rPr>
              <w:t>рекламно-графического комплекса</w:t>
            </w:r>
            <w:r w:rsidRPr="006F242E">
              <w:rPr>
                <w:rFonts w:ascii="Times New Roman" w:hAnsi="Times New Roman" w:cs="Times New Roman"/>
                <w:spacing w:val="-1"/>
                <w:sz w:val="24"/>
                <w:szCs w:val="24"/>
              </w:rPr>
              <w:t>.</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w:t>
            </w:r>
            <w:r>
              <w:rPr>
                <w:rFonts w:ascii="Times New Roman" w:hAnsi="Times New Roman" w:cs="Times New Roman"/>
                <w:spacing w:val="-1"/>
                <w:sz w:val="24"/>
                <w:szCs w:val="24"/>
              </w:rPr>
              <w:t>навыков работы с деталями декоративных элементов в классической парадигме. Гармония классического пространства.</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Красота красивая, как основной постулат классической эстетики.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работы над </w:t>
            </w:r>
            <w:r>
              <w:rPr>
                <w:rFonts w:ascii="Times New Roman" w:hAnsi="Times New Roman" w:cs="Times New Roman"/>
                <w:spacing w:val="-1"/>
                <w:sz w:val="24"/>
                <w:szCs w:val="24"/>
              </w:rPr>
              <w:lastRenderedPageBreak/>
              <w:t>структурными элементами серии со своими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lastRenderedPageBreak/>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производственного мастерства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шрифта</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Иллюстрация</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t xml:space="preserve">СОДЕРЖАНИЕ ЗАДАНИЯ №5. </w:t>
      </w:r>
    </w:p>
    <w:p w:rsidR="004D5C7A" w:rsidRDefault="004D5C7A" w:rsidP="004D5C7A">
      <w:pPr>
        <w:pStyle w:val="-1"/>
        <w:numPr>
          <w:ilvl w:val="0"/>
          <w:numId w:val="0"/>
        </w:numPr>
        <w:jc w:val="center"/>
        <w:rPr>
          <w:rFonts w:ascii="Times New Roman" w:hAnsi="Times New Roman"/>
          <w:b w:val="0"/>
          <w:spacing w:val="-1"/>
          <w:sz w:val="24"/>
          <w:szCs w:val="24"/>
          <w:lang w:eastAsia="ru-RU"/>
        </w:rPr>
      </w:pPr>
      <w:r>
        <w:rPr>
          <w:rFonts w:ascii="Times New Roman" w:hAnsi="Times New Roman"/>
          <w:b w:val="0"/>
          <w:spacing w:val="-1"/>
          <w:sz w:val="24"/>
          <w:szCs w:val="24"/>
        </w:rPr>
        <w:t>СОЗДАНИЕ ИЗОБРАЗИТЕЛЬНЫХ СТРУКТУРНЫХ ЭЛЕМЕНТОВ СЕРИИ</w:t>
      </w:r>
    </w:p>
    <w:p w:rsidR="004D5C7A" w:rsidRPr="009A6562"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810CB" w:rsidTr="00DF1658">
        <w:trPr>
          <w:trHeight w:val="874"/>
        </w:trPr>
        <w:tc>
          <w:tcPr>
            <w:tcW w:w="350" w:type="pct"/>
            <w:shd w:val="clear" w:color="auto" w:fill="auto"/>
          </w:tcPr>
          <w:p w:rsidR="004D5C7A" w:rsidRPr="008F3252" w:rsidRDefault="004D5C7A" w:rsidP="00DF1658">
            <w:pPr>
              <w:spacing w:after="0"/>
              <w:rPr>
                <w:rFonts w:ascii="Times New Roman" w:eastAsia="SimSun" w:hAnsi="Times New Roman"/>
                <w:lang w:eastAsia="zh-CN"/>
              </w:rPr>
            </w:pPr>
            <w:r>
              <w:rPr>
                <w:rFonts w:ascii="Times New Roman" w:eastAsia="SimSun" w:hAnsi="Times New Roman"/>
                <w:lang w:eastAsia="zh-CN"/>
              </w:rPr>
              <w:t>№ этапа</w:t>
            </w:r>
          </w:p>
        </w:tc>
        <w:tc>
          <w:tcPr>
            <w:tcW w:w="4650" w:type="pct"/>
            <w:shd w:val="clear" w:color="auto" w:fill="auto"/>
          </w:tcPr>
          <w:p w:rsidR="004D5C7A" w:rsidRPr="008335CB" w:rsidRDefault="004D5C7A" w:rsidP="00DF1658">
            <w:pPr>
              <w:spacing w:after="0"/>
              <w:rPr>
                <w:rFonts w:ascii="Times New Roman" w:eastAsia="SimSun" w:hAnsi="Times New Roman"/>
                <w:lang w:eastAsia="zh-CN"/>
              </w:rPr>
            </w:pPr>
            <w:r w:rsidRPr="008335CB">
              <w:rPr>
                <w:rFonts w:ascii="Times New Roman" w:eastAsia="SimSun" w:hAnsi="Times New Roman"/>
                <w:lang w:eastAsia="zh-CN"/>
              </w:rPr>
              <w:t>Этапы задания, учебные вопросы, формы и методы обучения</w:t>
            </w:r>
          </w:p>
        </w:tc>
      </w:tr>
      <w:tr w:rsidR="004D5C7A" w:rsidRPr="000476D6" w:rsidTr="00DF1658">
        <w:trPr>
          <w:trHeight w:val="563"/>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r w:rsidRPr="008335CB">
              <w:rPr>
                <w:szCs w:val="28"/>
              </w:rPr>
              <w:t xml:space="preserve"> </w:t>
            </w:r>
          </w:p>
          <w:p w:rsidR="004D5C7A" w:rsidRPr="008335CB" w:rsidRDefault="004D5C7A" w:rsidP="00DF1658">
            <w:pPr>
              <w:spacing w:after="0"/>
              <w:rPr>
                <w:rFonts w:ascii="Times New Roman" w:hAnsi="Times New Roman"/>
              </w:rPr>
            </w:pPr>
            <w:r w:rsidRPr="008335CB">
              <w:rPr>
                <w:rFonts w:ascii="Times New Roman" w:hAnsi="Times New Roman"/>
              </w:rPr>
              <w:t>В данном задании студенту необходимо показать все свои навыки академического рисования для тщательной проработки всех деталей декоративных элементов композиции.</w:t>
            </w:r>
          </w:p>
          <w:p w:rsidR="004D5C7A" w:rsidRPr="008335CB" w:rsidRDefault="004D5C7A" w:rsidP="00DF1658">
            <w:pPr>
              <w:spacing w:after="0"/>
              <w:rPr>
                <w:rFonts w:ascii="Times New Roman" w:hAnsi="Times New Roman"/>
              </w:rPr>
            </w:pPr>
            <w:r w:rsidRPr="008335CB">
              <w:rPr>
                <w:rFonts w:ascii="Times New Roman" w:hAnsi="Times New Roman"/>
              </w:rPr>
              <w:t xml:space="preserve">Классицизм с академизмом очень близкие понятия. Они всегда стремились к совершенству, стараясь оставлять только самое лучшее из </w:t>
            </w:r>
            <w:proofErr w:type="gramStart"/>
            <w:r w:rsidRPr="008335CB">
              <w:rPr>
                <w:rFonts w:ascii="Times New Roman" w:hAnsi="Times New Roman"/>
              </w:rPr>
              <w:t>проверенного</w:t>
            </w:r>
            <w:proofErr w:type="gramEnd"/>
            <w:r w:rsidRPr="008335CB">
              <w:rPr>
                <w:rFonts w:ascii="Times New Roman" w:hAnsi="Times New Roman"/>
              </w:rPr>
              <w:t xml:space="preserve"> временем. Изображениям, выполненным в классической эстетике, свойственны выверенные композиции, хорошо продуманные цветовые решения.</w:t>
            </w:r>
          </w:p>
          <w:p w:rsidR="004D5C7A" w:rsidRPr="008335CB" w:rsidRDefault="004D5C7A" w:rsidP="00DF1658">
            <w:pPr>
              <w:spacing w:after="0"/>
              <w:rPr>
                <w:rFonts w:ascii="Times New Roman" w:hAnsi="Times New Roman"/>
              </w:rPr>
            </w:pPr>
            <w:r w:rsidRPr="008335CB">
              <w:rPr>
                <w:rFonts w:ascii="Times New Roman" w:hAnsi="Times New Roman"/>
              </w:rPr>
              <w:t>Студенту необходимо выбрать изобразительные средства для создания изображений и орнаментов для своего проекта.  Ведь своими ритмами, симметрией, контрастами и нюансировкой они повышают эмоциональную выразительность упаковок, красоту их формы, единство их внешнего вида и содержания.</w:t>
            </w:r>
          </w:p>
        </w:tc>
      </w:tr>
      <w:tr w:rsidR="004D5C7A" w:rsidRPr="000476D6" w:rsidTr="00DF1658">
        <w:trPr>
          <w:trHeight w:val="280"/>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 xml:space="preserve">– Анализ и обсуждение со студентами и педагогом изобразительных структурных элементов серии. Насколько они подходят к созданию образа всей серии рекламно-графического комплекса. </w:t>
            </w:r>
          </w:p>
          <w:p w:rsidR="004D5C7A" w:rsidRPr="008335CB" w:rsidRDefault="004D5C7A" w:rsidP="00DF1658">
            <w:pPr>
              <w:spacing w:after="0"/>
              <w:rPr>
                <w:rFonts w:ascii="Times New Roman" w:hAnsi="Times New Roman"/>
              </w:rPr>
            </w:pPr>
            <w:r w:rsidRPr="008335CB">
              <w:rPr>
                <w:rFonts w:ascii="Times New Roman" w:hAnsi="Times New Roman"/>
              </w:rPr>
              <w:t>– Подведение итогов и оценка работы по пятибалльной шкале.</w:t>
            </w:r>
          </w:p>
        </w:tc>
      </w:tr>
      <w:tr w:rsidR="004D5C7A" w:rsidRPr="000476D6" w:rsidTr="00DF1658">
        <w:trPr>
          <w:trHeight w:val="280"/>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анализ разработанной изобразительной структуры серии.</w:t>
            </w:r>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lastRenderedPageBreak/>
              <w:t>– Продолжить работу над изобразительными структурными элементами для всего рекламно-графического комплекса</w:t>
            </w:r>
          </w:p>
          <w:p w:rsidR="004D5C7A" w:rsidRPr="008335CB" w:rsidRDefault="004D5C7A" w:rsidP="00DF1658">
            <w:pPr>
              <w:spacing w:after="0"/>
              <w:rPr>
                <w:rFonts w:ascii="Times New Roman" w:hAnsi="Times New Roman"/>
              </w:rPr>
            </w:pPr>
            <w:r w:rsidRPr="008335CB">
              <w:rPr>
                <w:rFonts w:ascii="Times New Roman" w:hAnsi="Times New Roman"/>
              </w:rPr>
              <w:t>– Проверить правильность разработанной структуры в масштабе решения задач всего комплекса.</w:t>
            </w:r>
          </w:p>
        </w:tc>
      </w:tr>
    </w:tbl>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70"/>
        <w:gridCol w:w="6702"/>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№6</w:t>
            </w:r>
          </w:p>
        </w:tc>
      </w:tr>
      <w:tr w:rsidR="004D5C7A" w:rsidRPr="00074127" w:rsidTr="00DF1658">
        <w:tc>
          <w:tcPr>
            <w:tcW w:w="3909"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Pr="00CA1219">
              <w:rPr>
                <w:rFonts w:ascii="Times New Roman" w:hAnsi="Times New Roman" w:cs="Times New Roman"/>
                <w:spacing w:val="-1"/>
                <w:sz w:val="24"/>
                <w:szCs w:val="24"/>
              </w:rPr>
              <w:t>кол</w:t>
            </w:r>
            <w:r>
              <w:rPr>
                <w:rFonts w:ascii="Times New Roman" w:hAnsi="Times New Roman" w:cs="Times New Roman"/>
                <w:spacing w:val="-1"/>
                <w:sz w:val="24"/>
                <w:szCs w:val="24"/>
              </w:rPr>
              <w:t>-</w:t>
            </w:r>
            <w:r w:rsidRPr="00CA1219">
              <w:rPr>
                <w:rFonts w:ascii="Times New Roman" w:hAnsi="Times New Roman" w:cs="Times New Roman"/>
                <w:spacing w:val="-1"/>
                <w:sz w:val="24"/>
                <w:szCs w:val="24"/>
              </w:rPr>
              <w:t xml:space="preserve">во </w:t>
            </w:r>
            <w:r w:rsidR="00EC0657">
              <w:rPr>
                <w:rFonts w:ascii="Times New Roman" w:hAnsi="Times New Roman" w:cs="Times New Roman"/>
                <w:spacing w:val="-1"/>
                <w:sz w:val="24"/>
                <w:szCs w:val="24"/>
              </w:rPr>
              <w:t>семестр</w:t>
            </w:r>
          </w:p>
        </w:tc>
        <w:tc>
          <w:tcPr>
            <w:tcW w:w="11727"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Создание серии упаковок</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sidRPr="006F242E">
              <w:rPr>
                <w:rFonts w:ascii="Times New Roman" w:hAnsi="Times New Roman" w:cs="Times New Roman"/>
                <w:spacing w:val="-1"/>
                <w:sz w:val="24"/>
                <w:szCs w:val="24"/>
              </w:rPr>
              <w:t xml:space="preserve">Понять, что </w:t>
            </w:r>
            <w:r>
              <w:rPr>
                <w:rFonts w:ascii="Times New Roman" w:hAnsi="Times New Roman" w:cs="Times New Roman"/>
                <w:spacing w:val="-1"/>
                <w:sz w:val="24"/>
                <w:szCs w:val="24"/>
              </w:rPr>
              <w:t>такое ф</w:t>
            </w:r>
            <w:r w:rsidRPr="006146F8">
              <w:rPr>
                <w:rFonts w:ascii="Times New Roman" w:hAnsi="Times New Roman" w:cs="Times New Roman"/>
                <w:spacing w:val="-1"/>
                <w:sz w:val="24"/>
                <w:szCs w:val="24"/>
              </w:rPr>
              <w:t>ункция в серии дизайна упаковок</w:t>
            </w:r>
            <w:r w:rsidRPr="006F242E">
              <w:rPr>
                <w:rFonts w:ascii="Times New Roman" w:hAnsi="Times New Roman" w:cs="Times New Roman"/>
                <w:spacing w:val="-1"/>
                <w:sz w:val="24"/>
                <w:szCs w:val="24"/>
              </w:rPr>
              <w:t>.</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Pr="006146F8" w:rsidRDefault="004D5C7A" w:rsidP="00DF1658">
            <w:pPr>
              <w:rPr>
                <w:rFonts w:ascii="Times New Roman" w:hAnsi="Times New Roman" w:cs="Times New Roman"/>
                <w:spacing w:val="-1"/>
                <w:sz w:val="24"/>
                <w:szCs w:val="24"/>
              </w:rPr>
            </w:pPr>
            <w:r w:rsidRPr="006146F8">
              <w:rPr>
                <w:rFonts w:ascii="Times New Roman" w:hAnsi="Times New Roman" w:cs="Times New Roman"/>
                <w:spacing w:val="-1"/>
                <w:sz w:val="24"/>
                <w:szCs w:val="24"/>
              </w:rPr>
              <w:t>Определение главного и второстепенного в дизайне упаковок.</w:t>
            </w:r>
          </w:p>
          <w:p w:rsidR="004D5C7A" w:rsidRPr="00074127" w:rsidRDefault="004D5C7A" w:rsidP="00DF1658">
            <w:pPr>
              <w:rPr>
                <w:rFonts w:ascii="Times New Roman" w:hAnsi="Times New Roman" w:cs="Times New Roman"/>
                <w:spacing w:val="-1"/>
                <w:sz w:val="24"/>
                <w:szCs w:val="24"/>
              </w:rPr>
            </w:pPr>
            <w:r w:rsidRPr="006146F8">
              <w:rPr>
                <w:rFonts w:ascii="Times New Roman" w:hAnsi="Times New Roman" w:cs="Times New Roman"/>
                <w:spacing w:val="-1"/>
                <w:sz w:val="24"/>
                <w:szCs w:val="24"/>
              </w:rPr>
              <w:t>Стилистическое и эстетическое соответствие, разумный минимализм, внешний вид, информативность</w:t>
            </w:r>
            <w:r>
              <w:rPr>
                <w:rFonts w:ascii="Times New Roman" w:hAnsi="Times New Roman" w:cs="Times New Roman"/>
                <w:spacing w:val="-1"/>
                <w:sz w:val="24"/>
                <w:szCs w:val="24"/>
              </w:rPr>
              <w:t>.</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w:t>
            </w:r>
            <w:r>
              <w:rPr>
                <w:rFonts w:ascii="Times New Roman" w:hAnsi="Times New Roman" w:cs="Times New Roman"/>
                <w:spacing w:val="-1"/>
                <w:sz w:val="24"/>
                <w:szCs w:val="24"/>
              </w:rPr>
              <w:t>навыков работы над дизайном серии упаковок. Соотношение главных и второстепенных элементов в упаковке.</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Тяга к </w:t>
            </w:r>
            <w:proofErr w:type="gramStart"/>
            <w:r>
              <w:rPr>
                <w:rFonts w:ascii="Times New Roman" w:hAnsi="Times New Roman" w:cs="Times New Roman"/>
                <w:spacing w:val="-1"/>
                <w:sz w:val="24"/>
                <w:szCs w:val="24"/>
              </w:rPr>
              <w:t>прекрасному</w:t>
            </w:r>
            <w:proofErr w:type="gramEnd"/>
            <w:r>
              <w:rPr>
                <w:rFonts w:ascii="Times New Roman" w:hAnsi="Times New Roman" w:cs="Times New Roman"/>
                <w:spacing w:val="-1"/>
                <w:sz w:val="24"/>
                <w:szCs w:val="24"/>
              </w:rPr>
              <w:t xml:space="preserve"> </w:t>
            </w:r>
            <w:r w:rsidRPr="00543405">
              <w:rPr>
                <w:rFonts w:ascii="Times New Roman" w:hAnsi="Times New Roman" w:cs="Times New Roman"/>
                <w:spacing w:val="-1"/>
                <w:sz w:val="24"/>
                <w:szCs w:val="24"/>
              </w:rPr>
              <w:t>– классическая парадигма в дизайне упаковок</w:t>
            </w:r>
            <w:r>
              <w:rPr>
                <w:rFonts w:ascii="Times New Roman" w:hAnsi="Times New Roman" w:cs="Times New Roman"/>
                <w:spacing w:val="-1"/>
                <w:sz w:val="24"/>
                <w:szCs w:val="24"/>
              </w:rPr>
              <w:t xml:space="preserve">.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работы над дизайном серии со своими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шрифта</w:t>
            </w:r>
          </w:p>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Иллюстрация</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Компьютерные технологии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Default="004D5C7A" w:rsidP="004D5C7A">
      <w:pPr>
        <w:spacing w:line="200" w:lineRule="atLeast"/>
        <w:rPr>
          <w:rFonts w:ascii="Times New Roman" w:hAnsi="Times New Roman" w:cs="Times New Roman"/>
          <w:i/>
          <w:spacing w:val="-2"/>
        </w:rPr>
      </w:pPr>
    </w:p>
    <w:p w:rsidR="00EC0657" w:rsidRDefault="00EC0657" w:rsidP="004D5C7A">
      <w:pPr>
        <w:spacing w:line="200" w:lineRule="atLeast"/>
        <w:rPr>
          <w:rFonts w:ascii="Times New Roman" w:hAnsi="Times New Roman" w:cs="Times New Roman"/>
          <w:i/>
          <w:spacing w:val="-2"/>
        </w:rPr>
      </w:pPr>
    </w:p>
    <w:p w:rsidR="00EC0657" w:rsidRDefault="00EC0657" w:rsidP="004D5C7A">
      <w:pPr>
        <w:spacing w:line="200" w:lineRule="atLeast"/>
        <w:rPr>
          <w:rFonts w:ascii="Times New Roman" w:hAnsi="Times New Roman" w:cs="Times New Roman"/>
          <w:i/>
          <w:spacing w:val="-2"/>
        </w:rPr>
      </w:pPr>
    </w:p>
    <w:p w:rsidR="004D5C7A" w:rsidRPr="008335CB"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lastRenderedPageBreak/>
        <w:t xml:space="preserve">СОДЕРЖАНИЕ ЗАДАНИЯ №6. </w:t>
      </w:r>
    </w:p>
    <w:p w:rsidR="004D5C7A" w:rsidRPr="008335CB" w:rsidRDefault="004D5C7A" w:rsidP="004D5C7A">
      <w:pPr>
        <w:pStyle w:val="-1"/>
        <w:numPr>
          <w:ilvl w:val="0"/>
          <w:numId w:val="0"/>
        </w:numPr>
        <w:jc w:val="center"/>
        <w:rPr>
          <w:rFonts w:ascii="Times New Roman" w:hAnsi="Times New Roman"/>
          <w:b w:val="0"/>
          <w:spacing w:val="-1"/>
          <w:sz w:val="24"/>
          <w:szCs w:val="24"/>
          <w:lang w:eastAsia="ru-RU"/>
        </w:rPr>
      </w:pPr>
      <w:r w:rsidRPr="008335CB">
        <w:rPr>
          <w:rFonts w:ascii="Times New Roman" w:hAnsi="Times New Roman"/>
          <w:b w:val="0"/>
          <w:spacing w:val="-1"/>
          <w:sz w:val="24"/>
          <w:szCs w:val="24"/>
        </w:rPr>
        <w:t>СОЗДАНИЕ СЕРИИ УПАКОВОК</w:t>
      </w:r>
    </w:p>
    <w:p w:rsidR="004D5C7A" w:rsidRPr="009A6562"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755"/>
      </w:tblGrid>
      <w:tr w:rsidR="004D5C7A" w:rsidRPr="008810CB" w:rsidTr="00DF1658">
        <w:trPr>
          <w:trHeight w:val="617"/>
        </w:trPr>
        <w:tc>
          <w:tcPr>
            <w:tcW w:w="427" w:type="pct"/>
            <w:shd w:val="clear" w:color="auto" w:fill="auto"/>
          </w:tcPr>
          <w:p w:rsidR="004D5C7A" w:rsidRPr="008F3252" w:rsidRDefault="004D5C7A" w:rsidP="00DF1658">
            <w:pPr>
              <w:spacing w:after="0"/>
              <w:rPr>
                <w:rFonts w:ascii="Times New Roman" w:eastAsia="SimSun" w:hAnsi="Times New Roman"/>
                <w:lang w:eastAsia="zh-CN"/>
              </w:rPr>
            </w:pPr>
            <w:r>
              <w:rPr>
                <w:rFonts w:ascii="Times New Roman" w:eastAsia="SimSun" w:hAnsi="Times New Roman"/>
                <w:lang w:eastAsia="zh-CN"/>
              </w:rPr>
              <w:t>№ этапа</w:t>
            </w:r>
          </w:p>
        </w:tc>
        <w:tc>
          <w:tcPr>
            <w:tcW w:w="4573" w:type="pct"/>
            <w:shd w:val="clear" w:color="auto" w:fill="auto"/>
          </w:tcPr>
          <w:p w:rsidR="004D5C7A" w:rsidRPr="000255EE" w:rsidRDefault="004D5C7A" w:rsidP="00DF1658">
            <w:pPr>
              <w:spacing w:after="0"/>
              <w:rPr>
                <w:rFonts w:ascii="Times New Roman" w:eastAsia="SimSun" w:hAnsi="Times New Roman"/>
                <w:lang w:eastAsia="zh-CN"/>
              </w:rPr>
            </w:pPr>
            <w:r>
              <w:rPr>
                <w:rFonts w:ascii="Times New Roman" w:eastAsia="SimSun" w:hAnsi="Times New Roman"/>
                <w:lang w:eastAsia="zh-CN"/>
              </w:rPr>
              <w:t>Этапы задания, учебные вопросы, формы и методы обучения</w:t>
            </w:r>
          </w:p>
        </w:tc>
      </w:tr>
      <w:tr w:rsidR="004D5C7A" w:rsidRPr="000476D6" w:rsidTr="00DF1658">
        <w:trPr>
          <w:trHeight w:val="563"/>
        </w:trPr>
        <w:tc>
          <w:tcPr>
            <w:tcW w:w="427"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1</w:t>
            </w:r>
          </w:p>
        </w:tc>
        <w:tc>
          <w:tcPr>
            <w:tcW w:w="4573"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r w:rsidRPr="008335CB">
              <w:rPr>
                <w:szCs w:val="28"/>
              </w:rPr>
              <w:t xml:space="preserve"> </w:t>
            </w:r>
          </w:p>
          <w:p w:rsidR="004D5C7A" w:rsidRDefault="004D5C7A" w:rsidP="00DF1658">
            <w:pPr>
              <w:spacing w:after="0"/>
              <w:rPr>
                <w:rFonts w:ascii="Times New Roman" w:hAnsi="Times New Roman"/>
              </w:rPr>
            </w:pPr>
            <w:r w:rsidRPr="009B234A">
              <w:rPr>
                <w:rFonts w:ascii="Times New Roman" w:hAnsi="Times New Roman"/>
              </w:rPr>
              <w:t xml:space="preserve">Важно помнить при создании серии о функции дизайна упаковки. Из двух яблок потребитель, какое выберет, если первое – румяное, ароматное и свежее, а второе – побито, поцарапано и пожухло? Ответ очевиден. Внешний вид, а именно упаковка продукта может привлечь, а может и оттолкнуть. </w:t>
            </w:r>
          </w:p>
          <w:p w:rsidR="004D5C7A" w:rsidRPr="009B234A" w:rsidRDefault="004D5C7A" w:rsidP="00DF1658">
            <w:pPr>
              <w:spacing w:after="0"/>
              <w:rPr>
                <w:rFonts w:ascii="Times New Roman" w:hAnsi="Times New Roman"/>
              </w:rPr>
            </w:pPr>
            <w:r w:rsidRPr="009B234A">
              <w:rPr>
                <w:rFonts w:ascii="Times New Roman" w:hAnsi="Times New Roman"/>
              </w:rPr>
              <w:t xml:space="preserve">Субъективно оценивая ситуации и предметы, человек всегда подсознательно тянется к </w:t>
            </w:r>
            <w:proofErr w:type="gramStart"/>
            <w:r w:rsidRPr="009B234A">
              <w:rPr>
                <w:rFonts w:ascii="Times New Roman" w:hAnsi="Times New Roman"/>
              </w:rPr>
              <w:t>прекрасному</w:t>
            </w:r>
            <w:proofErr w:type="gramEnd"/>
            <w:r w:rsidRPr="009B234A">
              <w:rPr>
                <w:rFonts w:ascii="Times New Roman" w:hAnsi="Times New Roman"/>
              </w:rPr>
              <w:t>. Именно это врожденное свойство – залог того, что между двумя равноценными товарами всегда будет выбран тот, дизайн упаковки или этикетки которого наилучшим образом отвечает эстетическим пристрастиям покупателя.</w:t>
            </w:r>
          </w:p>
          <w:p w:rsidR="004D5C7A" w:rsidRPr="009B234A" w:rsidRDefault="004D5C7A" w:rsidP="00DF1658">
            <w:pPr>
              <w:spacing w:after="0"/>
              <w:rPr>
                <w:rFonts w:ascii="Times New Roman" w:hAnsi="Times New Roman"/>
              </w:rPr>
            </w:pPr>
            <w:r w:rsidRPr="009B234A">
              <w:rPr>
                <w:rFonts w:ascii="Times New Roman" w:hAnsi="Times New Roman"/>
              </w:rPr>
              <w:t>Секрет удачного дизайна заключается в соотношении главных и второстепенных элементов на упаковке. Часто ка</w:t>
            </w:r>
            <w:r w:rsidRPr="009B234A">
              <w:rPr>
                <w:rFonts w:ascii="Times New Roman" w:hAnsi="Times New Roman"/>
              </w:rPr>
              <w:softHyphen/>
              <w:t>жется, что чем больше информации будет размещено на «фа</w:t>
            </w:r>
            <w:r w:rsidRPr="009B234A">
              <w:rPr>
                <w:rFonts w:ascii="Times New Roman" w:hAnsi="Times New Roman"/>
              </w:rPr>
              <w:softHyphen/>
              <w:t>саде» упаковки, тем лучше для покупателя. В таких случаях необходимо выяснить, что является главной характеристи</w:t>
            </w:r>
            <w:r w:rsidRPr="009B234A">
              <w:rPr>
                <w:rFonts w:ascii="Times New Roman" w:hAnsi="Times New Roman"/>
              </w:rPr>
              <w:softHyphen/>
              <w:t>кой продукта, а чем можно пожертвовать или перенести на обратную сторону.</w:t>
            </w:r>
          </w:p>
          <w:p w:rsidR="004D5C7A" w:rsidRPr="000255EE" w:rsidRDefault="004D5C7A" w:rsidP="00DF1658">
            <w:pPr>
              <w:spacing w:after="0"/>
              <w:rPr>
                <w:rFonts w:ascii="Times New Roman" w:hAnsi="Times New Roman"/>
              </w:rPr>
            </w:pPr>
            <w:r w:rsidRPr="009B234A">
              <w:rPr>
                <w:rFonts w:ascii="Times New Roman" w:hAnsi="Times New Roman"/>
              </w:rPr>
              <w:t>В условиях ограниченного пространства упаковки важ</w:t>
            </w:r>
            <w:r w:rsidRPr="009B234A">
              <w:rPr>
                <w:rFonts w:ascii="Times New Roman" w:hAnsi="Times New Roman"/>
              </w:rPr>
              <w:softHyphen/>
              <w:t>ным становится принцип «разумного минимализма», ведь обилие информации о товаре скорее запутает потребителя, а не поможет ему сориентироваться. Иногда возникает другой соблазн – отдать предпочтение эстетике упаковки, а не ее информативности. Однако следует помнить, что в большинстве случаев важнее сделать товар понятным, чем стильным, демон</w:t>
            </w:r>
            <w:r w:rsidRPr="009B234A">
              <w:rPr>
                <w:rFonts w:ascii="Times New Roman" w:hAnsi="Times New Roman"/>
              </w:rPr>
              <w:softHyphen/>
              <w:t>стрируя собственное самовыражение</w:t>
            </w:r>
          </w:p>
        </w:tc>
      </w:tr>
      <w:tr w:rsidR="004D5C7A" w:rsidRPr="000476D6" w:rsidTr="00DF1658">
        <w:trPr>
          <w:trHeight w:val="280"/>
        </w:trPr>
        <w:tc>
          <w:tcPr>
            <w:tcW w:w="427"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2</w:t>
            </w:r>
          </w:p>
        </w:tc>
        <w:tc>
          <w:tcPr>
            <w:tcW w:w="4573"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Default="004D5C7A" w:rsidP="00DF1658">
            <w:pPr>
              <w:spacing w:after="0"/>
              <w:rPr>
                <w:rFonts w:ascii="Times New Roman" w:hAnsi="Times New Roman"/>
              </w:rPr>
            </w:pPr>
            <w:r w:rsidRPr="00A60AC8">
              <w:rPr>
                <w:rFonts w:ascii="Times New Roman" w:hAnsi="Times New Roman"/>
              </w:rPr>
              <w:t>–</w:t>
            </w:r>
            <w:r>
              <w:rPr>
                <w:rFonts w:ascii="Times New Roman" w:hAnsi="Times New Roman"/>
              </w:rPr>
              <w:t xml:space="preserve"> Анализ и обсуждение со студентами и педагогом работы над всеми упаковками серии. Насколько они подходят к созданию образа всей серии рекламно-графического комплекса. </w:t>
            </w:r>
          </w:p>
          <w:p w:rsidR="004D5C7A" w:rsidRPr="0090026F" w:rsidRDefault="004D5C7A" w:rsidP="00DF1658">
            <w:pPr>
              <w:spacing w:after="0"/>
              <w:rPr>
                <w:rFonts w:ascii="Times New Roman" w:hAnsi="Times New Roman"/>
                <w:b/>
              </w:rPr>
            </w:pPr>
            <w:r w:rsidRPr="00A60AC8">
              <w:rPr>
                <w:rFonts w:ascii="Times New Roman" w:hAnsi="Times New Roman"/>
              </w:rPr>
              <w:t>–</w:t>
            </w:r>
            <w:r>
              <w:rPr>
                <w:rFonts w:ascii="Times New Roman" w:hAnsi="Times New Roman"/>
              </w:rPr>
              <w:t xml:space="preserve"> Подведение итогов и оценка работы по пятибалльной шкале.</w:t>
            </w:r>
          </w:p>
        </w:tc>
      </w:tr>
      <w:tr w:rsidR="004D5C7A" w:rsidRPr="000476D6" w:rsidTr="00DF1658">
        <w:trPr>
          <w:trHeight w:val="280"/>
        </w:trPr>
        <w:tc>
          <w:tcPr>
            <w:tcW w:w="427" w:type="pct"/>
            <w:shd w:val="clear" w:color="auto" w:fill="auto"/>
          </w:tcPr>
          <w:p w:rsidR="004D5C7A" w:rsidRDefault="004D5C7A" w:rsidP="00DF1658">
            <w:pPr>
              <w:spacing w:after="0"/>
              <w:rPr>
                <w:rFonts w:ascii="Times New Roman" w:hAnsi="Times New Roman"/>
              </w:rPr>
            </w:pPr>
            <w:r>
              <w:rPr>
                <w:rFonts w:ascii="Times New Roman" w:hAnsi="Times New Roman"/>
              </w:rPr>
              <w:t>3</w:t>
            </w:r>
          </w:p>
        </w:tc>
        <w:tc>
          <w:tcPr>
            <w:tcW w:w="4573"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A60AC8" w:rsidRDefault="004D5C7A" w:rsidP="00DF1658">
            <w:pPr>
              <w:spacing w:after="0"/>
              <w:rPr>
                <w:rFonts w:ascii="Times New Roman" w:hAnsi="Times New Roman"/>
              </w:rPr>
            </w:pPr>
            <w:r w:rsidRPr="00A60AC8">
              <w:rPr>
                <w:rFonts w:ascii="Times New Roman" w:hAnsi="Times New Roman"/>
              </w:rPr>
              <w:t xml:space="preserve">– </w:t>
            </w:r>
            <w:r>
              <w:rPr>
                <w:rFonts w:ascii="Times New Roman" w:hAnsi="Times New Roman"/>
              </w:rPr>
              <w:t>С</w:t>
            </w:r>
            <w:r w:rsidRPr="00A60AC8">
              <w:rPr>
                <w:rFonts w:ascii="Times New Roman" w:hAnsi="Times New Roman"/>
              </w:rPr>
              <w:t>амооцен</w:t>
            </w:r>
            <w:r>
              <w:rPr>
                <w:rFonts w:ascii="Times New Roman" w:hAnsi="Times New Roman"/>
              </w:rPr>
              <w:t>ка результатов работы студентов.</w:t>
            </w:r>
          </w:p>
          <w:p w:rsidR="004D5C7A" w:rsidRDefault="004D5C7A" w:rsidP="00DF1658">
            <w:pPr>
              <w:spacing w:after="0"/>
              <w:rPr>
                <w:rFonts w:ascii="Times New Roman" w:hAnsi="Times New Roman"/>
                <w:b/>
              </w:rPr>
            </w:pPr>
            <w:r>
              <w:rPr>
                <w:rFonts w:ascii="Times New Roman" w:hAnsi="Times New Roman"/>
              </w:rPr>
              <w:t>– З</w:t>
            </w:r>
            <w:r w:rsidRPr="00A60AC8">
              <w:rPr>
                <w:rFonts w:ascii="Times New Roman" w:hAnsi="Times New Roman"/>
              </w:rPr>
              <w:t>акрепление материала</w:t>
            </w:r>
            <w:r>
              <w:rPr>
                <w:rFonts w:ascii="Times New Roman" w:hAnsi="Times New Roman"/>
              </w:rPr>
              <w:t>: анализ разработанной изобразительной структуры серии.</w:t>
            </w:r>
          </w:p>
        </w:tc>
      </w:tr>
      <w:tr w:rsidR="004D5C7A" w:rsidRPr="000476D6" w:rsidTr="00DF1658">
        <w:trPr>
          <w:trHeight w:val="563"/>
        </w:trPr>
        <w:tc>
          <w:tcPr>
            <w:tcW w:w="427"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573"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Default="004D5C7A" w:rsidP="00DF1658">
            <w:pPr>
              <w:spacing w:after="0"/>
              <w:rPr>
                <w:rFonts w:ascii="Times New Roman" w:hAnsi="Times New Roman"/>
              </w:rPr>
            </w:pPr>
            <w:r w:rsidRPr="00B3723B">
              <w:rPr>
                <w:rFonts w:ascii="Times New Roman" w:hAnsi="Times New Roman"/>
              </w:rPr>
              <w:t xml:space="preserve">– </w:t>
            </w:r>
            <w:r>
              <w:rPr>
                <w:rFonts w:ascii="Times New Roman" w:hAnsi="Times New Roman"/>
              </w:rPr>
              <w:t>Продолжить работу над серией упаковок всего рекламно-графического комплекса</w:t>
            </w:r>
          </w:p>
          <w:p w:rsidR="004D5C7A" w:rsidRDefault="004D5C7A" w:rsidP="00DF1658">
            <w:pPr>
              <w:spacing w:after="0"/>
              <w:rPr>
                <w:rFonts w:ascii="Times New Roman" w:hAnsi="Times New Roman"/>
                <w:b/>
              </w:rPr>
            </w:pPr>
            <w:r w:rsidRPr="00A60AC8">
              <w:rPr>
                <w:rFonts w:ascii="Times New Roman" w:hAnsi="Times New Roman"/>
              </w:rPr>
              <w:t>–</w:t>
            </w:r>
            <w:r>
              <w:rPr>
                <w:rFonts w:ascii="Times New Roman" w:hAnsi="Times New Roman"/>
              </w:rPr>
              <w:t xml:space="preserve"> Проверить как отдельные элементы, так и дизайн каждой упаковки на предмет решения всего рекламно-графического комплекса.</w:t>
            </w:r>
          </w:p>
        </w:tc>
      </w:tr>
    </w:tbl>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61"/>
        <w:gridCol w:w="6711"/>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lastRenderedPageBreak/>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№7</w:t>
            </w:r>
          </w:p>
        </w:tc>
      </w:tr>
      <w:tr w:rsidR="004D5C7A" w:rsidRPr="00074127" w:rsidTr="00DF1658">
        <w:tc>
          <w:tcPr>
            <w:tcW w:w="3909"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6C3ADE">
              <w:rPr>
                <w:rFonts w:ascii="Times New Roman" w:hAnsi="Times New Roman" w:cs="Times New Roman"/>
                <w:spacing w:val="-1"/>
                <w:sz w:val="24"/>
                <w:szCs w:val="24"/>
              </w:rPr>
              <w:t>Создание серии рекламных фотоизображений-натюрмортов с разработанной упаковкой</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sidRPr="006053DB">
              <w:rPr>
                <w:rFonts w:ascii="Times New Roman" w:hAnsi="Times New Roman" w:cs="Times New Roman"/>
                <w:spacing w:val="-1"/>
                <w:sz w:val="24"/>
                <w:szCs w:val="24"/>
              </w:rPr>
              <w:t>Рекламная подача проекта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Pr="006146F8" w:rsidRDefault="004D5C7A" w:rsidP="00DF1658">
            <w:pPr>
              <w:rPr>
                <w:rFonts w:ascii="Times New Roman" w:hAnsi="Times New Roman" w:cs="Times New Roman"/>
                <w:spacing w:val="-1"/>
                <w:sz w:val="24"/>
                <w:szCs w:val="24"/>
              </w:rPr>
            </w:pPr>
            <w:r w:rsidRPr="006053DB">
              <w:rPr>
                <w:rFonts w:ascii="Times New Roman" w:hAnsi="Times New Roman" w:cs="Times New Roman"/>
                <w:spacing w:val="-1"/>
                <w:sz w:val="24"/>
                <w:szCs w:val="24"/>
              </w:rPr>
              <w:t>Раскрыть вкусовые и стилистические особенности рекламируемой продукции.</w:t>
            </w:r>
          </w:p>
          <w:p w:rsidR="004D5C7A" w:rsidRPr="00074127" w:rsidRDefault="004D5C7A" w:rsidP="00DF1658">
            <w:pPr>
              <w:rPr>
                <w:rFonts w:ascii="Times New Roman" w:hAnsi="Times New Roman" w:cs="Times New Roman"/>
                <w:spacing w:val="-1"/>
                <w:sz w:val="24"/>
                <w:szCs w:val="24"/>
              </w:rPr>
            </w:pPr>
            <w:r w:rsidRPr="006053DB">
              <w:rPr>
                <w:rFonts w:ascii="Times New Roman" w:hAnsi="Times New Roman" w:cs="Times New Roman"/>
                <w:spacing w:val="-1"/>
                <w:sz w:val="24"/>
                <w:szCs w:val="24"/>
              </w:rPr>
              <w:t>Поиск наиболее выгодных ракурсов, выбор фона, использование дополнительных объектов съемки для подчеркивания образной составляющей проекта</w:t>
            </w:r>
            <w:r>
              <w:rPr>
                <w:rFonts w:ascii="Times New Roman" w:hAnsi="Times New Roman" w:cs="Times New Roman"/>
                <w:spacing w:val="-1"/>
                <w:sz w:val="24"/>
                <w:szCs w:val="24"/>
              </w:rPr>
              <w:t>.</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w:t>
            </w:r>
            <w:r>
              <w:rPr>
                <w:rFonts w:ascii="Times New Roman" w:hAnsi="Times New Roman" w:cs="Times New Roman"/>
                <w:spacing w:val="-1"/>
                <w:sz w:val="24"/>
                <w:szCs w:val="24"/>
              </w:rPr>
              <w:t xml:space="preserve">навыков работы фотоизображением. Поиск </w:t>
            </w:r>
            <w:proofErr w:type="spellStart"/>
            <w:r>
              <w:rPr>
                <w:rFonts w:ascii="Times New Roman" w:hAnsi="Times New Roman" w:cs="Times New Roman"/>
                <w:spacing w:val="-1"/>
                <w:sz w:val="24"/>
                <w:szCs w:val="24"/>
              </w:rPr>
              <w:t>ракурсивных</w:t>
            </w:r>
            <w:proofErr w:type="spellEnd"/>
            <w:r>
              <w:rPr>
                <w:rFonts w:ascii="Times New Roman" w:hAnsi="Times New Roman" w:cs="Times New Roman"/>
                <w:spacing w:val="-1"/>
                <w:sz w:val="24"/>
                <w:szCs w:val="24"/>
              </w:rPr>
              <w:t>, неожиданных решений для привлечения внимания к рекламируемому объекту.</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Старые мастера, как источник вдохновения в классической парадигме.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Принимать участие</w:t>
            </w:r>
            <w:r w:rsidRPr="00074127">
              <w:rPr>
                <w:rFonts w:ascii="Times New Roman" w:hAnsi="Times New Roman" w:cs="Times New Roman"/>
                <w:spacing w:val="-1"/>
                <w:sz w:val="24"/>
                <w:szCs w:val="24"/>
              </w:rPr>
              <w:t xml:space="preserve"> в обсуждении</w:t>
            </w:r>
            <w:r>
              <w:rPr>
                <w:rFonts w:ascii="Times New Roman" w:hAnsi="Times New Roman" w:cs="Times New Roman"/>
                <w:spacing w:val="-1"/>
                <w:sz w:val="24"/>
                <w:szCs w:val="24"/>
              </w:rPr>
              <w:t xml:space="preserve"> работы над серией натюрмортов, рекламирующих свою серию упаковок с сокурсниками и педагогом.</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Пропедевтика</w:t>
            </w:r>
          </w:p>
          <w:p w:rsidR="004D5C7A" w:rsidRDefault="004D5C7A" w:rsidP="00DF1658">
            <w:pPr>
              <w:rPr>
                <w:rFonts w:ascii="Times New Roman" w:hAnsi="Times New Roman" w:cs="Times New Roman"/>
                <w:spacing w:val="-1"/>
                <w:sz w:val="24"/>
                <w:szCs w:val="24"/>
              </w:rPr>
            </w:pPr>
            <w:proofErr w:type="spellStart"/>
            <w:r>
              <w:rPr>
                <w:rFonts w:ascii="Times New Roman" w:hAnsi="Times New Roman" w:cs="Times New Roman"/>
                <w:spacing w:val="-1"/>
                <w:sz w:val="24"/>
                <w:szCs w:val="24"/>
              </w:rPr>
              <w:t>Фотографика</w:t>
            </w:r>
            <w:proofErr w:type="spellEnd"/>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Компьютерные технологии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Default="004D5C7A" w:rsidP="004D5C7A">
      <w:pPr>
        <w:spacing w:line="200" w:lineRule="atLeast"/>
        <w:rPr>
          <w:rFonts w:ascii="Times New Roman" w:hAnsi="Times New Roman" w:cs="Times New Roman"/>
          <w:i/>
          <w:spacing w:val="-2"/>
        </w:rPr>
      </w:pPr>
    </w:p>
    <w:p w:rsidR="004D5C7A" w:rsidRDefault="004D5C7A" w:rsidP="004D5C7A">
      <w:pPr>
        <w:spacing w:line="200" w:lineRule="atLeast"/>
        <w:rPr>
          <w:rFonts w:ascii="Times New Roman" w:hAnsi="Times New Roman" w:cs="Times New Roman"/>
          <w:i/>
          <w:spacing w:val="-2"/>
        </w:rPr>
      </w:pPr>
    </w:p>
    <w:p w:rsidR="004D5C7A" w:rsidRDefault="004D5C7A" w:rsidP="004D5C7A">
      <w:pPr>
        <w:spacing w:line="200" w:lineRule="atLeast"/>
        <w:rPr>
          <w:rFonts w:ascii="Times New Roman" w:hAnsi="Times New Roman" w:cs="Times New Roman"/>
          <w:i/>
          <w:spacing w:val="-2"/>
        </w:rPr>
      </w:pPr>
    </w:p>
    <w:p w:rsidR="00CA450F" w:rsidRDefault="00CA450F" w:rsidP="004D5C7A">
      <w:pPr>
        <w:spacing w:line="200" w:lineRule="atLeast"/>
        <w:rPr>
          <w:rFonts w:ascii="Times New Roman" w:hAnsi="Times New Roman" w:cs="Times New Roman"/>
          <w:i/>
          <w:spacing w:val="-2"/>
        </w:rPr>
      </w:pPr>
    </w:p>
    <w:p w:rsidR="004D5C7A"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lastRenderedPageBreak/>
        <w:t xml:space="preserve">СОДЕРЖАНИЕ ЗАДАНИЯ №7 </w:t>
      </w:r>
    </w:p>
    <w:p w:rsidR="004D5C7A" w:rsidRDefault="004D5C7A" w:rsidP="004D5C7A">
      <w:pPr>
        <w:pStyle w:val="-1"/>
        <w:numPr>
          <w:ilvl w:val="0"/>
          <w:numId w:val="0"/>
        </w:numPr>
        <w:jc w:val="center"/>
        <w:rPr>
          <w:rFonts w:ascii="Times New Roman" w:eastAsia="Courier New" w:hAnsi="Times New Roman" w:cs="Courier New"/>
          <w:b w:val="0"/>
          <w:bCs w:val="0"/>
          <w:color w:val="000000"/>
          <w:sz w:val="24"/>
          <w:szCs w:val="24"/>
          <w:lang w:eastAsia="ru-RU"/>
        </w:rPr>
      </w:pPr>
      <w:r w:rsidRPr="006C3ADE">
        <w:rPr>
          <w:rFonts w:ascii="Times New Roman" w:eastAsia="Courier New" w:hAnsi="Times New Roman" w:cs="Courier New"/>
          <w:b w:val="0"/>
          <w:bCs w:val="0"/>
          <w:color w:val="000000"/>
          <w:sz w:val="24"/>
          <w:szCs w:val="24"/>
          <w:lang w:eastAsia="ru-RU"/>
        </w:rPr>
        <w:t>СОЗДАНИЕ СЕРИИ РЕКЛАМНЫХ ФОТОИЗОБРАЖЕНИЙ-НАТЮРМ</w:t>
      </w:r>
      <w:r>
        <w:rPr>
          <w:rFonts w:ascii="Times New Roman" w:eastAsia="Courier New" w:hAnsi="Times New Roman" w:cs="Courier New"/>
          <w:b w:val="0"/>
          <w:bCs w:val="0"/>
          <w:color w:val="000000"/>
          <w:sz w:val="24"/>
          <w:szCs w:val="24"/>
          <w:lang w:eastAsia="ru-RU"/>
        </w:rPr>
        <w:t>ОРТОВ С РАЗРАБОТАННОЙ УПАКОВКОЙ</w:t>
      </w:r>
    </w:p>
    <w:p w:rsidR="004D5C7A" w:rsidRPr="006C3ADE" w:rsidRDefault="004D5C7A" w:rsidP="004D5C7A">
      <w:pPr>
        <w:pStyle w:val="-1"/>
        <w:numPr>
          <w:ilvl w:val="0"/>
          <w:numId w:val="0"/>
        </w:numPr>
        <w:jc w:val="center"/>
        <w:rPr>
          <w:rFonts w:ascii="Times New Roman" w:eastAsia="Courier New" w:hAnsi="Times New Roman" w:cs="Courier New"/>
          <w:b w:val="0"/>
          <w:bCs w:val="0"/>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810CB" w:rsidTr="00DF1658">
        <w:trPr>
          <w:trHeight w:val="705"/>
        </w:trPr>
        <w:tc>
          <w:tcPr>
            <w:tcW w:w="350" w:type="pct"/>
            <w:shd w:val="clear" w:color="auto" w:fill="auto"/>
          </w:tcPr>
          <w:p w:rsidR="004D5C7A" w:rsidRPr="008F3252" w:rsidRDefault="004D5C7A" w:rsidP="00DF1658">
            <w:pPr>
              <w:spacing w:after="0"/>
              <w:rPr>
                <w:rFonts w:ascii="Times New Roman" w:eastAsia="SimSun" w:hAnsi="Times New Roman"/>
                <w:lang w:eastAsia="zh-CN"/>
              </w:rPr>
            </w:pPr>
            <w:r>
              <w:rPr>
                <w:rFonts w:ascii="Times New Roman" w:eastAsia="SimSun" w:hAnsi="Times New Roman"/>
                <w:lang w:eastAsia="zh-CN"/>
              </w:rPr>
              <w:t>№ этапа</w:t>
            </w:r>
          </w:p>
        </w:tc>
        <w:tc>
          <w:tcPr>
            <w:tcW w:w="4650" w:type="pct"/>
            <w:shd w:val="clear" w:color="auto" w:fill="auto"/>
          </w:tcPr>
          <w:p w:rsidR="004D5C7A" w:rsidRPr="000255EE" w:rsidRDefault="004D5C7A" w:rsidP="00DF1658">
            <w:pPr>
              <w:spacing w:after="0"/>
              <w:rPr>
                <w:rFonts w:ascii="Times New Roman" w:eastAsia="SimSun" w:hAnsi="Times New Roman"/>
                <w:lang w:eastAsia="zh-CN"/>
              </w:rPr>
            </w:pPr>
            <w:r>
              <w:rPr>
                <w:rFonts w:ascii="Times New Roman" w:eastAsia="SimSun" w:hAnsi="Times New Roman"/>
                <w:lang w:eastAsia="zh-CN"/>
              </w:rPr>
              <w:t xml:space="preserve">Этапы задания, учебные вопросы, формы и методы </w:t>
            </w:r>
            <w:proofErr w:type="gramStart"/>
            <w:r>
              <w:rPr>
                <w:rFonts w:ascii="Times New Roman" w:eastAsia="SimSun" w:hAnsi="Times New Roman"/>
                <w:lang w:eastAsia="zh-CN"/>
              </w:rPr>
              <w:t>обучении</w:t>
            </w:r>
            <w:proofErr w:type="gramEnd"/>
          </w:p>
        </w:tc>
      </w:tr>
      <w:tr w:rsidR="004D5C7A" w:rsidRPr="000476D6" w:rsidTr="00DF1658">
        <w:trPr>
          <w:trHeight w:val="563"/>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p>
          <w:p w:rsidR="004D5C7A" w:rsidRPr="008335CB" w:rsidRDefault="004D5C7A" w:rsidP="00DF1658">
            <w:pPr>
              <w:spacing w:after="0"/>
              <w:rPr>
                <w:rFonts w:ascii="Times New Roman" w:hAnsi="Times New Roman"/>
              </w:rPr>
            </w:pPr>
            <w:r w:rsidRPr="008335CB">
              <w:rPr>
                <w:rFonts w:ascii="Times New Roman" w:hAnsi="Times New Roman"/>
              </w:rPr>
              <w:t xml:space="preserve">Особенность съемки натюрмортов состоит в том, что в качестве локации вполне подойдет домашняя обстановка, любое освещенное дневным светом место. Для работы в этом классическом жанре, вполне подойдут те приборы, которые есть практически в любом доме. </w:t>
            </w:r>
          </w:p>
          <w:p w:rsidR="004D5C7A" w:rsidRPr="008335CB" w:rsidRDefault="004D5C7A" w:rsidP="00DF1658">
            <w:pPr>
              <w:spacing w:after="0"/>
              <w:rPr>
                <w:rFonts w:ascii="Times New Roman" w:hAnsi="Times New Roman"/>
              </w:rPr>
            </w:pPr>
            <w:r w:rsidRPr="008335CB">
              <w:rPr>
                <w:rFonts w:ascii="Times New Roman" w:hAnsi="Times New Roman"/>
              </w:rPr>
              <w:t>Необходимо искать неожиданные ракурсы. По-разному расставлять предметы в поисках интересной композиции. Кроме самой упаковки использовать дополнительные объекты, раскрывающие вкусовые или стилистические особенности рекламируемой продукции.</w:t>
            </w:r>
          </w:p>
          <w:p w:rsidR="004D5C7A" w:rsidRPr="008335CB" w:rsidRDefault="004D5C7A" w:rsidP="00DF1658">
            <w:pPr>
              <w:spacing w:after="0"/>
              <w:rPr>
                <w:rFonts w:ascii="Times New Roman" w:hAnsi="Times New Roman"/>
              </w:rPr>
            </w:pPr>
            <w:r w:rsidRPr="008335CB">
              <w:rPr>
                <w:rFonts w:ascii="Times New Roman" w:hAnsi="Times New Roman"/>
              </w:rPr>
              <w:t>Нужно определиться с выбором фона. Лучше всего, когда фон при съемке будет простым, красивым, таким, чтобы не отвлекал от предметов натюрморта.</w:t>
            </w:r>
          </w:p>
          <w:p w:rsidR="004D5C7A" w:rsidRPr="008335CB" w:rsidRDefault="004D5C7A" w:rsidP="00DF1658">
            <w:pPr>
              <w:spacing w:after="0"/>
              <w:rPr>
                <w:rFonts w:ascii="Times New Roman" w:hAnsi="Times New Roman"/>
              </w:rPr>
            </w:pPr>
            <w:r w:rsidRPr="008335CB">
              <w:rPr>
                <w:rFonts w:ascii="Times New Roman" w:hAnsi="Times New Roman"/>
              </w:rPr>
              <w:t>Можно поискать вдохновение в классике. Живописные натюрморты создаются уже на протяжении сотен лет, поэтому многие ответы можно найти в картинах старых мастеров.</w:t>
            </w:r>
          </w:p>
        </w:tc>
      </w:tr>
      <w:tr w:rsidR="004D5C7A" w:rsidRPr="000476D6" w:rsidTr="00DF1658">
        <w:trPr>
          <w:trHeight w:val="280"/>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 xml:space="preserve">– Анализ и подведение итогов работы над серией рекламных фотоизображений с разработанной упаковкой. Определиться с количеством фотографий для размещения на презентационном планшете. </w:t>
            </w:r>
          </w:p>
          <w:p w:rsidR="004D5C7A" w:rsidRPr="008335CB" w:rsidRDefault="004D5C7A" w:rsidP="00DF1658">
            <w:pPr>
              <w:spacing w:after="0"/>
              <w:rPr>
                <w:rFonts w:ascii="Times New Roman" w:hAnsi="Times New Roman"/>
              </w:rPr>
            </w:pPr>
            <w:r w:rsidRPr="008335CB">
              <w:rPr>
                <w:rFonts w:ascii="Times New Roman" w:hAnsi="Times New Roman"/>
              </w:rPr>
              <w:t>– Подведение итогов и оценка работы по пятибалльной шкале.</w:t>
            </w:r>
          </w:p>
        </w:tc>
      </w:tr>
      <w:tr w:rsidR="004D5C7A" w:rsidRPr="000476D6" w:rsidTr="00DF1658">
        <w:trPr>
          <w:trHeight w:val="280"/>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разбор фотоматериала и обработка его</w:t>
            </w:r>
            <w:proofErr w:type="gramStart"/>
            <w:r w:rsidRPr="008335CB">
              <w:rPr>
                <w:rFonts w:ascii="Times New Roman" w:hAnsi="Times New Roman"/>
              </w:rPr>
              <w:t xml:space="preserve"> .</w:t>
            </w:r>
            <w:proofErr w:type="gramEnd"/>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t>– Продолжить работу над созданием рекламных фотоизображений с упаковкой и дополнительными элементами, помогающими раскрыть образные характеристики товара.</w:t>
            </w:r>
          </w:p>
          <w:p w:rsidR="004D5C7A" w:rsidRPr="008335CB" w:rsidRDefault="004D5C7A" w:rsidP="00DF1658">
            <w:pPr>
              <w:spacing w:after="0"/>
              <w:rPr>
                <w:rFonts w:ascii="Times New Roman" w:hAnsi="Times New Roman"/>
              </w:rPr>
            </w:pPr>
            <w:r w:rsidRPr="008335CB">
              <w:rPr>
                <w:rFonts w:ascii="Times New Roman" w:hAnsi="Times New Roman"/>
              </w:rPr>
              <w:t xml:space="preserve">– Обработать фотографии в </w:t>
            </w:r>
            <w:r w:rsidRPr="008335CB">
              <w:rPr>
                <w:rFonts w:ascii="Times New Roman" w:hAnsi="Times New Roman"/>
                <w:lang w:val="en-US"/>
              </w:rPr>
              <w:t>Photoshop</w:t>
            </w:r>
            <w:r w:rsidRPr="008335CB">
              <w:rPr>
                <w:rFonts w:ascii="Times New Roman" w:hAnsi="Times New Roman"/>
              </w:rPr>
              <w:t>.</w:t>
            </w:r>
          </w:p>
        </w:tc>
      </w:tr>
    </w:tbl>
    <w:p w:rsidR="004D5C7A" w:rsidRDefault="004D5C7A" w:rsidP="004D5C7A">
      <w:pPr>
        <w:spacing w:line="200" w:lineRule="atLeast"/>
        <w:rPr>
          <w:rFonts w:ascii="Times New Roman" w:hAnsi="Times New Roman"/>
          <w:sz w:val="20"/>
          <w:szCs w:val="20"/>
        </w:rPr>
      </w:pPr>
    </w:p>
    <w:tbl>
      <w:tblPr>
        <w:tblStyle w:val="afe"/>
        <w:tblW w:w="0" w:type="auto"/>
        <w:tblLook w:val="04A0"/>
      </w:tblPr>
      <w:tblGrid>
        <w:gridCol w:w="2867"/>
        <w:gridCol w:w="6705"/>
      </w:tblGrid>
      <w:tr w:rsidR="004D5C7A" w:rsidRPr="00074127" w:rsidTr="00DF1658">
        <w:tc>
          <w:tcPr>
            <w:tcW w:w="15636" w:type="dxa"/>
            <w:gridSpan w:val="2"/>
          </w:tcPr>
          <w:p w:rsidR="004D5C7A" w:rsidRPr="008335CB" w:rsidRDefault="004D5C7A" w:rsidP="00DF1658">
            <w:pPr>
              <w:spacing w:line="200" w:lineRule="atLeast"/>
              <w:jc w:val="center"/>
              <w:rPr>
                <w:rFonts w:ascii="Times New Roman" w:hAnsi="Times New Roman" w:cs="Times New Roman"/>
                <w:spacing w:val="-1"/>
                <w:sz w:val="24"/>
                <w:szCs w:val="24"/>
              </w:rPr>
            </w:pPr>
            <w:r w:rsidRPr="008335CB">
              <w:rPr>
                <w:rFonts w:ascii="Times New Roman" w:hAnsi="Times New Roman" w:cs="Times New Roman"/>
                <w:spacing w:val="-1"/>
                <w:sz w:val="24"/>
                <w:szCs w:val="24"/>
              </w:rPr>
              <w:t xml:space="preserve">ТЕХНОЛОГИЧЕСКАЯ КАРТА </w:t>
            </w:r>
          </w:p>
          <w:p w:rsidR="004D5C7A" w:rsidRPr="00074127" w:rsidRDefault="004D5C7A" w:rsidP="00DF1658">
            <w:pPr>
              <w:spacing w:line="200" w:lineRule="atLeast"/>
              <w:jc w:val="center"/>
              <w:rPr>
                <w:rFonts w:ascii="Times New Roman" w:hAnsi="Times New Roman" w:cs="Times New Roman"/>
                <w:b/>
                <w:spacing w:val="-1"/>
                <w:sz w:val="24"/>
                <w:szCs w:val="24"/>
              </w:rPr>
            </w:pPr>
            <w:r w:rsidRPr="008335CB">
              <w:rPr>
                <w:rFonts w:ascii="Times New Roman" w:hAnsi="Times New Roman" w:cs="Times New Roman"/>
                <w:spacing w:val="-1"/>
                <w:sz w:val="24"/>
                <w:szCs w:val="24"/>
              </w:rPr>
              <w:t>ЗАДАНИЕ №8</w:t>
            </w:r>
          </w:p>
        </w:tc>
      </w:tr>
      <w:tr w:rsidR="004D5C7A" w:rsidRPr="00074127" w:rsidTr="00DF1658">
        <w:tc>
          <w:tcPr>
            <w:tcW w:w="3909"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 xml:space="preserve">Дисциплина, </w:t>
            </w:r>
            <w:r>
              <w:rPr>
                <w:rFonts w:ascii="Times New Roman" w:hAnsi="Times New Roman" w:cs="Times New Roman"/>
                <w:spacing w:val="-1"/>
                <w:sz w:val="24"/>
                <w:szCs w:val="24"/>
              </w:rPr>
              <w:t xml:space="preserve">курс, </w:t>
            </w:r>
            <w:r w:rsidR="00EC0657">
              <w:rPr>
                <w:rFonts w:ascii="Times New Roman" w:hAnsi="Times New Roman" w:cs="Times New Roman"/>
                <w:spacing w:val="-1"/>
                <w:sz w:val="24"/>
                <w:szCs w:val="24"/>
              </w:rPr>
              <w:t>семестр</w:t>
            </w:r>
          </w:p>
        </w:tc>
        <w:tc>
          <w:tcPr>
            <w:tcW w:w="11727" w:type="dxa"/>
          </w:tcPr>
          <w:p w:rsidR="004D5C7A" w:rsidRPr="00CA1219" w:rsidRDefault="004D5C7A" w:rsidP="00DF1658">
            <w:pPr>
              <w:spacing w:line="200" w:lineRule="atLeast"/>
              <w:rPr>
                <w:rFonts w:ascii="Times New Roman" w:hAnsi="Times New Roman" w:cs="Times New Roman"/>
                <w:spacing w:val="-1"/>
                <w:sz w:val="24"/>
                <w:szCs w:val="24"/>
              </w:rPr>
            </w:pPr>
            <w:r w:rsidRPr="00CA1219">
              <w:rPr>
                <w:rFonts w:ascii="Times New Roman" w:hAnsi="Times New Roman" w:cs="Times New Roman"/>
                <w:spacing w:val="-1"/>
                <w:sz w:val="24"/>
                <w:szCs w:val="24"/>
              </w:rPr>
              <w:t>Проектирование,</w:t>
            </w:r>
            <w:r>
              <w:rPr>
                <w:rFonts w:ascii="Times New Roman" w:hAnsi="Times New Roman" w:cs="Times New Roman"/>
                <w:spacing w:val="-1"/>
                <w:sz w:val="24"/>
                <w:szCs w:val="24"/>
              </w:rPr>
              <w:t xml:space="preserve"> 2 курс,</w:t>
            </w:r>
            <w:r w:rsidRPr="00CA1219">
              <w:rPr>
                <w:rFonts w:ascii="Times New Roman" w:hAnsi="Times New Roman" w:cs="Times New Roman"/>
                <w:spacing w:val="-1"/>
                <w:sz w:val="24"/>
                <w:szCs w:val="24"/>
              </w:rPr>
              <w:t xml:space="preserve"> 4 </w:t>
            </w:r>
            <w:r w:rsidR="00EC0657">
              <w:rPr>
                <w:rFonts w:ascii="Times New Roman" w:hAnsi="Times New Roman" w:cs="Times New Roman"/>
                <w:spacing w:val="-1"/>
                <w:sz w:val="24"/>
                <w:szCs w:val="24"/>
              </w:rPr>
              <w:t>семестр</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Тема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Компоновка презентационного планшета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Вид задания</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Практическая работа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Цель</w:t>
            </w:r>
          </w:p>
        </w:tc>
        <w:tc>
          <w:tcPr>
            <w:tcW w:w="11727" w:type="dxa"/>
          </w:tcPr>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Презентация проекта</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Задачи</w:t>
            </w:r>
          </w:p>
        </w:tc>
        <w:tc>
          <w:tcPr>
            <w:tcW w:w="11727" w:type="dxa"/>
          </w:tcPr>
          <w:p w:rsidR="004D5C7A" w:rsidRPr="006146F8"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Научить компоновать планшет</w:t>
            </w:r>
            <w:r w:rsidRPr="006053DB">
              <w:rPr>
                <w:rFonts w:ascii="Times New Roman" w:hAnsi="Times New Roman" w:cs="Times New Roman"/>
                <w:spacing w:val="-1"/>
                <w:sz w:val="24"/>
                <w:szCs w:val="24"/>
              </w:rPr>
              <w:t>.</w:t>
            </w:r>
          </w:p>
          <w:p w:rsidR="004D5C7A" w:rsidRPr="00074127" w:rsidRDefault="004D5C7A" w:rsidP="00DF1658">
            <w:pPr>
              <w:rPr>
                <w:rFonts w:ascii="Times New Roman" w:hAnsi="Times New Roman" w:cs="Times New Roman"/>
                <w:spacing w:val="-1"/>
                <w:sz w:val="24"/>
                <w:szCs w:val="24"/>
              </w:rPr>
            </w:pPr>
            <w:r w:rsidRPr="00967ACA">
              <w:rPr>
                <w:rFonts w:ascii="Times New Roman" w:hAnsi="Times New Roman" w:cs="Times New Roman"/>
                <w:spacing w:val="-1"/>
                <w:sz w:val="24"/>
                <w:szCs w:val="24"/>
              </w:rPr>
              <w:t>Презентационный планшет формата 1400х750 мм, скомпонованный при помощи единой модульной сетки.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Планируемые результаты</w:t>
            </w:r>
          </w:p>
        </w:tc>
        <w:tc>
          <w:tcPr>
            <w:tcW w:w="11727" w:type="dxa"/>
          </w:tcPr>
          <w:p w:rsidR="004D5C7A"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Личностные: Приобретение </w:t>
            </w:r>
            <w:r>
              <w:rPr>
                <w:rFonts w:ascii="Times New Roman" w:hAnsi="Times New Roman" w:cs="Times New Roman"/>
                <w:spacing w:val="-1"/>
                <w:sz w:val="24"/>
                <w:szCs w:val="24"/>
              </w:rPr>
              <w:t>навыков рекламной подачи проекта</w:t>
            </w:r>
          </w:p>
          <w:p w:rsidR="004D5C7A" w:rsidRPr="00074127" w:rsidRDefault="004D5C7A" w:rsidP="00DF1658">
            <w:pPr>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Метапредметные</w:t>
            </w:r>
            <w:proofErr w:type="spellEnd"/>
            <w:r w:rsidRPr="00074127">
              <w:rPr>
                <w:rFonts w:ascii="Times New Roman" w:hAnsi="Times New Roman" w:cs="Times New Roman"/>
                <w:spacing w:val="-1"/>
                <w:sz w:val="24"/>
                <w:szCs w:val="24"/>
              </w:rPr>
              <w:t xml:space="preserve">: </w:t>
            </w:r>
            <w:r>
              <w:rPr>
                <w:rFonts w:ascii="Times New Roman" w:hAnsi="Times New Roman" w:cs="Times New Roman"/>
                <w:spacing w:val="-1"/>
                <w:sz w:val="24"/>
                <w:szCs w:val="24"/>
              </w:rPr>
              <w:t xml:space="preserve">Дизайнерская подача проекта </w:t>
            </w:r>
            <w:r w:rsidRPr="00266659">
              <w:rPr>
                <w:rFonts w:ascii="Times New Roman" w:hAnsi="Times New Roman" w:cs="Times New Roman"/>
                <w:spacing w:val="-1"/>
                <w:sz w:val="24"/>
                <w:szCs w:val="24"/>
              </w:rPr>
              <w:t>– 50% успеха</w:t>
            </w:r>
            <w:r>
              <w:rPr>
                <w:rFonts w:ascii="Times New Roman" w:hAnsi="Times New Roman" w:cs="Times New Roman"/>
                <w:spacing w:val="-1"/>
                <w:sz w:val="24"/>
                <w:szCs w:val="24"/>
              </w:rPr>
              <w:t xml:space="preserve">. </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 xml:space="preserve">Предметные: </w:t>
            </w:r>
            <w:r>
              <w:rPr>
                <w:rFonts w:ascii="Times New Roman" w:hAnsi="Times New Roman" w:cs="Times New Roman"/>
                <w:spacing w:val="-1"/>
                <w:sz w:val="24"/>
                <w:szCs w:val="24"/>
              </w:rPr>
              <w:t>Улучшать компоновку планшета, принимая советы от сокурсников и педагогов.</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Показатели оценки результата</w:t>
            </w:r>
          </w:p>
        </w:tc>
        <w:tc>
          <w:tcPr>
            <w:tcW w:w="11727" w:type="dxa"/>
          </w:tcPr>
          <w:p w:rsidR="004D5C7A" w:rsidRPr="00074127" w:rsidRDefault="004D5C7A" w:rsidP="00DF1658">
            <w:pPr>
              <w:spacing w:line="200" w:lineRule="atLeast"/>
              <w:rPr>
                <w:rFonts w:ascii="Times New Roman" w:hAnsi="Times New Roman" w:cs="Times New Roman"/>
                <w:spacing w:val="-1"/>
                <w:sz w:val="24"/>
                <w:szCs w:val="24"/>
              </w:rPr>
            </w:pPr>
            <w:r>
              <w:rPr>
                <w:rFonts w:ascii="Times New Roman" w:hAnsi="Times New Roman" w:cs="Times New Roman"/>
                <w:spacing w:val="-1"/>
                <w:sz w:val="24"/>
                <w:szCs w:val="24"/>
              </w:rPr>
              <w:t>О</w:t>
            </w:r>
            <w:r w:rsidRPr="00074127">
              <w:rPr>
                <w:rFonts w:ascii="Times New Roman" w:hAnsi="Times New Roman" w:cs="Times New Roman"/>
                <w:spacing w:val="-1"/>
                <w:sz w:val="24"/>
                <w:szCs w:val="24"/>
              </w:rPr>
              <w:t>ценка результатов в процессе выполнения практического задания</w:t>
            </w:r>
            <w:r>
              <w:rPr>
                <w:rFonts w:ascii="Times New Roman" w:hAnsi="Times New Roman" w:cs="Times New Roman"/>
                <w:spacing w:val="-1"/>
                <w:sz w:val="24"/>
                <w:szCs w:val="24"/>
              </w:rPr>
              <w:t xml:space="preserve"> по пятибалльной</w:t>
            </w:r>
            <w:r w:rsidRPr="00074127">
              <w:rPr>
                <w:rFonts w:ascii="Times New Roman" w:hAnsi="Times New Roman" w:cs="Times New Roman"/>
                <w:spacing w:val="-1"/>
                <w:sz w:val="24"/>
                <w:szCs w:val="24"/>
              </w:rPr>
              <w:t xml:space="preserve"> систем</w:t>
            </w:r>
            <w:r>
              <w:rPr>
                <w:rFonts w:ascii="Times New Roman" w:hAnsi="Times New Roman" w:cs="Times New Roman"/>
                <w:spacing w:val="-1"/>
                <w:sz w:val="24"/>
                <w:szCs w:val="24"/>
              </w:rPr>
              <w:t>е</w:t>
            </w:r>
            <w:r w:rsidRPr="00074127">
              <w:rPr>
                <w:rFonts w:ascii="Times New Roman" w:hAnsi="Times New Roman" w:cs="Times New Roman"/>
                <w:spacing w:val="-1"/>
                <w:sz w:val="24"/>
                <w:szCs w:val="24"/>
              </w:rPr>
              <w:t xml:space="preserve"> оценивания </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proofErr w:type="spellStart"/>
            <w:r w:rsidRPr="00074127">
              <w:rPr>
                <w:rFonts w:ascii="Times New Roman" w:hAnsi="Times New Roman" w:cs="Times New Roman"/>
                <w:spacing w:val="-1"/>
                <w:sz w:val="24"/>
                <w:szCs w:val="24"/>
              </w:rPr>
              <w:t>Межпредметные</w:t>
            </w:r>
            <w:proofErr w:type="spellEnd"/>
            <w:r w:rsidRPr="00074127">
              <w:rPr>
                <w:rFonts w:ascii="Times New Roman" w:hAnsi="Times New Roman" w:cs="Times New Roman"/>
                <w:spacing w:val="-1"/>
                <w:sz w:val="24"/>
                <w:szCs w:val="24"/>
              </w:rPr>
              <w:t xml:space="preserve"> связи</w:t>
            </w:r>
          </w:p>
        </w:tc>
        <w:tc>
          <w:tcPr>
            <w:tcW w:w="11727" w:type="dxa"/>
          </w:tcPr>
          <w:p w:rsidR="004D5C7A"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t>Основы производственного мастерства</w:t>
            </w:r>
          </w:p>
          <w:p w:rsidR="004D5C7A" w:rsidRPr="00074127" w:rsidRDefault="004D5C7A" w:rsidP="00DF1658">
            <w:pPr>
              <w:rPr>
                <w:rFonts w:ascii="Times New Roman" w:hAnsi="Times New Roman" w:cs="Times New Roman"/>
                <w:spacing w:val="-1"/>
                <w:sz w:val="24"/>
                <w:szCs w:val="24"/>
              </w:rPr>
            </w:pPr>
            <w:r>
              <w:rPr>
                <w:rFonts w:ascii="Times New Roman" w:hAnsi="Times New Roman" w:cs="Times New Roman"/>
                <w:spacing w:val="-1"/>
                <w:sz w:val="24"/>
                <w:szCs w:val="24"/>
              </w:rPr>
              <w:lastRenderedPageBreak/>
              <w:t>Компьютерные технологии</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lastRenderedPageBreak/>
              <w:t>Средства обучения</w:t>
            </w:r>
          </w:p>
        </w:tc>
        <w:tc>
          <w:tcPr>
            <w:tcW w:w="11727" w:type="dxa"/>
          </w:tcPr>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Оборудование и материалы:</w:t>
            </w:r>
            <w:r>
              <w:rPr>
                <w:rFonts w:ascii="Times New Roman" w:hAnsi="Times New Roman" w:cs="Times New Roman"/>
                <w:spacing w:val="-1"/>
                <w:sz w:val="24"/>
                <w:szCs w:val="24"/>
              </w:rPr>
              <w:t xml:space="preserve"> Бумага, карандаш, тушь, перо и т.д. Ноутбук, планшет.</w:t>
            </w:r>
          </w:p>
          <w:p w:rsidR="004D5C7A" w:rsidRPr="00074127" w:rsidRDefault="004D5C7A" w:rsidP="00DF1658">
            <w:pPr>
              <w:rPr>
                <w:rFonts w:ascii="Times New Roman" w:hAnsi="Times New Roman" w:cs="Times New Roman"/>
                <w:spacing w:val="-1"/>
                <w:sz w:val="24"/>
                <w:szCs w:val="24"/>
              </w:rPr>
            </w:pPr>
            <w:r w:rsidRPr="00074127">
              <w:rPr>
                <w:rFonts w:ascii="Times New Roman" w:hAnsi="Times New Roman" w:cs="Times New Roman"/>
                <w:spacing w:val="-1"/>
                <w:sz w:val="24"/>
                <w:szCs w:val="24"/>
              </w:rPr>
              <w:t>Зрительный ряд: Показ работ студентов предыдущих курсов из методического фонда кафедры «Дизайн»</w:t>
            </w:r>
          </w:p>
        </w:tc>
      </w:tr>
      <w:tr w:rsidR="004D5C7A" w:rsidRPr="00074127" w:rsidTr="00DF1658">
        <w:tc>
          <w:tcPr>
            <w:tcW w:w="3909" w:type="dxa"/>
          </w:tcPr>
          <w:p w:rsidR="004D5C7A" w:rsidRPr="00074127" w:rsidRDefault="004D5C7A" w:rsidP="00DF1658">
            <w:pPr>
              <w:spacing w:line="200" w:lineRule="atLeast"/>
              <w:rPr>
                <w:rFonts w:ascii="Times New Roman" w:hAnsi="Times New Roman" w:cs="Times New Roman"/>
                <w:spacing w:val="-1"/>
                <w:sz w:val="24"/>
                <w:szCs w:val="24"/>
              </w:rPr>
            </w:pPr>
            <w:r w:rsidRPr="00074127">
              <w:rPr>
                <w:rFonts w:ascii="Times New Roman" w:hAnsi="Times New Roman" w:cs="Times New Roman"/>
                <w:spacing w:val="-1"/>
                <w:sz w:val="24"/>
                <w:szCs w:val="24"/>
              </w:rPr>
              <w:t>Основная литература</w:t>
            </w:r>
          </w:p>
        </w:tc>
        <w:tc>
          <w:tcPr>
            <w:tcW w:w="11727" w:type="dxa"/>
          </w:tcPr>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Хембри</w:t>
            </w:r>
            <w:proofErr w:type="spellEnd"/>
            <w:r w:rsidRPr="00AC1B4A">
              <w:rPr>
                <w:rFonts w:ascii="Times New Roman" w:hAnsi="Times New Roman" w:cs="Times New Roman"/>
                <w:spacing w:val="-1"/>
                <w:sz w:val="24"/>
                <w:szCs w:val="24"/>
              </w:rPr>
              <w:t>, Р. Графический дизайн: самый полный справочник.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Самара, Т. Структура дизайна. Стильное руководство. – М., 2008.</w:t>
            </w:r>
          </w:p>
          <w:p w:rsidR="004D5C7A" w:rsidRPr="00AC1B4A" w:rsidRDefault="004D5C7A" w:rsidP="00DF1658">
            <w:pPr>
              <w:rPr>
                <w:rFonts w:ascii="Times New Roman" w:hAnsi="Times New Roman" w:cs="Times New Roman"/>
                <w:spacing w:val="-1"/>
                <w:sz w:val="24"/>
                <w:szCs w:val="24"/>
              </w:rPr>
            </w:pPr>
            <w:r w:rsidRPr="00AC1B4A">
              <w:rPr>
                <w:rFonts w:ascii="Times New Roman" w:hAnsi="Times New Roman" w:cs="Times New Roman"/>
                <w:spacing w:val="-1"/>
                <w:sz w:val="24"/>
                <w:szCs w:val="24"/>
              </w:rPr>
              <w:t xml:space="preserve">Проектирование в графическом дизайне: Учебник для вузов. – М., 2007. </w:t>
            </w:r>
          </w:p>
          <w:p w:rsidR="004D5C7A" w:rsidRPr="00AC1B4A"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Устин</w:t>
            </w:r>
            <w:proofErr w:type="spellEnd"/>
            <w:r w:rsidRPr="00AC1B4A">
              <w:rPr>
                <w:rFonts w:ascii="Times New Roman" w:hAnsi="Times New Roman" w:cs="Times New Roman"/>
                <w:spacing w:val="-1"/>
                <w:sz w:val="24"/>
                <w:szCs w:val="24"/>
              </w:rPr>
              <w:t>, В. Композиция в дизайне. Методологические основы композиционно-художественного формообразования в дизайнерском творчестве. – М., 2007.</w:t>
            </w:r>
          </w:p>
          <w:p w:rsidR="004D5C7A" w:rsidRPr="00074127" w:rsidRDefault="004D5C7A" w:rsidP="00DF1658">
            <w:pPr>
              <w:rPr>
                <w:rFonts w:ascii="Times New Roman" w:hAnsi="Times New Roman" w:cs="Times New Roman"/>
                <w:spacing w:val="-1"/>
                <w:sz w:val="24"/>
                <w:szCs w:val="24"/>
              </w:rPr>
            </w:pPr>
            <w:proofErr w:type="spellStart"/>
            <w:r w:rsidRPr="00AC1B4A">
              <w:rPr>
                <w:rFonts w:ascii="Times New Roman" w:hAnsi="Times New Roman" w:cs="Times New Roman"/>
                <w:spacing w:val="-1"/>
                <w:sz w:val="24"/>
                <w:szCs w:val="24"/>
              </w:rPr>
              <w:t>Дэбнер</w:t>
            </w:r>
            <w:proofErr w:type="spellEnd"/>
            <w:r w:rsidRPr="00AC1B4A">
              <w:rPr>
                <w:rFonts w:ascii="Times New Roman" w:hAnsi="Times New Roman" w:cs="Times New Roman"/>
                <w:spacing w:val="-1"/>
                <w:sz w:val="24"/>
                <w:szCs w:val="24"/>
              </w:rPr>
              <w:t>, Д. Школа графического дизайна: принципы и практика графического дизайна. – М., 2007.</w:t>
            </w:r>
          </w:p>
        </w:tc>
      </w:tr>
    </w:tbl>
    <w:p w:rsidR="004D5C7A" w:rsidRDefault="004D5C7A" w:rsidP="004D5C7A">
      <w:pPr>
        <w:spacing w:line="200" w:lineRule="atLeast"/>
        <w:rPr>
          <w:rFonts w:ascii="Times New Roman" w:hAnsi="Times New Roman" w:cs="Times New Roman"/>
          <w:i/>
          <w:spacing w:val="-2"/>
        </w:rPr>
      </w:pPr>
    </w:p>
    <w:p w:rsidR="004D5C7A" w:rsidRPr="008335CB" w:rsidRDefault="004D5C7A" w:rsidP="004D5C7A">
      <w:pPr>
        <w:pStyle w:val="-1"/>
        <w:numPr>
          <w:ilvl w:val="0"/>
          <w:numId w:val="0"/>
        </w:numPr>
        <w:jc w:val="center"/>
        <w:rPr>
          <w:rFonts w:ascii="Times New Roman" w:eastAsia="SimSun" w:hAnsi="Times New Roman" w:cs="Courier New"/>
          <w:b w:val="0"/>
          <w:bCs w:val="0"/>
          <w:color w:val="000000"/>
          <w:sz w:val="24"/>
          <w:szCs w:val="24"/>
          <w:lang w:eastAsia="zh-CN"/>
        </w:rPr>
      </w:pPr>
      <w:r w:rsidRPr="008335CB">
        <w:rPr>
          <w:rFonts w:ascii="Times New Roman" w:eastAsia="SimSun" w:hAnsi="Times New Roman" w:cs="Courier New"/>
          <w:b w:val="0"/>
          <w:bCs w:val="0"/>
          <w:color w:val="000000"/>
          <w:sz w:val="24"/>
          <w:szCs w:val="24"/>
          <w:lang w:eastAsia="zh-CN"/>
        </w:rPr>
        <w:t xml:space="preserve">СОДЕРЖАНИЕ ЗАДАНИЯ №8 </w:t>
      </w:r>
    </w:p>
    <w:p w:rsidR="004D5C7A" w:rsidRDefault="004D5C7A" w:rsidP="004D5C7A">
      <w:pPr>
        <w:pStyle w:val="-1"/>
        <w:numPr>
          <w:ilvl w:val="0"/>
          <w:numId w:val="0"/>
        </w:numPr>
        <w:jc w:val="center"/>
        <w:rPr>
          <w:rFonts w:ascii="Times New Roman" w:eastAsia="Courier New" w:hAnsi="Times New Roman" w:cs="Courier New"/>
          <w:b w:val="0"/>
          <w:bCs w:val="0"/>
          <w:color w:val="000000"/>
          <w:sz w:val="24"/>
          <w:szCs w:val="24"/>
          <w:lang w:eastAsia="ru-RU"/>
        </w:rPr>
      </w:pPr>
      <w:r>
        <w:rPr>
          <w:rFonts w:ascii="Times New Roman" w:eastAsia="Courier New" w:hAnsi="Times New Roman" w:cs="Courier New"/>
          <w:b w:val="0"/>
          <w:bCs w:val="0"/>
          <w:color w:val="000000"/>
          <w:sz w:val="24"/>
          <w:szCs w:val="24"/>
          <w:lang w:eastAsia="ru-RU"/>
        </w:rPr>
        <w:t>КОМПОНОВКА ПРЕЗЕНТАЦИОННОГО ПЛАНШЕТА</w:t>
      </w:r>
    </w:p>
    <w:p w:rsidR="004D5C7A" w:rsidRPr="006C3ADE" w:rsidRDefault="004D5C7A" w:rsidP="004D5C7A">
      <w:pPr>
        <w:pStyle w:val="-1"/>
        <w:numPr>
          <w:ilvl w:val="0"/>
          <w:numId w:val="0"/>
        </w:numPr>
        <w:jc w:val="center"/>
        <w:rPr>
          <w:rFonts w:ascii="Times New Roman" w:eastAsia="Courier New" w:hAnsi="Times New Roman" w:cs="Courier New"/>
          <w:b w:val="0"/>
          <w:bCs w:val="0"/>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8852"/>
      </w:tblGrid>
      <w:tr w:rsidR="004D5C7A" w:rsidRPr="008810CB" w:rsidTr="00DF1658">
        <w:trPr>
          <w:trHeight w:val="595"/>
        </w:trPr>
        <w:tc>
          <w:tcPr>
            <w:tcW w:w="350" w:type="pct"/>
            <w:shd w:val="clear" w:color="auto" w:fill="auto"/>
          </w:tcPr>
          <w:p w:rsidR="004D5C7A" w:rsidRPr="008F3252" w:rsidRDefault="004D5C7A" w:rsidP="00DF1658">
            <w:pPr>
              <w:spacing w:after="0"/>
              <w:rPr>
                <w:rFonts w:ascii="Times New Roman" w:eastAsia="SimSun" w:hAnsi="Times New Roman"/>
                <w:lang w:eastAsia="zh-CN"/>
              </w:rPr>
            </w:pPr>
            <w:r>
              <w:rPr>
                <w:rFonts w:ascii="Times New Roman" w:eastAsia="SimSun" w:hAnsi="Times New Roman"/>
                <w:lang w:eastAsia="zh-CN"/>
              </w:rPr>
              <w:t>№ этапа</w:t>
            </w:r>
          </w:p>
        </w:tc>
        <w:tc>
          <w:tcPr>
            <w:tcW w:w="4650" w:type="pct"/>
            <w:shd w:val="clear" w:color="auto" w:fill="auto"/>
          </w:tcPr>
          <w:p w:rsidR="004D5C7A" w:rsidRPr="000255EE" w:rsidRDefault="004D5C7A" w:rsidP="00DF1658">
            <w:pPr>
              <w:spacing w:after="0"/>
              <w:rPr>
                <w:rFonts w:ascii="Times New Roman" w:eastAsia="SimSun" w:hAnsi="Times New Roman"/>
                <w:lang w:eastAsia="zh-CN"/>
              </w:rPr>
            </w:pPr>
            <w:r>
              <w:rPr>
                <w:rFonts w:ascii="Times New Roman" w:eastAsia="SimSun" w:hAnsi="Times New Roman"/>
                <w:lang w:eastAsia="zh-CN"/>
              </w:rPr>
              <w:t xml:space="preserve">Этапы задания, учебные вопросы, формы и методы </w:t>
            </w:r>
            <w:proofErr w:type="gramStart"/>
            <w:r>
              <w:rPr>
                <w:rFonts w:ascii="Times New Roman" w:eastAsia="SimSun" w:hAnsi="Times New Roman"/>
                <w:lang w:eastAsia="zh-CN"/>
              </w:rPr>
              <w:t>обучении</w:t>
            </w:r>
            <w:proofErr w:type="gramEnd"/>
          </w:p>
        </w:tc>
      </w:tr>
      <w:tr w:rsidR="004D5C7A" w:rsidRPr="000476D6" w:rsidTr="00DF1658">
        <w:trPr>
          <w:trHeight w:val="280"/>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1</w:t>
            </w:r>
          </w:p>
        </w:tc>
        <w:tc>
          <w:tcPr>
            <w:tcW w:w="4650" w:type="pct"/>
            <w:shd w:val="clear" w:color="auto" w:fill="auto"/>
          </w:tcPr>
          <w:p w:rsidR="004D5C7A" w:rsidRPr="008335CB" w:rsidRDefault="004D5C7A" w:rsidP="00DF1658">
            <w:pPr>
              <w:spacing w:after="0"/>
              <w:jc w:val="both"/>
              <w:rPr>
                <w:rFonts w:ascii="Times New Roman" w:hAnsi="Times New Roman"/>
              </w:rPr>
            </w:pPr>
            <w:r w:rsidRPr="008335CB">
              <w:rPr>
                <w:rFonts w:ascii="Times New Roman" w:hAnsi="Times New Roman"/>
              </w:rPr>
              <w:t xml:space="preserve">Выполнение практического задания </w:t>
            </w:r>
          </w:p>
          <w:p w:rsidR="004D5C7A" w:rsidRPr="008335CB" w:rsidRDefault="004D5C7A" w:rsidP="00DF1658">
            <w:pPr>
              <w:spacing w:after="0"/>
              <w:rPr>
                <w:rFonts w:ascii="Times New Roman" w:hAnsi="Times New Roman"/>
              </w:rPr>
            </w:pPr>
            <w:r w:rsidRPr="008335CB">
              <w:rPr>
                <w:rFonts w:ascii="Times New Roman" w:hAnsi="Times New Roman"/>
              </w:rPr>
              <w:t xml:space="preserve">Этапы работы на планшете можно условно разбить на три блока: вверху размещаем элементы фирменной стилистики, в середине непосредственно сама серия упаковок, внизу компоновка фотоизображении </w:t>
            </w:r>
          </w:p>
          <w:p w:rsidR="004D5C7A" w:rsidRPr="008335CB" w:rsidRDefault="004D5C7A" w:rsidP="00DF1658">
            <w:pPr>
              <w:spacing w:after="0"/>
              <w:rPr>
                <w:rFonts w:ascii="Times New Roman" w:hAnsi="Times New Roman"/>
              </w:rPr>
            </w:pPr>
            <w:r w:rsidRPr="008335CB">
              <w:rPr>
                <w:rFonts w:ascii="Times New Roman" w:hAnsi="Times New Roman"/>
              </w:rPr>
              <w:t>Итог – презентационный планшет, формата 1400х750 мм, скомпонованный при помощи единой модульной сетки.</w:t>
            </w:r>
          </w:p>
        </w:tc>
      </w:tr>
      <w:tr w:rsidR="004D5C7A" w:rsidRPr="000476D6" w:rsidTr="00DF1658">
        <w:trPr>
          <w:trHeight w:val="280"/>
        </w:trPr>
        <w:tc>
          <w:tcPr>
            <w:tcW w:w="350" w:type="pct"/>
            <w:shd w:val="clear" w:color="auto" w:fill="auto"/>
          </w:tcPr>
          <w:p w:rsidR="004D5C7A" w:rsidRPr="00A86B5D" w:rsidRDefault="004D5C7A" w:rsidP="00DF1658">
            <w:pPr>
              <w:spacing w:after="0"/>
              <w:rPr>
                <w:rFonts w:ascii="Times New Roman" w:hAnsi="Times New Roman"/>
              </w:rPr>
            </w:pPr>
            <w:r>
              <w:rPr>
                <w:rFonts w:ascii="Times New Roman" w:hAnsi="Times New Roman"/>
              </w:rPr>
              <w:t>2</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Обсуждение и оценка результатов практической работы</w:t>
            </w:r>
          </w:p>
          <w:p w:rsidR="004D5C7A" w:rsidRPr="008335CB" w:rsidRDefault="004D5C7A" w:rsidP="00DF1658">
            <w:pPr>
              <w:spacing w:after="0"/>
              <w:rPr>
                <w:rFonts w:ascii="Times New Roman" w:hAnsi="Times New Roman"/>
              </w:rPr>
            </w:pPr>
            <w:r w:rsidRPr="008335CB">
              <w:rPr>
                <w:rFonts w:ascii="Times New Roman" w:hAnsi="Times New Roman"/>
              </w:rPr>
              <w:t>– Анализ и подведение итогов компоновки планшета. Оценка умения работать с композиционной модульной сеткой.</w:t>
            </w:r>
          </w:p>
          <w:p w:rsidR="004D5C7A" w:rsidRPr="008335CB" w:rsidRDefault="004D5C7A" w:rsidP="00DF1658">
            <w:pPr>
              <w:spacing w:after="0"/>
              <w:rPr>
                <w:rFonts w:ascii="Times New Roman" w:hAnsi="Times New Roman"/>
              </w:rPr>
            </w:pPr>
            <w:r w:rsidRPr="008335CB">
              <w:rPr>
                <w:rFonts w:ascii="Times New Roman" w:hAnsi="Times New Roman"/>
              </w:rPr>
              <w:t>– Подведение итогов и оценка работы по пятибалльной шкале.</w:t>
            </w:r>
          </w:p>
        </w:tc>
      </w:tr>
      <w:tr w:rsidR="004D5C7A" w:rsidRPr="000476D6" w:rsidTr="00DF1658">
        <w:trPr>
          <w:trHeight w:val="280"/>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3</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Подведение итогов задания</w:t>
            </w:r>
          </w:p>
          <w:p w:rsidR="004D5C7A" w:rsidRPr="008335CB" w:rsidRDefault="004D5C7A" w:rsidP="00DF1658">
            <w:pPr>
              <w:spacing w:after="0"/>
              <w:rPr>
                <w:rFonts w:ascii="Times New Roman" w:hAnsi="Times New Roman"/>
              </w:rPr>
            </w:pPr>
            <w:r w:rsidRPr="008335CB">
              <w:rPr>
                <w:rFonts w:ascii="Times New Roman" w:hAnsi="Times New Roman"/>
              </w:rPr>
              <w:t>– Самооценка результатов работы студентов.</w:t>
            </w:r>
          </w:p>
          <w:p w:rsidR="004D5C7A" w:rsidRPr="008335CB" w:rsidRDefault="004D5C7A" w:rsidP="00DF1658">
            <w:pPr>
              <w:spacing w:after="0"/>
              <w:rPr>
                <w:rFonts w:ascii="Times New Roman" w:hAnsi="Times New Roman"/>
              </w:rPr>
            </w:pPr>
            <w:r w:rsidRPr="008335CB">
              <w:rPr>
                <w:rFonts w:ascii="Times New Roman" w:hAnsi="Times New Roman"/>
              </w:rPr>
              <w:t>– Закрепление материала: Компоновка планшета.</w:t>
            </w:r>
          </w:p>
        </w:tc>
      </w:tr>
      <w:tr w:rsidR="004D5C7A" w:rsidRPr="000476D6" w:rsidTr="00DF1658">
        <w:trPr>
          <w:trHeight w:val="563"/>
        </w:trPr>
        <w:tc>
          <w:tcPr>
            <w:tcW w:w="350" w:type="pct"/>
            <w:shd w:val="clear" w:color="auto" w:fill="auto"/>
          </w:tcPr>
          <w:p w:rsidR="004D5C7A" w:rsidRDefault="004D5C7A" w:rsidP="00DF1658">
            <w:pPr>
              <w:spacing w:after="0"/>
              <w:rPr>
                <w:rFonts w:ascii="Times New Roman" w:hAnsi="Times New Roman"/>
              </w:rPr>
            </w:pPr>
            <w:r>
              <w:rPr>
                <w:rFonts w:ascii="Times New Roman" w:hAnsi="Times New Roman"/>
              </w:rPr>
              <w:t>4</w:t>
            </w:r>
          </w:p>
        </w:tc>
        <w:tc>
          <w:tcPr>
            <w:tcW w:w="4650" w:type="pct"/>
            <w:shd w:val="clear" w:color="auto" w:fill="auto"/>
          </w:tcPr>
          <w:p w:rsidR="004D5C7A" w:rsidRPr="008335CB" w:rsidRDefault="004D5C7A" w:rsidP="00DF1658">
            <w:pPr>
              <w:spacing w:after="0"/>
              <w:rPr>
                <w:rFonts w:ascii="Times New Roman" w:hAnsi="Times New Roman"/>
              </w:rPr>
            </w:pPr>
            <w:r w:rsidRPr="008335CB">
              <w:rPr>
                <w:rFonts w:ascii="Times New Roman" w:hAnsi="Times New Roman"/>
              </w:rPr>
              <w:t>Самостоятельная домашняя работа студентов и рефлексия</w:t>
            </w:r>
          </w:p>
          <w:p w:rsidR="004D5C7A" w:rsidRPr="008335CB" w:rsidRDefault="004D5C7A" w:rsidP="00DF1658">
            <w:pPr>
              <w:spacing w:after="0"/>
              <w:rPr>
                <w:rFonts w:ascii="Times New Roman" w:hAnsi="Times New Roman"/>
              </w:rPr>
            </w:pPr>
            <w:r w:rsidRPr="008335CB">
              <w:rPr>
                <w:rFonts w:ascii="Times New Roman" w:hAnsi="Times New Roman"/>
              </w:rPr>
              <w:t>– Продолжить работу над компоновкой планшета.</w:t>
            </w:r>
          </w:p>
          <w:p w:rsidR="004D5C7A" w:rsidRPr="008335CB" w:rsidRDefault="004D5C7A" w:rsidP="00DF1658">
            <w:pPr>
              <w:spacing w:after="0"/>
              <w:rPr>
                <w:rFonts w:ascii="Times New Roman" w:hAnsi="Times New Roman"/>
              </w:rPr>
            </w:pPr>
            <w:r w:rsidRPr="008335CB">
              <w:rPr>
                <w:rFonts w:ascii="Times New Roman" w:hAnsi="Times New Roman"/>
              </w:rPr>
              <w:t>– Подготовить файла для печати.</w:t>
            </w:r>
          </w:p>
          <w:p w:rsidR="004D5C7A" w:rsidRPr="008335CB" w:rsidRDefault="004D5C7A" w:rsidP="00DF1658">
            <w:pPr>
              <w:spacing w:after="0"/>
              <w:rPr>
                <w:rFonts w:ascii="Times New Roman" w:hAnsi="Times New Roman"/>
              </w:rPr>
            </w:pPr>
            <w:r w:rsidRPr="008335CB">
              <w:rPr>
                <w:rFonts w:ascii="Times New Roman" w:hAnsi="Times New Roman"/>
              </w:rPr>
              <w:t>– Печать в типографии.</w:t>
            </w:r>
          </w:p>
          <w:p w:rsidR="004D5C7A" w:rsidRPr="008335CB" w:rsidRDefault="004D5C7A" w:rsidP="00DF1658">
            <w:pPr>
              <w:spacing w:after="0"/>
              <w:rPr>
                <w:rFonts w:ascii="Times New Roman" w:hAnsi="Times New Roman"/>
              </w:rPr>
            </w:pPr>
            <w:r w:rsidRPr="008335CB">
              <w:rPr>
                <w:rFonts w:ascii="Times New Roman" w:hAnsi="Times New Roman"/>
              </w:rPr>
              <w:t>– Наклейка на планшет.</w:t>
            </w:r>
          </w:p>
        </w:tc>
      </w:tr>
    </w:tbl>
    <w:p w:rsidR="004D5C7A" w:rsidRDefault="004D5C7A" w:rsidP="004D5C7A">
      <w:pPr>
        <w:pStyle w:val="-1"/>
        <w:numPr>
          <w:ilvl w:val="0"/>
          <w:numId w:val="0"/>
        </w:numPr>
        <w:ind w:left="1429"/>
        <w:jc w:val="left"/>
        <w:rPr>
          <w:rFonts w:ascii="Times New Roman" w:hAnsi="Times New Roman"/>
        </w:rPr>
      </w:pPr>
    </w:p>
    <w:p w:rsidR="004D5C7A" w:rsidRDefault="004D5C7A" w:rsidP="004D5C7A">
      <w:pPr>
        <w:tabs>
          <w:tab w:val="left" w:pos="5622"/>
        </w:tabs>
        <w:spacing w:line="200" w:lineRule="atLeast"/>
        <w:rPr>
          <w:rFonts w:ascii="Times New Roman" w:hAnsi="Times New Roman" w:cs="Times New Roman"/>
          <w:i/>
          <w:spacing w:val="-2"/>
        </w:rPr>
      </w:pPr>
    </w:p>
    <w:p w:rsidR="004D5C7A" w:rsidRDefault="004D5C7A" w:rsidP="004D5C7A">
      <w:pPr>
        <w:tabs>
          <w:tab w:val="left" w:pos="5622"/>
        </w:tabs>
        <w:spacing w:line="200" w:lineRule="atLeast"/>
        <w:rPr>
          <w:rFonts w:ascii="Times New Roman" w:hAnsi="Times New Roman" w:cs="Times New Roman"/>
          <w:i/>
          <w:spacing w:val="-2"/>
        </w:rPr>
      </w:pPr>
    </w:p>
    <w:p w:rsidR="004D5C7A" w:rsidRDefault="004D5C7A" w:rsidP="004D5C7A">
      <w:pPr>
        <w:tabs>
          <w:tab w:val="left" w:pos="5622"/>
        </w:tabs>
        <w:spacing w:line="200" w:lineRule="atLeast"/>
        <w:rPr>
          <w:rFonts w:ascii="Times New Roman" w:hAnsi="Times New Roman" w:cs="Times New Roman"/>
          <w:i/>
          <w:spacing w:val="-2"/>
        </w:rPr>
      </w:pPr>
    </w:p>
    <w:p w:rsidR="00846650" w:rsidRDefault="00846650" w:rsidP="004D5C7A">
      <w:pPr>
        <w:tabs>
          <w:tab w:val="left" w:pos="5622"/>
        </w:tabs>
        <w:spacing w:line="200" w:lineRule="atLeast"/>
        <w:rPr>
          <w:rFonts w:ascii="Times New Roman" w:hAnsi="Times New Roman" w:cs="Times New Roman"/>
          <w:i/>
          <w:spacing w:val="-2"/>
        </w:rPr>
      </w:pPr>
    </w:p>
    <w:p w:rsidR="004D5C7A" w:rsidRDefault="004D5C7A" w:rsidP="004D5C7A">
      <w:pPr>
        <w:tabs>
          <w:tab w:val="left" w:pos="5622"/>
        </w:tabs>
        <w:spacing w:line="200" w:lineRule="atLeast"/>
        <w:rPr>
          <w:rFonts w:ascii="Times New Roman" w:hAnsi="Times New Roman" w:cs="Times New Roman"/>
          <w:i/>
          <w:spacing w:val="-2"/>
        </w:rPr>
      </w:pPr>
    </w:p>
    <w:p w:rsidR="004D5C7A" w:rsidRDefault="004D5C7A" w:rsidP="004D5C7A">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sidR="008246D8">
        <w:rPr>
          <w:rFonts w:ascii="Times New Roman" w:hAnsi="Times New Roman" w:cs="Times New Roman"/>
          <w:sz w:val="28"/>
          <w:szCs w:val="28"/>
          <w:shd w:val="clear" w:color="auto" w:fill="FFFFFF"/>
        </w:rPr>
        <w:t>Д</w:t>
      </w:r>
      <w:proofErr w:type="gramEnd"/>
    </w:p>
    <w:p w:rsidR="004D5C7A" w:rsidRPr="002728F2" w:rsidRDefault="004D5C7A" w:rsidP="004D5C7A">
      <w:pPr>
        <w:pStyle w:val="Default"/>
        <w:spacing w:line="360" w:lineRule="auto"/>
        <w:ind w:firstLine="851"/>
        <w:jc w:val="right"/>
        <w:rPr>
          <w:sz w:val="28"/>
          <w:szCs w:val="28"/>
        </w:rPr>
      </w:pPr>
      <w:r>
        <w:rPr>
          <w:sz w:val="28"/>
          <w:szCs w:val="28"/>
        </w:rPr>
        <w:t>Таблица 1</w:t>
      </w:r>
    </w:p>
    <w:p w:rsidR="004D5C7A" w:rsidRPr="002728F2" w:rsidRDefault="004D5C7A" w:rsidP="004D5C7A">
      <w:pPr>
        <w:pStyle w:val="Default"/>
        <w:spacing w:line="360" w:lineRule="auto"/>
        <w:jc w:val="both"/>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ПК-1</w:t>
      </w:r>
      <w:r>
        <w:rPr>
          <w:sz w:val="28"/>
          <w:szCs w:val="28"/>
        </w:rPr>
        <w:t xml:space="preserve"> </w:t>
      </w:r>
      <w:r w:rsidR="007020CC" w:rsidRPr="002728F2">
        <w:rPr>
          <w:sz w:val="28"/>
          <w:szCs w:val="28"/>
        </w:rPr>
        <w:t>(</w:t>
      </w:r>
      <w:r w:rsidR="007020CC">
        <w:rPr>
          <w:sz w:val="28"/>
          <w:szCs w:val="28"/>
        </w:rPr>
        <w:t>после формирующего</w:t>
      </w:r>
      <w:r w:rsidR="007020CC" w:rsidRPr="002728F2">
        <w:rPr>
          <w:sz w:val="28"/>
          <w:szCs w:val="28"/>
        </w:rPr>
        <w:t xml:space="preserve"> эксперимент</w:t>
      </w:r>
      <w:r w:rsidR="007020CC">
        <w:rPr>
          <w:sz w:val="28"/>
          <w:szCs w:val="28"/>
        </w:rPr>
        <w:t>а</w:t>
      </w:r>
      <w:r w:rsidR="007020CC" w:rsidRPr="002728F2">
        <w:rPr>
          <w:sz w:val="28"/>
          <w:szCs w:val="28"/>
        </w:rPr>
        <w:t>)</w:t>
      </w:r>
    </w:p>
    <w:p w:rsidR="004D5C7A" w:rsidRPr="0058465B" w:rsidRDefault="004D5C7A" w:rsidP="004D5C7A">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701"/>
        <w:gridCol w:w="1843"/>
        <w:gridCol w:w="1701"/>
        <w:gridCol w:w="1701"/>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Композиция</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Владение сред</w:t>
            </w:r>
            <w:proofErr w:type="gramStart"/>
            <w:r>
              <w:rPr>
                <w:rFonts w:ascii="Times New Roman" w:hAnsi="Times New Roman" w:cs="Times New Roman"/>
                <w:sz w:val="24"/>
                <w:szCs w:val="24"/>
                <w:shd w:val="clear" w:color="auto" w:fill="FFFFFF"/>
              </w:rPr>
              <w:t>.</w:t>
            </w:r>
            <w:proofErr w:type="gramEnd"/>
            <w:r w:rsidRPr="00D27093">
              <w:rPr>
                <w:rFonts w:ascii="Times New Roman" w:hAnsi="Times New Roman" w:cs="Times New Roman"/>
                <w:sz w:val="24"/>
                <w:szCs w:val="24"/>
                <w:shd w:val="clear" w:color="auto" w:fill="FFFFFF"/>
              </w:rPr>
              <w:t xml:space="preserve"> </w:t>
            </w:r>
            <w:proofErr w:type="gramStart"/>
            <w:r w:rsidRPr="00D27093">
              <w:rPr>
                <w:rFonts w:ascii="Times New Roman" w:hAnsi="Times New Roman" w:cs="Times New Roman"/>
                <w:sz w:val="24"/>
                <w:szCs w:val="24"/>
                <w:shd w:val="clear" w:color="auto" w:fill="FFFFFF"/>
              </w:rPr>
              <w:t>и</w:t>
            </w:r>
            <w:proofErr w:type="gramEnd"/>
            <w:r w:rsidRPr="00D27093">
              <w:rPr>
                <w:rFonts w:ascii="Times New Roman" w:hAnsi="Times New Roman" w:cs="Times New Roman"/>
                <w:sz w:val="24"/>
                <w:szCs w:val="24"/>
                <w:shd w:val="clear" w:color="auto" w:fill="FFFFFF"/>
              </w:rPr>
              <w:t xml:space="preserve"> приемами переработки рисунка</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Целостность работы  </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F0BBD"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DF1658"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701" w:type="dxa"/>
          </w:tcPr>
          <w:p w:rsidR="004D5C7A" w:rsidRPr="006301E0" w:rsidRDefault="004F0BBD"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701" w:type="dxa"/>
          </w:tcPr>
          <w:p w:rsidR="004D5C7A" w:rsidRPr="006301E0" w:rsidRDefault="004F0BBD"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bl>
    <w:p w:rsidR="004D5C7A" w:rsidRPr="0058465B" w:rsidRDefault="004D5C7A" w:rsidP="004D5C7A">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701"/>
        <w:gridCol w:w="1843"/>
        <w:gridCol w:w="1843"/>
        <w:gridCol w:w="1559"/>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Композиция</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Владение сред</w:t>
            </w:r>
            <w:r>
              <w:rPr>
                <w:rFonts w:ascii="Times New Roman" w:hAnsi="Times New Roman" w:cs="Times New Roman"/>
                <w:sz w:val="24"/>
                <w:szCs w:val="24"/>
                <w:shd w:val="clear" w:color="auto" w:fill="FFFFFF"/>
              </w:rPr>
              <w:t>.</w:t>
            </w:r>
            <w:r w:rsidRPr="00D27093">
              <w:rPr>
                <w:rFonts w:ascii="Times New Roman" w:hAnsi="Times New Roman" w:cs="Times New Roman"/>
                <w:sz w:val="24"/>
                <w:szCs w:val="24"/>
                <w:shd w:val="clear" w:color="auto" w:fill="FFFFFF"/>
              </w:rPr>
              <w:t xml:space="preserve"> и приемами </w:t>
            </w:r>
            <w:proofErr w:type="spellStart"/>
            <w:r w:rsidRPr="00D27093">
              <w:rPr>
                <w:rFonts w:ascii="Times New Roman" w:hAnsi="Times New Roman" w:cs="Times New Roman"/>
                <w:sz w:val="24"/>
                <w:szCs w:val="24"/>
                <w:shd w:val="clear" w:color="auto" w:fill="FFFFFF"/>
              </w:rPr>
              <w:t>перераб</w:t>
            </w:r>
            <w:proofErr w:type="gramStart"/>
            <w:r>
              <w:rPr>
                <w:rFonts w:ascii="Times New Roman" w:hAnsi="Times New Roman" w:cs="Times New Roman"/>
                <w:sz w:val="24"/>
                <w:szCs w:val="24"/>
                <w:shd w:val="clear" w:color="auto" w:fill="FFFFFF"/>
              </w:rPr>
              <w:t>.</w:t>
            </w:r>
            <w:r w:rsidRPr="00D27093">
              <w:rPr>
                <w:rFonts w:ascii="Times New Roman" w:hAnsi="Times New Roman" w:cs="Times New Roman"/>
                <w:sz w:val="24"/>
                <w:szCs w:val="24"/>
                <w:shd w:val="clear" w:color="auto" w:fill="FFFFFF"/>
              </w:rPr>
              <w:t>р</w:t>
            </w:r>
            <w:proofErr w:type="gramEnd"/>
            <w:r w:rsidRPr="00D27093">
              <w:rPr>
                <w:rFonts w:ascii="Times New Roman" w:hAnsi="Times New Roman" w:cs="Times New Roman"/>
                <w:sz w:val="24"/>
                <w:szCs w:val="24"/>
                <w:shd w:val="clear" w:color="auto" w:fill="FFFFFF"/>
              </w:rPr>
              <w:t>ис</w:t>
            </w:r>
            <w:proofErr w:type="spellEnd"/>
            <w:r>
              <w:rPr>
                <w:rFonts w:ascii="Times New Roman" w:hAnsi="Times New Roman" w:cs="Times New Roman"/>
                <w:sz w:val="24"/>
                <w:szCs w:val="24"/>
                <w:shd w:val="clear" w:color="auto" w:fill="FFFFFF"/>
              </w:rPr>
              <w:t>.</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Целостность работы  </w:t>
            </w:r>
          </w:p>
        </w:tc>
        <w:tc>
          <w:tcPr>
            <w:tcW w:w="1559"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Общий уровень </w:t>
            </w:r>
            <w:proofErr w:type="gramStart"/>
            <w:r w:rsidRPr="00D27093">
              <w:rPr>
                <w:rFonts w:ascii="Times New Roman" w:hAnsi="Times New Roman" w:cs="Times New Roman"/>
                <w:sz w:val="24"/>
                <w:szCs w:val="24"/>
                <w:shd w:val="clear" w:color="auto" w:fill="FFFFFF"/>
              </w:rPr>
              <w:t>по</w:t>
            </w:r>
            <w:proofErr w:type="gramEnd"/>
            <w:r w:rsidRPr="00D27093">
              <w:rPr>
                <w:rFonts w:ascii="Times New Roman" w:hAnsi="Times New Roman" w:cs="Times New Roman"/>
                <w:sz w:val="24"/>
                <w:szCs w:val="24"/>
                <w:shd w:val="clear" w:color="auto" w:fill="FFFFFF"/>
              </w:rPr>
              <w:t xml:space="preserve"> </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DF1658"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bl>
    <w:p w:rsidR="004D5C7A" w:rsidRPr="006479F5" w:rsidRDefault="004D5C7A" w:rsidP="004D5C7A">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sidR="008246D8">
        <w:rPr>
          <w:rFonts w:ascii="Times New Roman" w:hAnsi="Times New Roman" w:cs="Times New Roman"/>
          <w:sz w:val="28"/>
          <w:szCs w:val="28"/>
          <w:shd w:val="clear" w:color="auto" w:fill="FFFFFF"/>
        </w:rPr>
        <w:t>Д</w:t>
      </w:r>
      <w:proofErr w:type="gramEnd"/>
    </w:p>
    <w:p w:rsidR="004D5C7A" w:rsidRPr="002728F2" w:rsidRDefault="004D5C7A" w:rsidP="004D5C7A">
      <w:pPr>
        <w:pStyle w:val="Default"/>
        <w:spacing w:line="360" w:lineRule="auto"/>
        <w:ind w:firstLine="851"/>
        <w:jc w:val="right"/>
        <w:rPr>
          <w:sz w:val="28"/>
          <w:szCs w:val="28"/>
        </w:rPr>
      </w:pPr>
      <w:r>
        <w:rPr>
          <w:sz w:val="28"/>
          <w:szCs w:val="28"/>
        </w:rPr>
        <w:t>Таблица 2</w:t>
      </w:r>
    </w:p>
    <w:p w:rsidR="004D5C7A" w:rsidRPr="002728F2" w:rsidRDefault="004D5C7A" w:rsidP="004D5C7A">
      <w:pPr>
        <w:pStyle w:val="Default"/>
        <w:spacing w:line="360" w:lineRule="auto"/>
        <w:jc w:val="both"/>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w:t>
      </w:r>
      <w:r>
        <w:rPr>
          <w:sz w:val="28"/>
          <w:szCs w:val="28"/>
        </w:rPr>
        <w:t>ПК-</w:t>
      </w:r>
      <w:r w:rsidRPr="002728F2">
        <w:rPr>
          <w:sz w:val="28"/>
          <w:szCs w:val="28"/>
        </w:rPr>
        <w:t>2</w:t>
      </w:r>
      <w:r>
        <w:rPr>
          <w:sz w:val="28"/>
          <w:szCs w:val="28"/>
        </w:rPr>
        <w:t xml:space="preserve"> </w:t>
      </w:r>
      <w:r w:rsidR="007020CC" w:rsidRPr="002728F2">
        <w:rPr>
          <w:sz w:val="28"/>
          <w:szCs w:val="28"/>
        </w:rPr>
        <w:t>(</w:t>
      </w:r>
      <w:r w:rsidR="007020CC">
        <w:rPr>
          <w:sz w:val="28"/>
          <w:szCs w:val="28"/>
        </w:rPr>
        <w:t>после формирующего</w:t>
      </w:r>
      <w:r w:rsidR="007020CC" w:rsidRPr="002728F2">
        <w:rPr>
          <w:sz w:val="28"/>
          <w:szCs w:val="28"/>
        </w:rPr>
        <w:t xml:space="preserve"> эксперимент</w:t>
      </w:r>
      <w:r w:rsidR="007020CC">
        <w:rPr>
          <w:sz w:val="28"/>
          <w:szCs w:val="28"/>
        </w:rPr>
        <w:t>а</w:t>
      </w:r>
      <w:r w:rsidR="007020CC" w:rsidRPr="002728F2">
        <w:rPr>
          <w:sz w:val="28"/>
          <w:szCs w:val="28"/>
        </w:rPr>
        <w:t>)</w:t>
      </w:r>
    </w:p>
    <w:p w:rsidR="004D5C7A" w:rsidRPr="0058465B" w:rsidRDefault="004D5C7A" w:rsidP="004D5C7A">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843"/>
        <w:gridCol w:w="1559"/>
        <w:gridCol w:w="1843"/>
        <w:gridCol w:w="1701"/>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Поиск проектной идеи</w:t>
            </w:r>
          </w:p>
        </w:tc>
        <w:tc>
          <w:tcPr>
            <w:tcW w:w="1559"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Концептуальность </w:t>
            </w:r>
            <w:proofErr w:type="spellStart"/>
            <w:proofErr w:type="gramStart"/>
            <w:r>
              <w:rPr>
                <w:rFonts w:ascii="Times New Roman" w:hAnsi="Times New Roman" w:cs="Times New Roman"/>
                <w:sz w:val="24"/>
                <w:szCs w:val="24"/>
                <w:shd w:val="clear" w:color="auto" w:fill="FFFFFF"/>
              </w:rPr>
              <w:t>дизайн-проекта</w:t>
            </w:r>
            <w:proofErr w:type="spellEnd"/>
            <w:proofErr w:type="gramEnd"/>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Разработка и детализация проекта</w:t>
            </w:r>
            <w:r w:rsidRPr="00D27093">
              <w:rPr>
                <w:rFonts w:ascii="Times New Roman" w:hAnsi="Times New Roman" w:cs="Times New Roman"/>
                <w:sz w:val="24"/>
                <w:szCs w:val="24"/>
                <w:shd w:val="clear" w:color="auto" w:fill="FFFFFF"/>
              </w:rPr>
              <w:t xml:space="preserve">  </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Общий уровень </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843" w:type="dxa"/>
          </w:tcPr>
          <w:p w:rsidR="004D5C7A" w:rsidRPr="006301E0" w:rsidRDefault="004F0BBD"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F0BBD"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559"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Низкий</w:t>
            </w:r>
          </w:p>
        </w:tc>
        <w:tc>
          <w:tcPr>
            <w:tcW w:w="1559"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c>
          <w:tcPr>
            <w:tcW w:w="1843"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4D5C7A"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843"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6301E0" w:rsidRDefault="006301E0" w:rsidP="00DF1658">
            <w:pPr>
              <w:spacing w:line="360" w:lineRule="auto"/>
              <w:contextualSpacing/>
              <w:rPr>
                <w:rFonts w:ascii="Times New Roman" w:hAnsi="Times New Roman" w:cs="Times New Roman"/>
                <w:shd w:val="clear" w:color="auto" w:fill="FFFFFF"/>
              </w:rPr>
            </w:pPr>
            <w:r w:rsidRPr="006301E0">
              <w:rPr>
                <w:rFonts w:ascii="Times New Roman" w:hAnsi="Times New Roman" w:cs="Times New Roman"/>
                <w:shd w:val="clear" w:color="auto" w:fill="FFFFFF"/>
              </w:rPr>
              <w:t>Высокий</w:t>
            </w:r>
          </w:p>
        </w:tc>
      </w:tr>
    </w:tbl>
    <w:p w:rsidR="004D5C7A" w:rsidRPr="0058465B" w:rsidRDefault="004D5C7A" w:rsidP="004D5C7A">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843"/>
        <w:gridCol w:w="1559"/>
        <w:gridCol w:w="1843"/>
        <w:gridCol w:w="1701"/>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Поиск проектной идеи</w:t>
            </w:r>
          </w:p>
        </w:tc>
        <w:tc>
          <w:tcPr>
            <w:tcW w:w="1559"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Концептуальность </w:t>
            </w:r>
            <w:proofErr w:type="spellStart"/>
            <w:proofErr w:type="gramStart"/>
            <w:r>
              <w:rPr>
                <w:rFonts w:ascii="Times New Roman" w:hAnsi="Times New Roman" w:cs="Times New Roman"/>
                <w:sz w:val="24"/>
                <w:szCs w:val="24"/>
                <w:shd w:val="clear" w:color="auto" w:fill="FFFFFF"/>
              </w:rPr>
              <w:t>дизайн-проекта</w:t>
            </w:r>
            <w:proofErr w:type="spellEnd"/>
            <w:proofErr w:type="gramEnd"/>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Разработка и детализация проекта</w:t>
            </w:r>
            <w:r w:rsidRPr="00D27093">
              <w:rPr>
                <w:rFonts w:ascii="Times New Roman" w:hAnsi="Times New Roman" w:cs="Times New Roman"/>
                <w:sz w:val="24"/>
                <w:szCs w:val="24"/>
                <w:shd w:val="clear" w:color="auto" w:fill="FFFFFF"/>
              </w:rPr>
              <w:t xml:space="preserve">  </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Общий уровень </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4D5C7A" w:rsidRPr="005D05D0" w:rsidTr="00DF1658">
        <w:tc>
          <w:tcPr>
            <w:tcW w:w="567" w:type="dxa"/>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r>
    </w:tbl>
    <w:p w:rsidR="004D5C7A" w:rsidRPr="006479F5" w:rsidRDefault="004D5C7A" w:rsidP="004D5C7A">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sidR="008246D8">
        <w:rPr>
          <w:rFonts w:ascii="Times New Roman" w:hAnsi="Times New Roman" w:cs="Times New Roman"/>
          <w:sz w:val="28"/>
          <w:szCs w:val="28"/>
          <w:shd w:val="clear" w:color="auto" w:fill="FFFFFF"/>
        </w:rPr>
        <w:t>Д</w:t>
      </w:r>
      <w:proofErr w:type="gramEnd"/>
    </w:p>
    <w:p w:rsidR="004D5C7A" w:rsidRPr="002728F2" w:rsidRDefault="004D5C7A" w:rsidP="004D5C7A">
      <w:pPr>
        <w:pStyle w:val="Default"/>
        <w:spacing w:line="360" w:lineRule="auto"/>
        <w:ind w:firstLine="851"/>
        <w:jc w:val="right"/>
        <w:rPr>
          <w:sz w:val="28"/>
          <w:szCs w:val="28"/>
        </w:rPr>
      </w:pPr>
      <w:r>
        <w:rPr>
          <w:sz w:val="28"/>
          <w:szCs w:val="28"/>
        </w:rPr>
        <w:t>Таблица 3</w:t>
      </w:r>
    </w:p>
    <w:p w:rsidR="004D5C7A" w:rsidRPr="002728F2" w:rsidRDefault="004D5C7A" w:rsidP="004D5C7A">
      <w:pPr>
        <w:pStyle w:val="Default"/>
        <w:spacing w:line="360" w:lineRule="auto"/>
        <w:jc w:val="both"/>
        <w:rPr>
          <w:sz w:val="28"/>
          <w:szCs w:val="28"/>
        </w:rPr>
      </w:pPr>
      <w:r w:rsidRPr="002728F2">
        <w:rPr>
          <w:sz w:val="28"/>
          <w:szCs w:val="28"/>
        </w:rPr>
        <w:t xml:space="preserve">Оценочный лист уровня </w:t>
      </w:r>
      <w:proofErr w:type="spellStart"/>
      <w:r w:rsidRPr="002728F2">
        <w:rPr>
          <w:sz w:val="28"/>
          <w:szCs w:val="28"/>
        </w:rPr>
        <w:t>сформированости</w:t>
      </w:r>
      <w:proofErr w:type="spellEnd"/>
      <w:r w:rsidRPr="002728F2">
        <w:rPr>
          <w:sz w:val="28"/>
          <w:szCs w:val="28"/>
        </w:rPr>
        <w:t xml:space="preserve"> критериев профессионально-значимых качеств, ПК-12</w:t>
      </w:r>
      <w:r>
        <w:rPr>
          <w:sz w:val="28"/>
          <w:szCs w:val="28"/>
        </w:rPr>
        <w:t xml:space="preserve"> </w:t>
      </w:r>
      <w:r w:rsidRPr="002728F2">
        <w:rPr>
          <w:sz w:val="28"/>
          <w:szCs w:val="28"/>
        </w:rPr>
        <w:t>(</w:t>
      </w:r>
      <w:r w:rsidR="007C5076">
        <w:rPr>
          <w:sz w:val="28"/>
          <w:szCs w:val="28"/>
        </w:rPr>
        <w:t>после формирующего</w:t>
      </w:r>
      <w:r w:rsidRPr="002728F2">
        <w:rPr>
          <w:sz w:val="28"/>
          <w:szCs w:val="28"/>
        </w:rPr>
        <w:t xml:space="preserve"> эксперимент</w:t>
      </w:r>
      <w:r w:rsidR="007C5076">
        <w:rPr>
          <w:sz w:val="28"/>
          <w:szCs w:val="28"/>
        </w:rPr>
        <w:t>а</w:t>
      </w:r>
      <w:r w:rsidRPr="002728F2">
        <w:rPr>
          <w:sz w:val="28"/>
          <w:szCs w:val="28"/>
        </w:rPr>
        <w:t>)</w:t>
      </w:r>
    </w:p>
    <w:p w:rsidR="004D5C7A" w:rsidRPr="0058465B" w:rsidRDefault="004D5C7A" w:rsidP="004D5C7A">
      <w:pPr>
        <w:pStyle w:val="Default"/>
        <w:spacing w:line="360" w:lineRule="auto"/>
        <w:jc w:val="both"/>
        <w:rPr>
          <w:sz w:val="28"/>
          <w:szCs w:val="28"/>
        </w:rPr>
      </w:pPr>
      <w:r w:rsidRPr="0058465B">
        <w:rPr>
          <w:sz w:val="28"/>
          <w:szCs w:val="28"/>
        </w:rPr>
        <w:t>2 курс, группа «Графический дизайн и анимация»</w:t>
      </w:r>
    </w:p>
    <w:tbl>
      <w:tblPr>
        <w:tblStyle w:val="afe"/>
        <w:tblW w:w="9611" w:type="dxa"/>
        <w:tblInd w:w="-5" w:type="dxa"/>
        <w:tblLayout w:type="fixed"/>
        <w:tblLook w:val="04A0"/>
      </w:tblPr>
      <w:tblGrid>
        <w:gridCol w:w="567"/>
        <w:gridCol w:w="2098"/>
        <w:gridCol w:w="1843"/>
        <w:gridCol w:w="1559"/>
        <w:gridCol w:w="1843"/>
        <w:gridCol w:w="1701"/>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Применение технологий</w:t>
            </w:r>
          </w:p>
        </w:tc>
        <w:tc>
          <w:tcPr>
            <w:tcW w:w="1559"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Извлечение информации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Обработка информации</w:t>
            </w:r>
            <w:r w:rsidRPr="00D27093">
              <w:rPr>
                <w:rFonts w:ascii="Times New Roman" w:hAnsi="Times New Roman" w:cs="Times New Roman"/>
                <w:sz w:val="24"/>
                <w:szCs w:val="24"/>
                <w:shd w:val="clear" w:color="auto" w:fill="FFFFFF"/>
              </w:rPr>
              <w:t xml:space="preserve">  </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Алина</w:t>
            </w:r>
          </w:p>
        </w:tc>
        <w:tc>
          <w:tcPr>
            <w:tcW w:w="1843" w:type="dxa"/>
          </w:tcPr>
          <w:p w:rsidR="004D5C7A" w:rsidRPr="00D27093" w:rsidRDefault="004F0BBD"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Д. Баян</w:t>
            </w:r>
          </w:p>
        </w:tc>
        <w:tc>
          <w:tcPr>
            <w:tcW w:w="1843" w:type="dxa"/>
          </w:tcPr>
          <w:p w:rsidR="004D5C7A" w:rsidRPr="00D27093" w:rsidRDefault="004F0BBD"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 </w:t>
            </w:r>
            <w:proofErr w:type="spellStart"/>
            <w:r>
              <w:rPr>
                <w:rFonts w:ascii="Times New Roman" w:hAnsi="Times New Roman" w:cs="Times New Roman"/>
                <w:sz w:val="24"/>
                <w:szCs w:val="24"/>
                <w:shd w:val="clear" w:color="auto" w:fill="FFFFFF"/>
              </w:rPr>
              <w:t>Карина</w:t>
            </w:r>
            <w:proofErr w:type="spellEnd"/>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Софья</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Средний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Галина</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Высокий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Анна</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Средний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4D5C7A" w:rsidRPr="00D27093" w:rsidRDefault="008B0457"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Матвей</w:t>
            </w:r>
          </w:p>
        </w:tc>
        <w:tc>
          <w:tcPr>
            <w:tcW w:w="1843" w:type="dxa"/>
          </w:tcPr>
          <w:p w:rsidR="004D5C7A" w:rsidRPr="00D27093" w:rsidRDefault="008B0457"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843"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К. Евгения</w:t>
            </w:r>
          </w:p>
        </w:tc>
        <w:tc>
          <w:tcPr>
            <w:tcW w:w="1843"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559"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4D5C7A" w:rsidRPr="005D05D0" w:rsidTr="00DF1658">
        <w:tc>
          <w:tcPr>
            <w:tcW w:w="567" w:type="dxa"/>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4D5C7A"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Арина</w:t>
            </w:r>
          </w:p>
        </w:tc>
        <w:tc>
          <w:tcPr>
            <w:tcW w:w="1843"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Средний</w:t>
            </w:r>
          </w:p>
        </w:tc>
        <w:tc>
          <w:tcPr>
            <w:tcW w:w="1559"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c>
          <w:tcPr>
            <w:tcW w:w="1701" w:type="dxa"/>
          </w:tcPr>
          <w:p w:rsidR="004D5C7A" w:rsidRPr="00D27093" w:rsidRDefault="004D5C7A"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Владимир</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Низкий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hd w:val="clear" w:color="auto" w:fill="FFFFFF"/>
              </w:rPr>
              <w:t>Высокий</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701"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Кристина</w:t>
            </w:r>
          </w:p>
        </w:tc>
        <w:tc>
          <w:tcPr>
            <w:tcW w:w="1843"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559"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Средний</w:t>
            </w:r>
          </w:p>
        </w:tc>
        <w:tc>
          <w:tcPr>
            <w:tcW w:w="1843" w:type="dxa"/>
          </w:tcPr>
          <w:p w:rsidR="004D5C7A" w:rsidRPr="00D27093" w:rsidRDefault="006D5C96"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c>
          <w:tcPr>
            <w:tcW w:w="1701" w:type="dxa"/>
          </w:tcPr>
          <w:p w:rsidR="004D5C7A" w:rsidRPr="00D27093" w:rsidRDefault="006D5C96"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П. Екатерина</w:t>
            </w:r>
          </w:p>
        </w:tc>
        <w:tc>
          <w:tcPr>
            <w:tcW w:w="1843"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6301E0">
              <w:rPr>
                <w:rFonts w:ascii="Times New Roman" w:hAnsi="Times New Roman" w:cs="Times New Roman"/>
                <w:shd w:val="clear" w:color="auto" w:fill="FFFFFF"/>
              </w:rPr>
              <w:t>Высокий</w:t>
            </w:r>
          </w:p>
        </w:tc>
        <w:tc>
          <w:tcPr>
            <w:tcW w:w="1559"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6301E0">
              <w:rPr>
                <w:rFonts w:ascii="Times New Roman" w:hAnsi="Times New Roman" w:cs="Times New Roman"/>
                <w:shd w:val="clear" w:color="auto" w:fill="FFFFFF"/>
              </w:rPr>
              <w:t>Высокий</w:t>
            </w:r>
          </w:p>
        </w:tc>
        <w:tc>
          <w:tcPr>
            <w:tcW w:w="1843"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6301E0">
              <w:rPr>
                <w:rFonts w:ascii="Times New Roman" w:hAnsi="Times New Roman" w:cs="Times New Roman"/>
                <w:shd w:val="clear" w:color="auto" w:fill="FFFFFF"/>
              </w:rPr>
              <w:t>Высокий</w:t>
            </w:r>
          </w:p>
        </w:tc>
        <w:tc>
          <w:tcPr>
            <w:tcW w:w="1701" w:type="dxa"/>
          </w:tcPr>
          <w:p w:rsidR="004D5C7A" w:rsidRPr="00D27093" w:rsidRDefault="006301E0" w:rsidP="00DF1658">
            <w:pPr>
              <w:spacing w:line="360" w:lineRule="auto"/>
              <w:contextualSpacing/>
              <w:rPr>
                <w:rFonts w:ascii="Times New Roman" w:hAnsi="Times New Roman" w:cs="Times New Roman"/>
                <w:sz w:val="24"/>
                <w:szCs w:val="24"/>
                <w:shd w:val="clear" w:color="auto" w:fill="FFFFFF"/>
              </w:rPr>
            </w:pPr>
            <w:r w:rsidRPr="006301E0">
              <w:rPr>
                <w:rFonts w:ascii="Times New Roman" w:hAnsi="Times New Roman" w:cs="Times New Roman"/>
                <w:shd w:val="clear" w:color="auto" w:fill="FFFFFF"/>
              </w:rPr>
              <w:t>Высокий</w:t>
            </w:r>
          </w:p>
        </w:tc>
      </w:tr>
    </w:tbl>
    <w:p w:rsidR="004D5C7A" w:rsidRPr="0058465B" w:rsidRDefault="004D5C7A" w:rsidP="004D5C7A">
      <w:pPr>
        <w:pStyle w:val="Default"/>
        <w:spacing w:line="360" w:lineRule="auto"/>
        <w:jc w:val="both"/>
        <w:rPr>
          <w:sz w:val="28"/>
          <w:szCs w:val="28"/>
        </w:rPr>
      </w:pPr>
      <w:r w:rsidRPr="0058465B">
        <w:rPr>
          <w:sz w:val="28"/>
          <w:szCs w:val="28"/>
        </w:rPr>
        <w:t>2 курс, группа «</w:t>
      </w:r>
      <w:r>
        <w:rPr>
          <w:sz w:val="28"/>
          <w:szCs w:val="28"/>
        </w:rPr>
        <w:t>Коммуникативный дизайн</w:t>
      </w:r>
      <w:r w:rsidRPr="0058465B">
        <w:rPr>
          <w:sz w:val="28"/>
          <w:szCs w:val="28"/>
        </w:rPr>
        <w:t>»</w:t>
      </w:r>
    </w:p>
    <w:tbl>
      <w:tblPr>
        <w:tblStyle w:val="afe"/>
        <w:tblW w:w="9611" w:type="dxa"/>
        <w:tblInd w:w="-5" w:type="dxa"/>
        <w:tblLayout w:type="fixed"/>
        <w:tblLook w:val="04A0"/>
      </w:tblPr>
      <w:tblGrid>
        <w:gridCol w:w="567"/>
        <w:gridCol w:w="2098"/>
        <w:gridCol w:w="1843"/>
        <w:gridCol w:w="1559"/>
        <w:gridCol w:w="1843"/>
        <w:gridCol w:w="1701"/>
      </w:tblGrid>
      <w:tr w:rsidR="004D5C7A" w:rsidRPr="00D27093"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w:t>
            </w:r>
          </w:p>
        </w:tc>
        <w:tc>
          <w:tcPr>
            <w:tcW w:w="2098" w:type="dxa"/>
            <w:tcBorders>
              <w:tr2bl w:val="single" w:sz="4" w:space="0" w:color="auto"/>
            </w:tcBorders>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Критерии</w:t>
            </w:r>
          </w:p>
          <w:p w:rsidR="004D5C7A"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 и методики</w:t>
            </w:r>
          </w:p>
          <w:p w:rsidR="004D5C7A" w:rsidRPr="00D27093" w:rsidRDefault="004D5C7A" w:rsidP="00DF1658">
            <w:pPr>
              <w:spacing w:line="360" w:lineRule="auto"/>
              <w:contextualSpacing/>
              <w:jc w:val="right"/>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ФИ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Применение технологий</w:t>
            </w:r>
          </w:p>
        </w:tc>
        <w:tc>
          <w:tcPr>
            <w:tcW w:w="1559"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Извлечение информации</w:t>
            </w:r>
          </w:p>
        </w:tc>
        <w:tc>
          <w:tcPr>
            <w:tcW w:w="1843"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Обработка информации</w:t>
            </w:r>
            <w:r w:rsidRPr="00D27093">
              <w:rPr>
                <w:rFonts w:ascii="Times New Roman" w:hAnsi="Times New Roman" w:cs="Times New Roman"/>
                <w:sz w:val="24"/>
                <w:szCs w:val="24"/>
                <w:shd w:val="clear" w:color="auto" w:fill="FFFFFF"/>
              </w:rPr>
              <w:t xml:space="preserve">  </w:t>
            </w:r>
          </w:p>
        </w:tc>
        <w:tc>
          <w:tcPr>
            <w:tcW w:w="1701" w:type="dxa"/>
          </w:tcPr>
          <w:p w:rsidR="004D5C7A" w:rsidRPr="00D27093" w:rsidRDefault="004D5C7A" w:rsidP="00DF1658">
            <w:pPr>
              <w:spacing w:line="240" w:lineRule="atLeast"/>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Общий уровень по трём критериям</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1</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Б. Артем</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2</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Р. Вероника</w:t>
            </w:r>
          </w:p>
        </w:tc>
        <w:tc>
          <w:tcPr>
            <w:tcW w:w="1843" w:type="dxa"/>
          </w:tcPr>
          <w:p w:rsidR="004D5C7A" w:rsidRPr="008B0457" w:rsidRDefault="008B0457" w:rsidP="00DF1658">
            <w:pPr>
              <w:spacing w:line="360" w:lineRule="auto"/>
              <w:contextualSpacing/>
              <w:rPr>
                <w:rFonts w:ascii="Times New Roman" w:hAnsi="Times New Roman" w:cs="Times New Roman"/>
                <w:shd w:val="clear" w:color="auto" w:fill="FFFFFF"/>
              </w:rPr>
            </w:pPr>
            <w:r>
              <w:rPr>
                <w:rFonts w:ascii="Times New Roman" w:hAnsi="Times New Roman" w:cs="Times New Roman"/>
                <w:sz w:val="24"/>
                <w:szCs w:val="24"/>
                <w:shd w:val="clear" w:color="auto" w:fill="FFFFFF"/>
              </w:rPr>
              <w:t>Низкий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8B0457"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701" w:type="dxa"/>
          </w:tcPr>
          <w:p w:rsidR="004D5C7A" w:rsidRPr="008B0457" w:rsidRDefault="008B0457"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3</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Ц. Диана</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4D5C7A" w:rsidRPr="005D05D0" w:rsidTr="00DF1658">
        <w:tc>
          <w:tcPr>
            <w:tcW w:w="567" w:type="dxa"/>
          </w:tcPr>
          <w:p w:rsidR="004D5C7A" w:rsidRPr="00D27093" w:rsidRDefault="004D5C7A"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4</w:t>
            </w:r>
          </w:p>
        </w:tc>
        <w:tc>
          <w:tcPr>
            <w:tcW w:w="2098" w:type="dxa"/>
            <w:vAlign w:val="center"/>
          </w:tcPr>
          <w:p w:rsidR="004D5C7A" w:rsidRPr="00D27093" w:rsidRDefault="004D5C7A"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Юлия</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4D5C7A" w:rsidRPr="008B0457" w:rsidRDefault="004D5C7A"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6301E0" w:rsidRPr="005D05D0" w:rsidTr="00DF1658">
        <w:tc>
          <w:tcPr>
            <w:tcW w:w="567" w:type="dxa"/>
          </w:tcPr>
          <w:p w:rsidR="006301E0" w:rsidRPr="00D27093" w:rsidRDefault="006301E0"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5</w:t>
            </w:r>
          </w:p>
        </w:tc>
        <w:tc>
          <w:tcPr>
            <w:tcW w:w="2098" w:type="dxa"/>
            <w:vAlign w:val="center"/>
          </w:tcPr>
          <w:p w:rsidR="006301E0" w:rsidRPr="00D27093" w:rsidRDefault="006301E0"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М. Демьян</w:t>
            </w:r>
          </w:p>
        </w:tc>
        <w:tc>
          <w:tcPr>
            <w:tcW w:w="1843" w:type="dxa"/>
          </w:tcPr>
          <w:p w:rsidR="006301E0" w:rsidRPr="008B0457" w:rsidRDefault="008B0457" w:rsidP="006D5C96">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6301E0" w:rsidRPr="008B0457" w:rsidRDefault="006301E0" w:rsidP="006D5C96">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6301E0" w:rsidRPr="005D05D0" w:rsidTr="00DF1658">
        <w:tc>
          <w:tcPr>
            <w:tcW w:w="567" w:type="dxa"/>
          </w:tcPr>
          <w:p w:rsidR="006301E0" w:rsidRPr="00D27093" w:rsidRDefault="006301E0"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6</w:t>
            </w:r>
          </w:p>
        </w:tc>
        <w:tc>
          <w:tcPr>
            <w:tcW w:w="2098" w:type="dxa"/>
            <w:vAlign w:val="center"/>
          </w:tcPr>
          <w:p w:rsidR="006301E0" w:rsidRPr="00D27093" w:rsidRDefault="006301E0"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Т. Дарья</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559"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r w:rsidR="006301E0" w:rsidRPr="005D05D0" w:rsidTr="00DF1658">
        <w:tc>
          <w:tcPr>
            <w:tcW w:w="567" w:type="dxa"/>
          </w:tcPr>
          <w:p w:rsidR="006301E0" w:rsidRPr="00D27093" w:rsidRDefault="006301E0" w:rsidP="00DF1658">
            <w:pPr>
              <w:spacing w:line="360" w:lineRule="auto"/>
              <w:contextualSpacing/>
              <w:rPr>
                <w:rFonts w:ascii="Times New Roman" w:hAnsi="Times New Roman" w:cs="Times New Roman"/>
                <w:sz w:val="24"/>
                <w:szCs w:val="24"/>
                <w:shd w:val="clear" w:color="auto" w:fill="FFFFFF"/>
              </w:rPr>
            </w:pPr>
            <w:r w:rsidRPr="00D27093">
              <w:rPr>
                <w:rFonts w:ascii="Times New Roman" w:hAnsi="Times New Roman" w:cs="Times New Roman"/>
                <w:sz w:val="24"/>
                <w:szCs w:val="24"/>
                <w:shd w:val="clear" w:color="auto" w:fill="FFFFFF"/>
              </w:rPr>
              <w:t>7</w:t>
            </w:r>
          </w:p>
        </w:tc>
        <w:tc>
          <w:tcPr>
            <w:tcW w:w="2098" w:type="dxa"/>
            <w:vAlign w:val="center"/>
          </w:tcPr>
          <w:p w:rsidR="006301E0" w:rsidRPr="00D27093" w:rsidRDefault="006301E0" w:rsidP="00DF1658">
            <w:pPr>
              <w:spacing w:line="360" w:lineRule="auto"/>
              <w:contextualSpacing/>
              <w:rPr>
                <w:rFonts w:ascii="Times New Roman" w:eastAsiaTheme="minorEastAsia" w:hAnsi="Times New Roman" w:cs="Times New Roman"/>
                <w:sz w:val="24"/>
                <w:szCs w:val="24"/>
                <w:shd w:val="clear" w:color="auto" w:fill="FFFFFF"/>
              </w:rPr>
            </w:pPr>
            <w:r w:rsidRPr="00D27093">
              <w:rPr>
                <w:rFonts w:ascii="Times New Roman" w:hAnsi="Times New Roman" w:cs="Times New Roman"/>
                <w:sz w:val="24"/>
                <w:szCs w:val="24"/>
                <w:shd w:val="clear" w:color="auto" w:fill="FFFFFF"/>
              </w:rPr>
              <w:t xml:space="preserve">К. </w:t>
            </w:r>
            <w:r>
              <w:rPr>
                <w:rFonts w:ascii="Times New Roman" w:hAnsi="Times New Roman" w:cs="Times New Roman"/>
                <w:sz w:val="24"/>
                <w:szCs w:val="24"/>
                <w:shd w:val="clear" w:color="auto" w:fill="FFFFFF"/>
              </w:rPr>
              <w:t>Анастасия</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r>
      <w:tr w:rsidR="006301E0" w:rsidRPr="005D05D0" w:rsidTr="00DF1658">
        <w:tc>
          <w:tcPr>
            <w:tcW w:w="567" w:type="dxa"/>
          </w:tcPr>
          <w:p w:rsidR="006301E0" w:rsidRPr="00D27093" w:rsidRDefault="006301E0"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8</w:t>
            </w:r>
          </w:p>
        </w:tc>
        <w:tc>
          <w:tcPr>
            <w:tcW w:w="2098" w:type="dxa"/>
            <w:vAlign w:val="center"/>
          </w:tcPr>
          <w:p w:rsidR="006301E0" w:rsidRPr="00D27093" w:rsidRDefault="006301E0"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П. Тимофей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559"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6301E0" w:rsidRPr="005D05D0" w:rsidTr="00DF1658">
        <w:tc>
          <w:tcPr>
            <w:tcW w:w="567" w:type="dxa"/>
          </w:tcPr>
          <w:p w:rsidR="006301E0" w:rsidRDefault="006301E0"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9</w:t>
            </w:r>
          </w:p>
        </w:tc>
        <w:tc>
          <w:tcPr>
            <w:tcW w:w="2098" w:type="dxa"/>
            <w:vAlign w:val="center"/>
          </w:tcPr>
          <w:p w:rsidR="006301E0" w:rsidRDefault="006301E0" w:rsidP="00DF1658">
            <w:pPr>
              <w:spacing w:line="360" w:lineRule="auto"/>
              <w:contextualSpacing/>
              <w:rPr>
                <w:rFonts w:ascii="Times New Roman" w:hAnsi="Times New Roman" w:cs="Times New Roman"/>
                <w:shd w:val="clear" w:color="auto" w:fill="FFFFFF"/>
              </w:rPr>
            </w:pPr>
            <w:r>
              <w:rPr>
                <w:rFonts w:ascii="Times New Roman" w:hAnsi="Times New Roman" w:cs="Times New Roman"/>
                <w:shd w:val="clear" w:color="auto" w:fill="FFFFFF"/>
              </w:rPr>
              <w:t>Р. Павел</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559"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Высокий</w:t>
            </w:r>
          </w:p>
        </w:tc>
      </w:tr>
      <w:tr w:rsidR="006301E0" w:rsidRPr="005D05D0" w:rsidTr="00DF1658">
        <w:tc>
          <w:tcPr>
            <w:tcW w:w="567" w:type="dxa"/>
          </w:tcPr>
          <w:p w:rsidR="006301E0" w:rsidRPr="00D27093" w:rsidRDefault="006301E0" w:rsidP="00DF1658">
            <w:pPr>
              <w:spacing w:line="36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98" w:type="dxa"/>
            <w:vAlign w:val="center"/>
          </w:tcPr>
          <w:p w:rsidR="006301E0" w:rsidRPr="00D27093" w:rsidRDefault="006301E0" w:rsidP="00DF1658">
            <w:pPr>
              <w:spacing w:line="360" w:lineRule="auto"/>
              <w:contextualSpacing/>
              <w:rPr>
                <w:rFonts w:ascii="Times New Roman" w:eastAsiaTheme="minorEastAsia" w:hAnsi="Times New Roman" w:cs="Times New Roman"/>
                <w:sz w:val="24"/>
                <w:szCs w:val="24"/>
                <w:shd w:val="clear" w:color="auto" w:fill="FFFFFF"/>
              </w:rPr>
            </w:pPr>
            <w:r>
              <w:rPr>
                <w:rFonts w:ascii="Times New Roman" w:hAnsi="Times New Roman" w:cs="Times New Roman"/>
                <w:sz w:val="24"/>
                <w:szCs w:val="24"/>
                <w:shd w:val="clear" w:color="auto" w:fill="FFFFFF"/>
              </w:rPr>
              <w:t>С. Анастасия</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Низкий</w:t>
            </w:r>
          </w:p>
        </w:tc>
        <w:tc>
          <w:tcPr>
            <w:tcW w:w="1559"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843"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c>
          <w:tcPr>
            <w:tcW w:w="1701" w:type="dxa"/>
          </w:tcPr>
          <w:p w:rsidR="006301E0" w:rsidRPr="008B0457" w:rsidRDefault="006301E0" w:rsidP="00DF1658">
            <w:pPr>
              <w:spacing w:line="360" w:lineRule="auto"/>
              <w:contextualSpacing/>
              <w:rPr>
                <w:rFonts w:ascii="Times New Roman" w:hAnsi="Times New Roman" w:cs="Times New Roman"/>
                <w:shd w:val="clear" w:color="auto" w:fill="FFFFFF"/>
              </w:rPr>
            </w:pPr>
            <w:r w:rsidRPr="008B0457">
              <w:rPr>
                <w:rFonts w:ascii="Times New Roman" w:hAnsi="Times New Roman" w:cs="Times New Roman"/>
                <w:shd w:val="clear" w:color="auto" w:fill="FFFFFF"/>
              </w:rPr>
              <w:t>Средний</w:t>
            </w:r>
          </w:p>
        </w:tc>
      </w:tr>
    </w:tbl>
    <w:p w:rsidR="008246D8" w:rsidRPr="006479F5" w:rsidRDefault="008246D8" w:rsidP="008246D8">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sidR="00CF6B0D">
        <w:rPr>
          <w:rFonts w:ascii="Times New Roman" w:hAnsi="Times New Roman" w:cs="Times New Roman"/>
          <w:sz w:val="28"/>
          <w:szCs w:val="28"/>
          <w:shd w:val="clear" w:color="auto" w:fill="FFFFFF"/>
        </w:rPr>
        <w:t>Е</w:t>
      </w:r>
      <w:proofErr w:type="gramEnd"/>
    </w:p>
    <w:p w:rsidR="008246D8" w:rsidRDefault="008246D8" w:rsidP="008246D8">
      <w:pPr>
        <w:pStyle w:val="Default"/>
        <w:spacing w:line="360" w:lineRule="auto"/>
        <w:jc w:val="center"/>
        <w:rPr>
          <w:sz w:val="28"/>
          <w:szCs w:val="28"/>
        </w:rPr>
      </w:pPr>
      <w:r>
        <w:rPr>
          <w:sz w:val="28"/>
          <w:szCs w:val="28"/>
        </w:rPr>
        <w:t>Проектные работы студентов-дизайнеров, группа эксперимента («Графический дизайн и анимация»), этап</w:t>
      </w:r>
      <w:r w:rsidR="00A06B12">
        <w:rPr>
          <w:sz w:val="28"/>
          <w:szCs w:val="28"/>
        </w:rPr>
        <w:t xml:space="preserve"> – </w:t>
      </w:r>
      <w:r>
        <w:rPr>
          <w:sz w:val="28"/>
          <w:szCs w:val="28"/>
        </w:rPr>
        <w:t>формирующий эксперимент</w:t>
      </w:r>
    </w:p>
    <w:p w:rsidR="00F522F1" w:rsidRDefault="00F522F1" w:rsidP="008246D8">
      <w:pPr>
        <w:pStyle w:val="Default"/>
        <w:spacing w:line="360" w:lineRule="auto"/>
        <w:jc w:val="center"/>
        <w:rPr>
          <w:sz w:val="28"/>
          <w:szCs w:val="28"/>
        </w:rPr>
      </w:pPr>
    </w:p>
    <w:p w:rsidR="00F23E97" w:rsidRDefault="00F522F1" w:rsidP="00F522F1">
      <w:pPr>
        <w:tabs>
          <w:tab w:val="left" w:pos="3750"/>
        </w:tabs>
        <w:spacing w:after="0" w:line="360" w:lineRule="auto"/>
        <w:ind w:left="-284"/>
        <w:jc w:val="center"/>
        <w:rPr>
          <w:rFonts w:ascii="Times New Roman" w:hAnsi="Times New Roman" w:cs="Times New Roman"/>
          <w:bCs/>
          <w:sz w:val="28"/>
          <w:szCs w:val="28"/>
        </w:rPr>
      </w:pPr>
      <w:r w:rsidRPr="00F522F1">
        <w:rPr>
          <w:rFonts w:ascii="Times New Roman" w:hAnsi="Times New Roman" w:cs="Times New Roman"/>
          <w:bCs/>
          <w:sz w:val="28"/>
          <w:szCs w:val="28"/>
        </w:rPr>
        <w:t xml:space="preserve">Высокий уровень </w:t>
      </w:r>
      <w:proofErr w:type="spellStart"/>
      <w:r w:rsidRPr="00F522F1">
        <w:rPr>
          <w:rFonts w:ascii="Times New Roman" w:hAnsi="Times New Roman" w:cs="Times New Roman"/>
          <w:bCs/>
          <w:sz w:val="28"/>
          <w:szCs w:val="28"/>
        </w:rPr>
        <w:t>сформированости</w:t>
      </w:r>
      <w:proofErr w:type="spellEnd"/>
      <w:r w:rsidRPr="00F522F1">
        <w:rPr>
          <w:rFonts w:ascii="Times New Roman" w:hAnsi="Times New Roman" w:cs="Times New Roman"/>
          <w:bCs/>
          <w:sz w:val="28"/>
          <w:szCs w:val="28"/>
        </w:rPr>
        <w:t xml:space="preserve"> критериев профессионально-значимых качеств ПК-1, ПК-2, ПК-12</w:t>
      </w:r>
    </w:p>
    <w:p w:rsidR="00F522F1" w:rsidRPr="00F522F1" w:rsidRDefault="00F522F1" w:rsidP="00F522F1">
      <w:pPr>
        <w:tabs>
          <w:tab w:val="left" w:pos="3750"/>
        </w:tabs>
        <w:spacing w:after="0" w:line="360" w:lineRule="auto"/>
        <w:ind w:left="-284"/>
        <w:jc w:val="center"/>
        <w:rPr>
          <w:rFonts w:ascii="Times New Roman" w:hAnsi="Times New Roman" w:cs="Times New Roman"/>
          <w:bCs/>
          <w:sz w:val="28"/>
          <w:szCs w:val="28"/>
        </w:rPr>
      </w:pPr>
    </w:p>
    <w:p w:rsidR="00F23E97" w:rsidRDefault="00C63DFC" w:rsidP="00F23E97">
      <w:pPr>
        <w:contextualSpacing/>
        <w:jc w:val="center"/>
        <w:rPr>
          <w:rFonts w:ascii="Times New Roman" w:hAnsi="Times New Roman" w:cs="Times New Roman"/>
          <w:sz w:val="28"/>
          <w:szCs w:val="28"/>
          <w:shd w:val="clear" w:color="auto" w:fill="FFFFFF"/>
        </w:rPr>
      </w:pPr>
      <w:r w:rsidRPr="00FD2CB2">
        <w:rPr>
          <w:rFonts w:ascii="Times New Roman" w:hAnsi="Times New Roman" w:cs="Times New Roman"/>
          <w:sz w:val="28"/>
          <w:szCs w:val="28"/>
          <w:shd w:val="clear" w:color="auto" w:fill="FFFFFF"/>
        </w:rPr>
        <w:pict>
          <v:shape id="_x0000_i1031" type="#_x0000_t75" style="width:469.5pt;height:406.5pt">
            <v:imagedata r:id="rId35" o:title="приложение_300-07"/>
          </v:shape>
        </w:pict>
      </w:r>
    </w:p>
    <w:p w:rsidR="00F522F1" w:rsidRDefault="00F522F1" w:rsidP="00F23E97">
      <w:pPr>
        <w:contextualSpacing/>
        <w:jc w:val="center"/>
        <w:rPr>
          <w:rFonts w:ascii="Times New Roman" w:hAnsi="Times New Roman" w:cs="Times New Roman"/>
          <w:sz w:val="28"/>
          <w:szCs w:val="28"/>
          <w:shd w:val="clear" w:color="auto" w:fill="FFFFFF"/>
        </w:rPr>
      </w:pPr>
    </w:p>
    <w:p w:rsidR="00F522F1" w:rsidRDefault="00F522F1" w:rsidP="00F522F1">
      <w:pPr>
        <w:tabs>
          <w:tab w:val="left" w:pos="3750"/>
        </w:tabs>
        <w:spacing w:after="0" w:line="360" w:lineRule="auto"/>
        <w:ind w:left="-284"/>
        <w:jc w:val="center"/>
        <w:rPr>
          <w:rFonts w:ascii="Times New Roman" w:hAnsi="Times New Roman" w:cs="Times New Roman"/>
          <w:bCs/>
          <w:sz w:val="28"/>
          <w:szCs w:val="28"/>
        </w:rPr>
      </w:pPr>
      <w:r w:rsidRPr="00F522F1">
        <w:rPr>
          <w:rFonts w:ascii="Times New Roman" w:hAnsi="Times New Roman" w:cs="Times New Roman"/>
          <w:bCs/>
          <w:sz w:val="28"/>
          <w:szCs w:val="28"/>
        </w:rPr>
        <w:t>Рисунок 1. Проект рекламно-упаковочного комплекса для молочной продукции, выполненного в классической и постмодернистской парадигме</w:t>
      </w:r>
      <w:r>
        <w:rPr>
          <w:rFonts w:ascii="Times New Roman" w:hAnsi="Times New Roman" w:cs="Times New Roman"/>
          <w:bCs/>
          <w:sz w:val="28"/>
          <w:szCs w:val="28"/>
        </w:rPr>
        <w:t>.</w:t>
      </w:r>
    </w:p>
    <w:p w:rsidR="00F522F1" w:rsidRDefault="00F522F1" w:rsidP="00F23E97">
      <w:pPr>
        <w:contextualSpacing/>
        <w:jc w:val="center"/>
        <w:rPr>
          <w:rFonts w:ascii="Times New Roman" w:hAnsi="Times New Roman" w:cs="Times New Roman"/>
          <w:sz w:val="28"/>
          <w:szCs w:val="28"/>
          <w:shd w:val="clear" w:color="auto" w:fill="FFFFFF"/>
        </w:rPr>
      </w:pPr>
    </w:p>
    <w:p w:rsidR="00F522F1" w:rsidRDefault="00F522F1" w:rsidP="00F23E97">
      <w:pPr>
        <w:contextualSpacing/>
        <w:jc w:val="center"/>
        <w:rPr>
          <w:rFonts w:ascii="Times New Roman" w:hAnsi="Times New Roman" w:cs="Times New Roman"/>
          <w:sz w:val="28"/>
          <w:szCs w:val="28"/>
          <w:shd w:val="clear" w:color="auto" w:fill="FFFFFF"/>
        </w:rPr>
      </w:pPr>
    </w:p>
    <w:p w:rsidR="00F522F1" w:rsidRDefault="00F522F1" w:rsidP="00F23E97">
      <w:pPr>
        <w:contextualSpacing/>
        <w:jc w:val="center"/>
        <w:rPr>
          <w:rFonts w:ascii="Times New Roman" w:hAnsi="Times New Roman" w:cs="Times New Roman"/>
          <w:sz w:val="28"/>
          <w:szCs w:val="28"/>
          <w:shd w:val="clear" w:color="auto" w:fill="FFFFFF"/>
        </w:rPr>
      </w:pPr>
    </w:p>
    <w:p w:rsidR="002E2CB1" w:rsidRDefault="00C63DFC" w:rsidP="00F23E97">
      <w:pPr>
        <w:contextualSpacing/>
        <w:jc w:val="center"/>
        <w:rPr>
          <w:rFonts w:ascii="Times New Roman" w:hAnsi="Times New Roman" w:cs="Times New Roman"/>
          <w:sz w:val="28"/>
          <w:szCs w:val="28"/>
          <w:shd w:val="clear" w:color="auto" w:fill="FFFFFF"/>
        </w:rPr>
      </w:pPr>
      <w:r w:rsidRPr="00FD2CB2">
        <w:rPr>
          <w:rFonts w:ascii="Times New Roman" w:hAnsi="Times New Roman" w:cs="Times New Roman"/>
          <w:sz w:val="28"/>
          <w:szCs w:val="28"/>
          <w:shd w:val="clear" w:color="auto" w:fill="FFFFFF"/>
        </w:rPr>
        <w:lastRenderedPageBreak/>
        <w:pict>
          <v:shape id="_x0000_i1032" type="#_x0000_t75" style="width:408.75pt;height:344.25pt">
            <v:imagedata r:id="rId36" o:title="приложение_300-03" cropbottom="1736f"/>
          </v:shape>
        </w:pict>
      </w:r>
    </w:p>
    <w:p w:rsidR="004E352E" w:rsidRDefault="004E352E" w:rsidP="00F23E97">
      <w:pPr>
        <w:contextualSpacing/>
        <w:jc w:val="center"/>
        <w:rPr>
          <w:rFonts w:ascii="Times New Roman" w:hAnsi="Times New Roman" w:cs="Times New Roman"/>
          <w:sz w:val="28"/>
          <w:szCs w:val="28"/>
          <w:shd w:val="clear" w:color="auto" w:fill="FFFFFF"/>
        </w:rPr>
      </w:pPr>
    </w:p>
    <w:p w:rsidR="002E2CB1" w:rsidRDefault="002E2CB1" w:rsidP="00F23E97">
      <w:pPr>
        <w:contextualSpacing/>
        <w:jc w:val="center"/>
        <w:rPr>
          <w:rFonts w:ascii="Times New Roman" w:hAnsi="Times New Roman" w:cs="Times New Roman"/>
          <w:sz w:val="28"/>
          <w:szCs w:val="28"/>
          <w:shd w:val="clear" w:color="auto" w:fill="FFFFFF"/>
        </w:rPr>
      </w:pPr>
    </w:p>
    <w:p w:rsidR="00D24B62" w:rsidRDefault="002E2CB1" w:rsidP="00F23E97">
      <w:pPr>
        <w:contextualSpacing/>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227320" cy="4285615"/>
            <wp:effectExtent l="19050" t="0" r="0" b="0"/>
            <wp:docPr id="7" name="Рисунок 39" descr="приложение_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риложение_300-06"/>
                    <pic:cNvPicPr>
                      <a:picLocks noChangeAspect="1" noChangeArrowheads="1"/>
                    </pic:cNvPicPr>
                  </pic:nvPicPr>
                  <pic:blipFill>
                    <a:blip r:embed="rId37" cstate="print"/>
                    <a:srcRect b="2892"/>
                    <a:stretch>
                      <a:fillRect/>
                    </a:stretch>
                  </pic:blipFill>
                  <pic:spPr bwMode="auto">
                    <a:xfrm>
                      <a:off x="0" y="0"/>
                      <a:ext cx="5227320" cy="4285615"/>
                    </a:xfrm>
                    <a:prstGeom prst="rect">
                      <a:avLst/>
                    </a:prstGeom>
                    <a:noFill/>
                    <a:ln w="9525">
                      <a:noFill/>
                      <a:miter lim="800000"/>
                      <a:headEnd/>
                      <a:tailEnd/>
                    </a:ln>
                  </pic:spPr>
                </pic:pic>
              </a:graphicData>
            </a:graphic>
          </wp:inline>
        </w:drawing>
      </w:r>
    </w:p>
    <w:p w:rsidR="003124EF" w:rsidRPr="003124EF" w:rsidRDefault="002E2CB1" w:rsidP="003124EF">
      <w:pPr>
        <w:tabs>
          <w:tab w:val="left" w:pos="3750"/>
        </w:tabs>
        <w:spacing w:after="0" w:line="360" w:lineRule="auto"/>
        <w:ind w:left="-284"/>
        <w:jc w:val="center"/>
        <w:rPr>
          <w:rFonts w:ascii="Times New Roman" w:hAnsi="Times New Roman" w:cs="Times New Roman"/>
          <w:bCs/>
          <w:sz w:val="28"/>
          <w:szCs w:val="28"/>
        </w:rPr>
      </w:pPr>
      <w:r>
        <w:rPr>
          <w:rFonts w:ascii="Times New Roman" w:hAnsi="Times New Roman" w:cs="Times New Roman"/>
          <w:bCs/>
          <w:sz w:val="28"/>
          <w:szCs w:val="28"/>
        </w:rPr>
        <w:lastRenderedPageBreak/>
        <w:t>Средний</w:t>
      </w:r>
      <w:r w:rsidRPr="00F522F1">
        <w:rPr>
          <w:rFonts w:ascii="Times New Roman" w:hAnsi="Times New Roman" w:cs="Times New Roman"/>
          <w:bCs/>
          <w:sz w:val="28"/>
          <w:szCs w:val="28"/>
        </w:rPr>
        <w:t xml:space="preserve"> уровень </w:t>
      </w:r>
      <w:proofErr w:type="spellStart"/>
      <w:r w:rsidRPr="00F522F1">
        <w:rPr>
          <w:rFonts w:ascii="Times New Roman" w:hAnsi="Times New Roman" w:cs="Times New Roman"/>
          <w:bCs/>
          <w:sz w:val="28"/>
          <w:szCs w:val="28"/>
        </w:rPr>
        <w:t>сформированости</w:t>
      </w:r>
      <w:proofErr w:type="spellEnd"/>
      <w:r w:rsidRPr="00F522F1">
        <w:rPr>
          <w:rFonts w:ascii="Times New Roman" w:hAnsi="Times New Roman" w:cs="Times New Roman"/>
          <w:bCs/>
          <w:sz w:val="28"/>
          <w:szCs w:val="28"/>
        </w:rPr>
        <w:t xml:space="preserve"> критериев профессионально-значимых качеств ПК-1, ПК-2, ПК-12</w:t>
      </w:r>
    </w:p>
    <w:p w:rsidR="003124EF" w:rsidRDefault="003124EF" w:rsidP="003124EF">
      <w:pPr>
        <w:contextualSpacing/>
        <w:rPr>
          <w:rFonts w:ascii="Times New Roman" w:hAnsi="Times New Roman" w:cs="Times New Roman"/>
          <w:sz w:val="28"/>
          <w:szCs w:val="28"/>
          <w:shd w:val="clear" w:color="auto" w:fill="FFFFFF"/>
        </w:rPr>
      </w:pPr>
      <w:r w:rsidRPr="003124EF">
        <w:rPr>
          <w:rFonts w:ascii="Times New Roman" w:hAnsi="Times New Roman" w:cs="Times New Roman"/>
          <w:noProof/>
          <w:sz w:val="28"/>
          <w:szCs w:val="28"/>
          <w:shd w:val="clear" w:color="auto" w:fill="FFFFFF"/>
          <w:lang w:eastAsia="ru-RU"/>
        </w:rPr>
        <w:drawing>
          <wp:inline distT="0" distB="0" distL="0" distR="0">
            <wp:extent cx="4638985" cy="3875964"/>
            <wp:effectExtent l="19050" t="0" r="9215" b="0"/>
            <wp:docPr id="14" name="Рисунок 19" descr="приложение_3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риложение_300-04"/>
                    <pic:cNvPicPr>
                      <a:picLocks noChangeAspect="1" noChangeArrowheads="1"/>
                    </pic:cNvPicPr>
                  </pic:nvPicPr>
                  <pic:blipFill>
                    <a:blip r:embed="rId38" cstate="print"/>
                    <a:srcRect b="3030"/>
                    <a:stretch>
                      <a:fillRect/>
                    </a:stretch>
                  </pic:blipFill>
                  <pic:spPr bwMode="auto">
                    <a:xfrm>
                      <a:off x="0" y="0"/>
                      <a:ext cx="4648491" cy="3883907"/>
                    </a:xfrm>
                    <a:prstGeom prst="rect">
                      <a:avLst/>
                    </a:prstGeom>
                    <a:noFill/>
                    <a:ln w="9525">
                      <a:noFill/>
                      <a:miter lim="800000"/>
                      <a:headEnd/>
                      <a:tailEnd/>
                    </a:ln>
                  </pic:spPr>
                </pic:pic>
              </a:graphicData>
            </a:graphic>
          </wp:inline>
        </w:drawing>
      </w:r>
    </w:p>
    <w:p w:rsidR="003124EF" w:rsidRDefault="00FD2CB2" w:rsidP="003124EF">
      <w:pPr>
        <w:contextualSpacing/>
        <w:jc w:val="center"/>
        <w:rPr>
          <w:rFonts w:ascii="Times New Roman" w:hAnsi="Times New Roman" w:cs="Times New Roman"/>
          <w:sz w:val="28"/>
          <w:szCs w:val="28"/>
          <w:shd w:val="clear" w:color="auto" w:fill="FFFFFF"/>
        </w:rPr>
      </w:pPr>
      <w:r w:rsidRPr="00FD2CB2">
        <w:rPr>
          <w:noProof/>
        </w:rPr>
        <w:pict>
          <v:shape id="_x0000_s1034" type="#_x0000_t75" style="position:absolute;left:0;text-align:left;margin-left:-6.5pt;margin-top:20.7pt;width:383.5pt;height:332.6pt;z-index:251672576;mso-position-horizontal-relative:text;mso-position-vertical-relative:text">
            <v:imagedata r:id="rId39" o:title="приложение_300-05" cropbottom="1908f"/>
            <w10:wrap type="topAndBottom" side="left"/>
          </v:shape>
        </w:pict>
      </w:r>
    </w:p>
    <w:p w:rsidR="005C1479" w:rsidRPr="006479F5" w:rsidRDefault="005C1479" w:rsidP="003124EF">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sidR="008246D8">
        <w:rPr>
          <w:rFonts w:ascii="Times New Roman" w:hAnsi="Times New Roman" w:cs="Times New Roman"/>
          <w:sz w:val="28"/>
          <w:szCs w:val="28"/>
          <w:shd w:val="clear" w:color="auto" w:fill="FFFFFF"/>
        </w:rPr>
        <w:t>Ж</w:t>
      </w:r>
      <w:proofErr w:type="gramEnd"/>
    </w:p>
    <w:p w:rsidR="005C1479" w:rsidRDefault="005C1479" w:rsidP="005C1479">
      <w:pPr>
        <w:pStyle w:val="-1"/>
        <w:numPr>
          <w:ilvl w:val="0"/>
          <w:numId w:val="0"/>
        </w:numPr>
        <w:jc w:val="center"/>
        <w:rPr>
          <w:rFonts w:ascii="Times New Roman" w:hAnsi="Times New Roman"/>
          <w:b w:val="0"/>
        </w:rPr>
      </w:pPr>
      <w:r w:rsidRPr="00F84E01">
        <w:rPr>
          <w:rFonts w:ascii="Times New Roman" w:hAnsi="Times New Roman"/>
          <w:b w:val="0"/>
        </w:rPr>
        <w:t>Статистическая обработка данных</w:t>
      </w:r>
    </w:p>
    <w:p w:rsidR="00151035" w:rsidRDefault="00151035" w:rsidP="00151035">
      <w:pPr>
        <w:pStyle w:val="-1"/>
        <w:numPr>
          <w:ilvl w:val="0"/>
          <w:numId w:val="0"/>
        </w:numPr>
        <w:jc w:val="center"/>
        <w:rPr>
          <w:rFonts w:ascii="Times New Roman" w:hAnsi="Times New Roman"/>
          <w:b w:val="0"/>
          <w:shd w:val="clear" w:color="auto" w:fill="FFFFFF"/>
        </w:rPr>
      </w:pPr>
    </w:p>
    <w:p w:rsidR="00151035" w:rsidRPr="00F84E01" w:rsidRDefault="00151035" w:rsidP="00151035">
      <w:pPr>
        <w:ind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С целью оценки достоверности результатов в значениях повышения уровня </w:t>
      </w:r>
      <w:proofErr w:type="spellStart"/>
      <w:r w:rsidRPr="00F84E01">
        <w:rPr>
          <w:rFonts w:ascii="Times New Roman" w:hAnsi="Times New Roman" w:cs="Times New Roman"/>
          <w:sz w:val="28"/>
          <w:szCs w:val="28"/>
        </w:rPr>
        <w:t>сформированности</w:t>
      </w:r>
      <w:proofErr w:type="spellEnd"/>
      <w:r w:rsidRPr="00F84E01">
        <w:rPr>
          <w:rFonts w:ascii="Times New Roman" w:hAnsi="Times New Roman" w:cs="Times New Roman"/>
          <w:sz w:val="28"/>
          <w:szCs w:val="28"/>
        </w:rPr>
        <w:t xml:space="preserve"> профессиональных компетенций у студентов-дизайнеров в экспериментальной группе «Графический дизайн и анимация» </w:t>
      </w:r>
      <w:r>
        <w:rPr>
          <w:rFonts w:ascii="Times New Roman" w:hAnsi="Times New Roman" w:cs="Times New Roman"/>
          <w:sz w:val="28"/>
          <w:szCs w:val="28"/>
        </w:rPr>
        <w:t xml:space="preserve">до и </w:t>
      </w:r>
      <w:r w:rsidRPr="00F84E01">
        <w:rPr>
          <w:rFonts w:ascii="Times New Roman" w:hAnsi="Times New Roman" w:cs="Times New Roman"/>
          <w:sz w:val="28"/>
          <w:szCs w:val="28"/>
        </w:rPr>
        <w:t>после формирующего эксперимента нами был применен расчет U критерий Манна Уитни.</w:t>
      </w:r>
    </w:p>
    <w:p w:rsidR="00151035" w:rsidRDefault="00151035" w:rsidP="00151035">
      <w:pPr>
        <w:rPr>
          <w:rFonts w:ascii="Times New Roman" w:hAnsi="Times New Roman" w:cs="Times New Roman"/>
          <w:sz w:val="28"/>
          <w:szCs w:val="28"/>
        </w:rPr>
      </w:pPr>
      <w:r w:rsidRPr="00F84E01">
        <w:rPr>
          <w:rFonts w:ascii="Times New Roman" w:hAnsi="Times New Roman" w:cs="Times New Roman"/>
          <w:sz w:val="28"/>
          <w:szCs w:val="28"/>
          <w:lang w:val="en-US"/>
        </w:rPr>
        <w:t>V</w:t>
      </w:r>
      <w:r w:rsidRPr="00F84E01">
        <w:rPr>
          <w:rFonts w:ascii="Times New Roman" w:hAnsi="Times New Roman" w:cs="Times New Roman"/>
          <w:sz w:val="28"/>
          <w:szCs w:val="28"/>
        </w:rPr>
        <w:t xml:space="preserve"> </w:t>
      </w:r>
      <w:proofErr w:type="gramStart"/>
      <w:r w:rsidRPr="00F84E01">
        <w:rPr>
          <w:rFonts w:ascii="Times New Roman" w:hAnsi="Times New Roman" w:cs="Times New Roman"/>
          <w:sz w:val="28"/>
          <w:szCs w:val="28"/>
        </w:rPr>
        <w:t>кон</w:t>
      </w:r>
      <w:r>
        <w:rPr>
          <w:rFonts w:ascii="Times New Roman" w:hAnsi="Times New Roman" w:cs="Times New Roman"/>
          <w:sz w:val="28"/>
          <w:szCs w:val="28"/>
        </w:rPr>
        <w:t xml:space="preserve">статирующий </w:t>
      </w:r>
      <w:r w:rsidRPr="00F84E01">
        <w:rPr>
          <w:rFonts w:ascii="Times New Roman" w:hAnsi="Times New Roman" w:cs="Times New Roman"/>
          <w:sz w:val="28"/>
          <w:szCs w:val="28"/>
        </w:rPr>
        <w:t xml:space="preserve"> (</w:t>
      </w:r>
      <w:proofErr w:type="gramEnd"/>
      <w:r w:rsidRPr="00F84E01">
        <w:rPr>
          <w:rFonts w:ascii="Times New Roman" w:hAnsi="Times New Roman" w:cs="Times New Roman"/>
          <w:sz w:val="28"/>
          <w:szCs w:val="28"/>
          <w:lang w:val="en-US"/>
        </w:rPr>
        <w:t>n</w:t>
      </w:r>
      <w:r w:rsidRPr="00F84E01">
        <w:rPr>
          <w:rFonts w:ascii="Times New Roman" w:hAnsi="Times New Roman" w:cs="Times New Roman"/>
          <w:sz w:val="28"/>
          <w:szCs w:val="28"/>
        </w:rPr>
        <w:t>=1</w:t>
      </w:r>
      <w:r>
        <w:rPr>
          <w:rFonts w:ascii="Times New Roman" w:hAnsi="Times New Roman" w:cs="Times New Roman"/>
          <w:sz w:val="28"/>
          <w:szCs w:val="28"/>
        </w:rPr>
        <w:t>2</w:t>
      </w:r>
      <w:r w:rsidRPr="00F84E01">
        <w:rPr>
          <w:rFonts w:ascii="Times New Roman" w:hAnsi="Times New Roman" w:cs="Times New Roman"/>
          <w:sz w:val="28"/>
          <w:szCs w:val="28"/>
        </w:rPr>
        <w:t xml:space="preserve">) </w:t>
      </w:r>
      <w:r>
        <w:rPr>
          <w:rFonts w:ascii="Times New Roman" w:hAnsi="Times New Roman" w:cs="Times New Roman"/>
          <w:sz w:val="28"/>
          <w:szCs w:val="28"/>
        </w:rPr>
        <w:t>= 5, 3, 0, 0, 5, 2, 0, 7, 3, 0, 0, 0.</w:t>
      </w:r>
    </w:p>
    <w:p w:rsidR="00151035" w:rsidRPr="00F84E01" w:rsidRDefault="00151035" w:rsidP="00151035">
      <w:pPr>
        <w:rPr>
          <w:rFonts w:ascii="Times New Roman" w:hAnsi="Times New Roman" w:cs="Times New Roman"/>
          <w:sz w:val="28"/>
          <w:szCs w:val="28"/>
        </w:rPr>
      </w:pPr>
      <w:r w:rsidRPr="00F84E01">
        <w:rPr>
          <w:rFonts w:ascii="Times New Roman" w:hAnsi="Times New Roman" w:cs="Times New Roman"/>
          <w:sz w:val="28"/>
          <w:szCs w:val="28"/>
          <w:lang w:val="en-US"/>
        </w:rPr>
        <w:t>V</w:t>
      </w:r>
      <w:r w:rsidRPr="00F84E01">
        <w:rPr>
          <w:rFonts w:ascii="Times New Roman" w:hAnsi="Times New Roman" w:cs="Times New Roman"/>
          <w:sz w:val="28"/>
          <w:szCs w:val="28"/>
        </w:rPr>
        <w:t xml:space="preserve"> </w:t>
      </w:r>
      <w:r>
        <w:rPr>
          <w:rFonts w:ascii="Times New Roman" w:hAnsi="Times New Roman" w:cs="Times New Roman"/>
          <w:sz w:val="28"/>
          <w:szCs w:val="28"/>
        </w:rPr>
        <w:t>формирующий</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n</w:t>
      </w:r>
      <w:r w:rsidRPr="00F84E01">
        <w:rPr>
          <w:rFonts w:ascii="Times New Roman" w:hAnsi="Times New Roman" w:cs="Times New Roman"/>
          <w:sz w:val="28"/>
          <w:szCs w:val="28"/>
        </w:rPr>
        <w:t>=12) = 7, 6, 1, 4, 5, 3, 2, 8, 4, 2, 3, 7.</w:t>
      </w:r>
    </w:p>
    <w:tbl>
      <w:tblPr>
        <w:tblStyle w:val="afe"/>
        <w:tblW w:w="9321" w:type="dxa"/>
        <w:tblInd w:w="108" w:type="dxa"/>
        <w:tblLook w:val="04A0"/>
      </w:tblPr>
      <w:tblGrid>
        <w:gridCol w:w="1689"/>
        <w:gridCol w:w="706"/>
        <w:gridCol w:w="706"/>
        <w:gridCol w:w="496"/>
        <w:gridCol w:w="496"/>
        <w:gridCol w:w="496"/>
        <w:gridCol w:w="496"/>
        <w:gridCol w:w="706"/>
        <w:gridCol w:w="706"/>
        <w:gridCol w:w="706"/>
        <w:gridCol w:w="706"/>
        <w:gridCol w:w="706"/>
        <w:gridCol w:w="706"/>
      </w:tblGrid>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код</w:t>
            </w:r>
          </w:p>
        </w:tc>
        <w:tc>
          <w:tcPr>
            <w:tcW w:w="70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49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к</w:t>
            </w:r>
          </w:p>
        </w:tc>
        <w:tc>
          <w:tcPr>
            <w:tcW w:w="49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49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C947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Количество</w:t>
            </w:r>
          </w:p>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критериев с высоким показателем</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8</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6</w:t>
            </w:r>
          </w:p>
        </w:tc>
        <w:tc>
          <w:tcPr>
            <w:tcW w:w="49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5</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5</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5</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4</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4</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3</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3</w:t>
            </w: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Номер записи</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1</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2</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3</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4</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5</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6</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8</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9</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10</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11</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12</w:t>
            </w: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ранг</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1</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3</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3</w:t>
            </w:r>
          </w:p>
        </w:tc>
        <w:tc>
          <w:tcPr>
            <w:tcW w:w="49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3</w:t>
            </w:r>
          </w:p>
        </w:tc>
        <w:tc>
          <w:tcPr>
            <w:tcW w:w="49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6</w:t>
            </w:r>
          </w:p>
        </w:tc>
        <w:tc>
          <w:tcPr>
            <w:tcW w:w="496" w:type="dxa"/>
          </w:tcPr>
          <w:p w:rsidR="00151035" w:rsidRPr="00151035" w:rsidRDefault="00C947D0"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706" w:type="dxa"/>
          </w:tcPr>
          <w:p w:rsidR="00151035" w:rsidRPr="00151035" w:rsidRDefault="00C947D0" w:rsidP="00151035">
            <w:pPr>
              <w:jc w:val="center"/>
              <w:rPr>
                <w:rFonts w:ascii="Times New Roman" w:hAnsi="Times New Roman" w:cs="Times New Roman"/>
                <w:sz w:val="28"/>
                <w:szCs w:val="28"/>
              </w:rPr>
            </w:pPr>
            <w:r w:rsidRPr="00151035">
              <w:rPr>
                <w:rFonts w:ascii="Times New Roman" w:hAnsi="Times New Roman" w:cs="Times New Roman"/>
                <w:sz w:val="28"/>
                <w:szCs w:val="28"/>
              </w:rPr>
              <w:t>7</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9,5</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9,5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r>
      <w:tr w:rsidR="005B4419" w:rsidRPr="00F84E01" w:rsidTr="005B4419">
        <w:tc>
          <w:tcPr>
            <w:tcW w:w="9321" w:type="dxa"/>
            <w:gridSpan w:val="13"/>
          </w:tcPr>
          <w:p w:rsidR="005B4419" w:rsidRPr="00151035" w:rsidRDefault="005B4419" w:rsidP="00151035">
            <w:pPr>
              <w:jc w:val="center"/>
              <w:rPr>
                <w:rFonts w:ascii="Times New Roman" w:hAnsi="Times New Roman" w:cs="Times New Roman"/>
                <w:sz w:val="28"/>
                <w:szCs w:val="28"/>
              </w:rPr>
            </w:pP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код</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49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49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496" w:type="dxa"/>
          </w:tcPr>
          <w:p w:rsidR="00151035" w:rsidRPr="00151035" w:rsidRDefault="003654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496" w:type="dxa"/>
          </w:tcPr>
          <w:p w:rsidR="00151035" w:rsidRPr="00151035" w:rsidRDefault="00C947D0" w:rsidP="00151035">
            <w:pPr>
              <w:jc w:val="center"/>
              <w:rPr>
                <w:rFonts w:ascii="Times New Roman" w:hAnsi="Times New Roman" w:cs="Times New Roman"/>
                <w:sz w:val="28"/>
                <w:szCs w:val="28"/>
              </w:rPr>
            </w:pPr>
            <w:proofErr w:type="spellStart"/>
            <w:r>
              <w:rPr>
                <w:rFonts w:ascii="Times New Roman" w:hAnsi="Times New Roman" w:cs="Times New Roman"/>
                <w:sz w:val="28"/>
                <w:szCs w:val="28"/>
              </w:rPr>
              <w:t>ф</w:t>
            </w:r>
            <w:proofErr w:type="spellEnd"/>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к</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к</w:t>
            </w:r>
          </w:p>
        </w:tc>
        <w:tc>
          <w:tcPr>
            <w:tcW w:w="706" w:type="dxa"/>
          </w:tcPr>
          <w:p w:rsidR="00151035" w:rsidRPr="00151035" w:rsidRDefault="00151035" w:rsidP="00151035">
            <w:pPr>
              <w:jc w:val="center"/>
              <w:rPr>
                <w:rFonts w:ascii="Times New Roman" w:hAnsi="Times New Roman" w:cs="Times New Roman"/>
                <w:sz w:val="28"/>
                <w:szCs w:val="28"/>
              </w:rPr>
            </w:pPr>
            <w:r w:rsidRPr="00151035">
              <w:rPr>
                <w:rFonts w:ascii="Times New Roman" w:hAnsi="Times New Roman" w:cs="Times New Roman"/>
                <w:sz w:val="28"/>
                <w:szCs w:val="28"/>
              </w:rPr>
              <w:t>к</w:t>
            </w: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Количество</w:t>
            </w:r>
          </w:p>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критериев с высоким показателем</w:t>
            </w:r>
          </w:p>
        </w:tc>
        <w:tc>
          <w:tcPr>
            <w:tcW w:w="70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3</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3</w:t>
            </w:r>
          </w:p>
        </w:tc>
        <w:tc>
          <w:tcPr>
            <w:tcW w:w="49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2</w:t>
            </w:r>
          </w:p>
        </w:tc>
        <w:tc>
          <w:tcPr>
            <w:tcW w:w="496" w:type="dxa"/>
          </w:tcPr>
          <w:p w:rsidR="00151035" w:rsidRPr="00151035" w:rsidRDefault="003654D0" w:rsidP="00151035">
            <w:pPr>
              <w:jc w:val="center"/>
              <w:rPr>
                <w:rFonts w:ascii="Times New Roman" w:hAnsi="Times New Roman" w:cs="Times New Roman"/>
                <w:sz w:val="28"/>
                <w:szCs w:val="28"/>
              </w:rPr>
            </w:pPr>
            <w:r>
              <w:rPr>
                <w:rFonts w:ascii="Times New Roman" w:hAnsi="Times New Roman" w:cs="Times New Roman"/>
                <w:sz w:val="28"/>
                <w:szCs w:val="28"/>
              </w:rPr>
              <w:t>2</w:t>
            </w:r>
          </w:p>
        </w:tc>
        <w:tc>
          <w:tcPr>
            <w:tcW w:w="49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2</w:t>
            </w:r>
          </w:p>
        </w:tc>
        <w:tc>
          <w:tcPr>
            <w:tcW w:w="49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1</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0</w:t>
            </w: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Номер записи</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13</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14</w:t>
            </w:r>
          </w:p>
        </w:tc>
        <w:tc>
          <w:tcPr>
            <w:tcW w:w="49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15</w:t>
            </w:r>
          </w:p>
        </w:tc>
        <w:tc>
          <w:tcPr>
            <w:tcW w:w="49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16</w:t>
            </w:r>
          </w:p>
        </w:tc>
        <w:tc>
          <w:tcPr>
            <w:tcW w:w="49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17</w:t>
            </w:r>
          </w:p>
        </w:tc>
        <w:tc>
          <w:tcPr>
            <w:tcW w:w="49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18</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19</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20</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21</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22</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23</w:t>
            </w:r>
          </w:p>
        </w:tc>
        <w:tc>
          <w:tcPr>
            <w:tcW w:w="706" w:type="dxa"/>
          </w:tcPr>
          <w:p w:rsidR="00151035" w:rsidRPr="00151035" w:rsidRDefault="00151035" w:rsidP="00151035">
            <w:pPr>
              <w:jc w:val="center"/>
              <w:rPr>
                <w:rFonts w:ascii="Times New Roman" w:hAnsi="Times New Roman" w:cs="Times New Roman"/>
                <w:sz w:val="28"/>
                <w:szCs w:val="28"/>
              </w:rPr>
            </w:pPr>
            <w:r>
              <w:rPr>
                <w:rFonts w:ascii="Times New Roman" w:hAnsi="Times New Roman" w:cs="Times New Roman"/>
                <w:sz w:val="28"/>
                <w:szCs w:val="28"/>
              </w:rPr>
              <w:t>24</w:t>
            </w:r>
          </w:p>
        </w:tc>
      </w:tr>
      <w:tr w:rsidR="00151035" w:rsidRPr="00F84E01" w:rsidTr="005B4419">
        <w:tc>
          <w:tcPr>
            <w:tcW w:w="1689" w:type="dxa"/>
          </w:tcPr>
          <w:p w:rsidR="00151035" w:rsidRPr="00151035" w:rsidRDefault="00151035" w:rsidP="003654D0">
            <w:pPr>
              <w:rPr>
                <w:rFonts w:ascii="Times New Roman" w:hAnsi="Times New Roman" w:cs="Times New Roman"/>
                <w:sz w:val="28"/>
                <w:szCs w:val="28"/>
              </w:rPr>
            </w:pPr>
            <w:r w:rsidRPr="00151035">
              <w:rPr>
                <w:rFonts w:ascii="Times New Roman" w:hAnsi="Times New Roman" w:cs="Times New Roman"/>
                <w:sz w:val="28"/>
                <w:szCs w:val="28"/>
              </w:rPr>
              <w:t>ранг</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49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16</w:t>
            </w:r>
          </w:p>
        </w:tc>
        <w:tc>
          <w:tcPr>
            <w:tcW w:w="49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16</w:t>
            </w:r>
          </w:p>
        </w:tc>
        <w:tc>
          <w:tcPr>
            <w:tcW w:w="49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16</w:t>
            </w:r>
          </w:p>
        </w:tc>
        <w:tc>
          <w:tcPr>
            <w:tcW w:w="496" w:type="dxa"/>
          </w:tcPr>
          <w:p w:rsidR="00151035" w:rsidRPr="00151035" w:rsidRDefault="00C947D0" w:rsidP="00151035">
            <w:pPr>
              <w:jc w:val="center"/>
              <w:rPr>
                <w:rFonts w:ascii="Times New Roman" w:hAnsi="Times New Roman" w:cs="Times New Roman"/>
                <w:sz w:val="28"/>
                <w:szCs w:val="28"/>
              </w:rPr>
            </w:pPr>
            <w:r>
              <w:rPr>
                <w:rFonts w:ascii="Times New Roman" w:hAnsi="Times New Roman" w:cs="Times New Roman"/>
                <w:sz w:val="28"/>
                <w:szCs w:val="28"/>
              </w:rPr>
              <w:t>18</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c>
          <w:tcPr>
            <w:tcW w:w="706" w:type="dxa"/>
          </w:tcPr>
          <w:p w:rsidR="00151035" w:rsidRPr="00151035" w:rsidRDefault="00C947D0" w:rsidP="00151035">
            <w:pPr>
              <w:jc w:val="center"/>
              <w:rPr>
                <w:rFonts w:ascii="Times New Roman" w:hAnsi="Times New Roman" w:cs="Times New Roman"/>
                <w:sz w:val="28"/>
                <w:szCs w:val="28"/>
              </w:rPr>
            </w:pPr>
            <w:r w:rsidRPr="00F84E01">
              <w:rPr>
                <w:rFonts w:ascii="Times New Roman" w:hAnsi="Times New Roman" w:cs="Times New Roman"/>
                <w:sz w:val="28"/>
                <w:szCs w:val="28"/>
              </w:rPr>
              <w:t>21,5</w:t>
            </w:r>
          </w:p>
        </w:tc>
      </w:tr>
    </w:tbl>
    <w:p w:rsidR="00151035" w:rsidRPr="00F84E01" w:rsidRDefault="00151035" w:rsidP="00151035">
      <w:pPr>
        <w:rPr>
          <w:rFonts w:ascii="Times New Roman" w:hAnsi="Times New Roman" w:cs="Times New Roman"/>
          <w:sz w:val="28"/>
          <w:szCs w:val="28"/>
        </w:rPr>
      </w:pPr>
    </w:p>
    <w:p w:rsidR="00151035" w:rsidRPr="00F84E01" w:rsidRDefault="00151035" w:rsidP="00151035">
      <w:pPr>
        <w:spacing w:after="0"/>
        <w:rPr>
          <w:rFonts w:ascii="Times New Roman" w:hAnsi="Times New Roman" w:cs="Times New Roman"/>
          <w:sz w:val="28"/>
          <w:szCs w:val="28"/>
        </w:rPr>
      </w:pPr>
      <w:r w:rsidRPr="00F84E01">
        <w:rPr>
          <w:rFonts w:ascii="Times New Roman" w:hAnsi="Times New Roman" w:cs="Times New Roman"/>
          <w:sz w:val="28"/>
          <w:szCs w:val="28"/>
        </w:rPr>
        <w:t xml:space="preserve">Ранг 8=1;   Ранг 7 = </w:t>
      </w:r>
      <w:r w:rsidRPr="00F84E01">
        <w:rPr>
          <w:rFonts w:ascii="Times New Roman" w:hAnsi="Times New Roman" w:cs="Times New Roman"/>
          <w:sz w:val="28"/>
          <w:szCs w:val="28"/>
          <w:u w:val="single"/>
        </w:rPr>
        <w:t>(2+3+4)</w:t>
      </w:r>
      <w:r w:rsidRPr="00F84E01">
        <w:rPr>
          <w:rFonts w:ascii="Times New Roman" w:hAnsi="Times New Roman" w:cs="Times New Roman"/>
          <w:sz w:val="28"/>
          <w:szCs w:val="28"/>
        </w:rPr>
        <w:t xml:space="preserve">= 3;     Ранг 6 = </w:t>
      </w:r>
      <w:r w:rsidR="00C947D0" w:rsidRPr="00C947D0">
        <w:rPr>
          <w:rFonts w:ascii="Times New Roman" w:hAnsi="Times New Roman" w:cs="Times New Roman"/>
          <w:sz w:val="28"/>
          <w:szCs w:val="28"/>
          <w:u w:val="single"/>
        </w:rPr>
        <w:t xml:space="preserve"> </w:t>
      </w:r>
      <w:r w:rsidRPr="00F84E01">
        <w:rPr>
          <w:rFonts w:ascii="Times New Roman" w:hAnsi="Times New Roman" w:cs="Times New Roman"/>
          <w:sz w:val="28"/>
          <w:szCs w:val="28"/>
          <w:u w:val="single"/>
        </w:rPr>
        <w:t>6</w:t>
      </w:r>
      <w:r w:rsidR="00C947D0">
        <w:rPr>
          <w:rFonts w:ascii="Times New Roman" w:hAnsi="Times New Roman" w:cs="Times New Roman"/>
          <w:sz w:val="28"/>
          <w:szCs w:val="28"/>
          <w:u w:val="single"/>
        </w:rPr>
        <w:t xml:space="preserve"> </w:t>
      </w:r>
      <w:r w:rsidRPr="00F84E01">
        <w:rPr>
          <w:rFonts w:ascii="Times New Roman" w:hAnsi="Times New Roman" w:cs="Times New Roman"/>
          <w:sz w:val="28"/>
          <w:szCs w:val="28"/>
        </w:rPr>
        <w:t xml:space="preserve">= </w:t>
      </w:r>
      <w:r w:rsidR="00C947D0">
        <w:rPr>
          <w:rFonts w:ascii="Times New Roman" w:hAnsi="Times New Roman" w:cs="Times New Roman"/>
          <w:sz w:val="28"/>
          <w:szCs w:val="28"/>
        </w:rPr>
        <w:t>6</w:t>
      </w:r>
      <w:r w:rsidRPr="00F84E01">
        <w:rPr>
          <w:rFonts w:ascii="Times New Roman" w:hAnsi="Times New Roman" w:cs="Times New Roman"/>
          <w:sz w:val="28"/>
          <w:szCs w:val="28"/>
        </w:rPr>
        <w:t xml:space="preserve">;    Ранг 5 = </w:t>
      </w:r>
      <w:r w:rsidR="00C947D0" w:rsidRPr="00C947D0">
        <w:rPr>
          <w:rFonts w:ascii="Times New Roman" w:hAnsi="Times New Roman" w:cs="Times New Roman"/>
          <w:sz w:val="28"/>
          <w:szCs w:val="28"/>
          <w:u w:val="single"/>
        </w:rPr>
        <w:t>(6</w:t>
      </w:r>
      <w:r w:rsidR="00C947D0">
        <w:rPr>
          <w:rFonts w:ascii="Times New Roman" w:hAnsi="Times New Roman" w:cs="Times New Roman"/>
          <w:sz w:val="28"/>
          <w:szCs w:val="28"/>
          <w:u w:val="single"/>
        </w:rPr>
        <w:t>+</w:t>
      </w:r>
      <w:r w:rsidRPr="00F84E01">
        <w:rPr>
          <w:rFonts w:ascii="Times New Roman" w:hAnsi="Times New Roman" w:cs="Times New Roman"/>
          <w:sz w:val="28"/>
          <w:szCs w:val="28"/>
          <w:u w:val="single"/>
        </w:rPr>
        <w:t>7</w:t>
      </w:r>
      <w:r w:rsidR="00C947D0">
        <w:rPr>
          <w:rFonts w:ascii="Times New Roman" w:hAnsi="Times New Roman" w:cs="Times New Roman"/>
          <w:sz w:val="28"/>
          <w:szCs w:val="28"/>
          <w:u w:val="single"/>
        </w:rPr>
        <w:t>+8)</w:t>
      </w:r>
      <w:r w:rsidRPr="00F84E01">
        <w:rPr>
          <w:rFonts w:ascii="Times New Roman" w:hAnsi="Times New Roman" w:cs="Times New Roman"/>
          <w:sz w:val="28"/>
          <w:szCs w:val="28"/>
          <w:u w:val="single"/>
        </w:rPr>
        <w:t xml:space="preserve"> </w:t>
      </w:r>
      <w:r w:rsidRPr="00F84E01">
        <w:rPr>
          <w:rFonts w:ascii="Times New Roman" w:hAnsi="Times New Roman" w:cs="Times New Roman"/>
          <w:sz w:val="28"/>
          <w:szCs w:val="28"/>
        </w:rPr>
        <w:t>= 7;</w:t>
      </w:r>
    </w:p>
    <w:p w:rsidR="00151035" w:rsidRPr="00F84E01" w:rsidRDefault="00151035" w:rsidP="00151035">
      <w:pPr>
        <w:spacing w:after="0"/>
        <w:rPr>
          <w:rFonts w:ascii="Times New Roman" w:hAnsi="Times New Roman" w:cs="Times New Roman"/>
          <w:sz w:val="28"/>
          <w:szCs w:val="28"/>
        </w:rPr>
      </w:pPr>
      <w:r w:rsidRPr="00F84E01">
        <w:rPr>
          <w:rFonts w:ascii="Times New Roman" w:hAnsi="Times New Roman" w:cs="Times New Roman"/>
          <w:sz w:val="28"/>
          <w:szCs w:val="28"/>
        </w:rPr>
        <w:t xml:space="preserve">                                         3   </w:t>
      </w:r>
      <w:r w:rsidR="00C947D0">
        <w:rPr>
          <w:rFonts w:ascii="Times New Roman" w:hAnsi="Times New Roman" w:cs="Times New Roman"/>
          <w:sz w:val="28"/>
          <w:szCs w:val="28"/>
        </w:rPr>
        <w:t xml:space="preserve">                             1                                 3</w:t>
      </w:r>
    </w:p>
    <w:p w:rsidR="00151035" w:rsidRPr="00F84E01" w:rsidRDefault="00151035" w:rsidP="00151035">
      <w:pPr>
        <w:spacing w:after="0"/>
        <w:rPr>
          <w:rFonts w:ascii="Times New Roman" w:hAnsi="Times New Roman" w:cs="Times New Roman"/>
          <w:sz w:val="28"/>
          <w:szCs w:val="28"/>
        </w:rPr>
      </w:pPr>
      <w:r w:rsidRPr="00F84E01">
        <w:rPr>
          <w:rFonts w:ascii="Times New Roman" w:hAnsi="Times New Roman" w:cs="Times New Roman"/>
          <w:sz w:val="28"/>
          <w:szCs w:val="28"/>
        </w:rPr>
        <w:t xml:space="preserve">Ранг 4 = </w:t>
      </w:r>
      <w:r w:rsidR="00C947D0">
        <w:rPr>
          <w:rFonts w:ascii="Times New Roman" w:hAnsi="Times New Roman" w:cs="Times New Roman"/>
          <w:sz w:val="28"/>
          <w:szCs w:val="28"/>
          <w:u w:val="single"/>
        </w:rPr>
        <w:t>(9+10</w:t>
      </w:r>
      <w:r w:rsidRPr="00F84E01">
        <w:rPr>
          <w:rFonts w:ascii="Times New Roman" w:hAnsi="Times New Roman" w:cs="Times New Roman"/>
          <w:sz w:val="28"/>
          <w:szCs w:val="28"/>
          <w:u w:val="single"/>
        </w:rPr>
        <w:t xml:space="preserve">) </w:t>
      </w:r>
      <w:r w:rsidRPr="00F84E01">
        <w:rPr>
          <w:rFonts w:ascii="Times New Roman" w:hAnsi="Times New Roman" w:cs="Times New Roman"/>
          <w:sz w:val="28"/>
          <w:szCs w:val="28"/>
        </w:rPr>
        <w:t xml:space="preserve">=9,5; </w:t>
      </w:r>
      <w:r w:rsidR="00C947D0">
        <w:rPr>
          <w:rFonts w:ascii="Times New Roman" w:hAnsi="Times New Roman" w:cs="Times New Roman"/>
          <w:sz w:val="28"/>
          <w:szCs w:val="28"/>
        </w:rPr>
        <w:t xml:space="preserve">  </w:t>
      </w:r>
      <w:r w:rsidRPr="00F84E01">
        <w:rPr>
          <w:rFonts w:ascii="Times New Roman" w:hAnsi="Times New Roman" w:cs="Times New Roman"/>
          <w:sz w:val="28"/>
          <w:szCs w:val="28"/>
        </w:rPr>
        <w:t xml:space="preserve">Ранг 3 = </w:t>
      </w:r>
      <w:r w:rsidRPr="00F84E01">
        <w:rPr>
          <w:rFonts w:ascii="Times New Roman" w:hAnsi="Times New Roman" w:cs="Times New Roman"/>
          <w:sz w:val="28"/>
          <w:szCs w:val="28"/>
          <w:u w:val="single"/>
        </w:rPr>
        <w:t>(</w:t>
      </w:r>
      <w:r w:rsidR="00C947D0">
        <w:rPr>
          <w:rFonts w:ascii="Times New Roman" w:hAnsi="Times New Roman" w:cs="Times New Roman"/>
          <w:sz w:val="28"/>
          <w:szCs w:val="28"/>
          <w:u w:val="single"/>
        </w:rPr>
        <w:t>11+</w:t>
      </w:r>
      <w:r w:rsidRPr="00F84E01">
        <w:rPr>
          <w:rFonts w:ascii="Times New Roman" w:hAnsi="Times New Roman" w:cs="Times New Roman"/>
          <w:sz w:val="28"/>
          <w:szCs w:val="28"/>
          <w:u w:val="single"/>
        </w:rPr>
        <w:t>12+13+14)</w:t>
      </w:r>
      <w:r w:rsidRPr="00F84E01">
        <w:rPr>
          <w:rFonts w:ascii="Times New Roman" w:hAnsi="Times New Roman" w:cs="Times New Roman"/>
          <w:sz w:val="28"/>
          <w:szCs w:val="28"/>
        </w:rPr>
        <w:t>= 1</w:t>
      </w:r>
      <w:r w:rsidR="00C947D0">
        <w:rPr>
          <w:rFonts w:ascii="Times New Roman" w:hAnsi="Times New Roman" w:cs="Times New Roman"/>
          <w:sz w:val="28"/>
          <w:szCs w:val="28"/>
        </w:rPr>
        <w:t>2,5</w:t>
      </w:r>
      <w:r w:rsidRPr="00F84E01">
        <w:rPr>
          <w:rFonts w:ascii="Times New Roman" w:hAnsi="Times New Roman" w:cs="Times New Roman"/>
          <w:sz w:val="28"/>
          <w:szCs w:val="28"/>
        </w:rPr>
        <w:t xml:space="preserve">; Ранг 2 = </w:t>
      </w:r>
      <w:r w:rsidRPr="00F84E01">
        <w:rPr>
          <w:rFonts w:ascii="Times New Roman" w:hAnsi="Times New Roman" w:cs="Times New Roman"/>
          <w:sz w:val="28"/>
          <w:szCs w:val="28"/>
          <w:u w:val="single"/>
        </w:rPr>
        <w:t>(15+16+17)</w:t>
      </w:r>
      <w:r w:rsidRPr="00F84E01">
        <w:rPr>
          <w:rFonts w:ascii="Times New Roman" w:hAnsi="Times New Roman" w:cs="Times New Roman"/>
          <w:sz w:val="28"/>
          <w:szCs w:val="28"/>
        </w:rPr>
        <w:t>=16;</w:t>
      </w:r>
    </w:p>
    <w:p w:rsidR="00151035" w:rsidRPr="00F84E01" w:rsidRDefault="00C947D0" w:rsidP="00151035">
      <w:pPr>
        <w:rPr>
          <w:rFonts w:ascii="Times New Roman" w:hAnsi="Times New Roman" w:cs="Times New Roman"/>
          <w:sz w:val="28"/>
          <w:szCs w:val="28"/>
        </w:rPr>
      </w:pPr>
      <w:r>
        <w:rPr>
          <w:rFonts w:ascii="Times New Roman" w:hAnsi="Times New Roman" w:cs="Times New Roman"/>
          <w:sz w:val="28"/>
          <w:szCs w:val="28"/>
        </w:rPr>
        <w:t xml:space="preserve">                 </w:t>
      </w:r>
      <w:r w:rsidR="00151035" w:rsidRPr="00F84E01">
        <w:rPr>
          <w:rFonts w:ascii="Times New Roman" w:hAnsi="Times New Roman" w:cs="Times New Roman"/>
          <w:sz w:val="28"/>
          <w:szCs w:val="28"/>
        </w:rPr>
        <w:t xml:space="preserve"> </w:t>
      </w:r>
      <w:r>
        <w:rPr>
          <w:rFonts w:ascii="Times New Roman" w:hAnsi="Times New Roman" w:cs="Times New Roman"/>
          <w:sz w:val="28"/>
          <w:szCs w:val="28"/>
        </w:rPr>
        <w:t>2</w:t>
      </w:r>
      <w:r w:rsidR="00151035" w:rsidRPr="00F84E01">
        <w:rPr>
          <w:rFonts w:ascii="Times New Roman" w:hAnsi="Times New Roman" w:cs="Times New Roman"/>
          <w:sz w:val="28"/>
          <w:szCs w:val="28"/>
        </w:rPr>
        <w:t xml:space="preserve">                                              </w:t>
      </w:r>
      <w:r>
        <w:rPr>
          <w:rFonts w:ascii="Times New Roman" w:hAnsi="Times New Roman" w:cs="Times New Roman"/>
          <w:sz w:val="28"/>
          <w:szCs w:val="28"/>
        </w:rPr>
        <w:t>4</w:t>
      </w:r>
      <w:r w:rsidR="00151035" w:rsidRPr="00F84E01">
        <w:rPr>
          <w:rFonts w:ascii="Times New Roman" w:hAnsi="Times New Roman" w:cs="Times New Roman"/>
          <w:sz w:val="28"/>
          <w:szCs w:val="28"/>
        </w:rPr>
        <w:t xml:space="preserve">                                         </w:t>
      </w:r>
      <w:r>
        <w:rPr>
          <w:rFonts w:ascii="Times New Roman" w:hAnsi="Times New Roman" w:cs="Times New Roman"/>
          <w:sz w:val="28"/>
          <w:szCs w:val="28"/>
        </w:rPr>
        <w:t xml:space="preserve">      </w:t>
      </w:r>
      <w:r w:rsidR="00151035" w:rsidRPr="00F84E01">
        <w:rPr>
          <w:rFonts w:ascii="Times New Roman" w:hAnsi="Times New Roman" w:cs="Times New Roman"/>
          <w:sz w:val="28"/>
          <w:szCs w:val="28"/>
        </w:rPr>
        <w:t xml:space="preserve"> 3</w:t>
      </w:r>
    </w:p>
    <w:p w:rsidR="00151035" w:rsidRPr="00F84E01" w:rsidRDefault="00151035" w:rsidP="00151035">
      <w:pPr>
        <w:spacing w:after="0"/>
        <w:rPr>
          <w:rFonts w:ascii="Times New Roman" w:hAnsi="Times New Roman" w:cs="Times New Roman"/>
          <w:sz w:val="28"/>
          <w:szCs w:val="28"/>
        </w:rPr>
      </w:pPr>
      <w:r w:rsidRPr="00F84E01">
        <w:rPr>
          <w:rFonts w:ascii="Times New Roman" w:hAnsi="Times New Roman" w:cs="Times New Roman"/>
          <w:sz w:val="28"/>
          <w:szCs w:val="28"/>
        </w:rPr>
        <w:t xml:space="preserve">Ранг 1 = </w:t>
      </w:r>
      <w:r w:rsidRPr="00F84E01">
        <w:rPr>
          <w:rFonts w:ascii="Times New Roman" w:hAnsi="Times New Roman" w:cs="Times New Roman"/>
          <w:sz w:val="28"/>
          <w:szCs w:val="28"/>
          <w:u w:val="single"/>
        </w:rPr>
        <w:t>18</w:t>
      </w:r>
      <w:r w:rsidRPr="00F84E01">
        <w:rPr>
          <w:rFonts w:ascii="Times New Roman" w:hAnsi="Times New Roman" w:cs="Times New Roman"/>
          <w:sz w:val="28"/>
          <w:szCs w:val="28"/>
        </w:rPr>
        <w:t>=1</w:t>
      </w:r>
      <w:r w:rsidR="00C947D0">
        <w:rPr>
          <w:rFonts w:ascii="Times New Roman" w:hAnsi="Times New Roman" w:cs="Times New Roman"/>
          <w:sz w:val="28"/>
          <w:szCs w:val="28"/>
        </w:rPr>
        <w:t>8</w:t>
      </w:r>
      <w:r w:rsidRPr="00F84E01">
        <w:rPr>
          <w:rFonts w:ascii="Times New Roman" w:hAnsi="Times New Roman" w:cs="Times New Roman"/>
          <w:sz w:val="28"/>
          <w:szCs w:val="28"/>
        </w:rPr>
        <w:t xml:space="preserve">;   Ранг 0 = </w:t>
      </w:r>
      <w:r w:rsidRPr="00F84E01">
        <w:rPr>
          <w:rFonts w:ascii="Times New Roman" w:hAnsi="Times New Roman" w:cs="Times New Roman"/>
          <w:sz w:val="28"/>
          <w:szCs w:val="28"/>
          <w:u w:val="single"/>
        </w:rPr>
        <w:t>(</w:t>
      </w:r>
      <w:r w:rsidR="00C947D0">
        <w:rPr>
          <w:rFonts w:ascii="Times New Roman" w:hAnsi="Times New Roman" w:cs="Times New Roman"/>
          <w:sz w:val="28"/>
          <w:szCs w:val="28"/>
          <w:u w:val="single"/>
        </w:rPr>
        <w:t>19+20+</w:t>
      </w:r>
      <w:r w:rsidRPr="00F84E01">
        <w:rPr>
          <w:rFonts w:ascii="Times New Roman" w:hAnsi="Times New Roman" w:cs="Times New Roman"/>
          <w:sz w:val="28"/>
          <w:szCs w:val="28"/>
          <w:u w:val="single"/>
        </w:rPr>
        <w:t>21+22</w:t>
      </w:r>
      <w:r w:rsidR="00C947D0">
        <w:rPr>
          <w:rFonts w:ascii="Times New Roman" w:hAnsi="Times New Roman" w:cs="Times New Roman"/>
          <w:sz w:val="28"/>
          <w:szCs w:val="28"/>
          <w:u w:val="single"/>
        </w:rPr>
        <w:t>+23+24</w:t>
      </w:r>
      <w:r w:rsidRPr="00F84E01">
        <w:rPr>
          <w:rFonts w:ascii="Times New Roman" w:hAnsi="Times New Roman" w:cs="Times New Roman"/>
          <w:sz w:val="28"/>
          <w:szCs w:val="28"/>
          <w:u w:val="single"/>
        </w:rPr>
        <w:t>)</w:t>
      </w:r>
      <w:r w:rsidRPr="00F84E01">
        <w:rPr>
          <w:rFonts w:ascii="Times New Roman" w:hAnsi="Times New Roman" w:cs="Times New Roman"/>
          <w:sz w:val="28"/>
          <w:szCs w:val="28"/>
        </w:rPr>
        <w:t>= 21,5.</w:t>
      </w:r>
    </w:p>
    <w:p w:rsidR="00151035" w:rsidRPr="00781221" w:rsidRDefault="00C947D0" w:rsidP="00781221">
      <w:pPr>
        <w:pStyle w:val="a4"/>
        <w:numPr>
          <w:ilvl w:val="0"/>
          <w:numId w:val="9"/>
        </w:numPr>
        <w:spacing w:after="0"/>
        <w:rPr>
          <w:rFonts w:ascii="Times New Roman" w:hAnsi="Times New Roman" w:cs="Times New Roman"/>
          <w:sz w:val="28"/>
          <w:szCs w:val="28"/>
        </w:rPr>
      </w:pPr>
      <w:r w:rsidRPr="00781221">
        <w:rPr>
          <w:rFonts w:ascii="Times New Roman" w:hAnsi="Times New Roman" w:cs="Times New Roman"/>
          <w:sz w:val="28"/>
          <w:szCs w:val="28"/>
        </w:rPr>
        <w:t>6</w:t>
      </w:r>
    </w:p>
    <w:p w:rsidR="00781221" w:rsidRDefault="00781221" w:rsidP="00781221">
      <w:pPr>
        <w:pStyle w:val="a4"/>
        <w:spacing w:after="0"/>
        <w:ind w:left="4470"/>
        <w:rPr>
          <w:rFonts w:ascii="Times New Roman" w:hAnsi="Times New Roman" w:cs="Times New Roman"/>
          <w:sz w:val="28"/>
          <w:szCs w:val="28"/>
        </w:rPr>
      </w:pPr>
    </w:p>
    <w:p w:rsidR="00781221" w:rsidRDefault="00781221" w:rsidP="00781221">
      <w:pPr>
        <w:pStyle w:val="a4"/>
        <w:spacing w:after="0"/>
        <w:ind w:left="4470"/>
        <w:rPr>
          <w:rFonts w:ascii="Times New Roman" w:hAnsi="Times New Roman" w:cs="Times New Roman"/>
          <w:sz w:val="28"/>
          <w:szCs w:val="28"/>
        </w:rPr>
      </w:pPr>
    </w:p>
    <w:p w:rsidR="00781221" w:rsidRDefault="00781221" w:rsidP="00781221">
      <w:pPr>
        <w:pStyle w:val="a4"/>
        <w:spacing w:after="0"/>
        <w:ind w:left="4470"/>
        <w:rPr>
          <w:rFonts w:ascii="Times New Roman" w:hAnsi="Times New Roman" w:cs="Times New Roman"/>
          <w:sz w:val="28"/>
          <w:szCs w:val="28"/>
        </w:rPr>
      </w:pPr>
    </w:p>
    <w:p w:rsidR="00781221" w:rsidRPr="00781221" w:rsidRDefault="00781221" w:rsidP="00781221">
      <w:pPr>
        <w:pStyle w:val="a4"/>
        <w:spacing w:after="0"/>
        <w:ind w:left="4470"/>
        <w:rPr>
          <w:rFonts w:ascii="Times New Roman" w:hAnsi="Times New Roman" w:cs="Times New Roman"/>
          <w:sz w:val="28"/>
          <w:szCs w:val="28"/>
        </w:rPr>
      </w:pPr>
    </w:p>
    <w:p w:rsidR="00781221" w:rsidRPr="00F84E01" w:rsidRDefault="00151035" w:rsidP="00151035">
      <w:pPr>
        <w:rPr>
          <w:rFonts w:ascii="Times New Roman" w:hAnsi="Times New Roman" w:cs="Times New Roman"/>
          <w:sz w:val="28"/>
          <w:szCs w:val="28"/>
        </w:rPr>
      </w:pPr>
      <w:r w:rsidRPr="00F84E01">
        <w:rPr>
          <w:rFonts w:ascii="Times New Roman" w:hAnsi="Times New Roman" w:cs="Times New Roman"/>
          <w:sz w:val="28"/>
          <w:szCs w:val="28"/>
        </w:rPr>
        <w:lastRenderedPageBreak/>
        <w:t>Обработка данных:</w:t>
      </w:r>
    </w:p>
    <w:p w:rsidR="00151035" w:rsidRPr="00781221" w:rsidRDefault="00151035" w:rsidP="00781221">
      <w:pPr>
        <w:pStyle w:val="a4"/>
        <w:widowControl w:val="0"/>
        <w:numPr>
          <w:ilvl w:val="0"/>
          <w:numId w:val="6"/>
        </w:numPr>
        <w:autoSpaceDE w:val="0"/>
        <w:autoSpaceDN w:val="0"/>
        <w:adjustRightInd w:val="0"/>
        <w:spacing w:after="0" w:line="360" w:lineRule="auto"/>
        <w:contextualSpacing w:val="0"/>
        <w:rPr>
          <w:rFonts w:ascii="Times New Roman" w:hAnsi="Times New Roman" w:cs="Times New Roman"/>
          <w:sz w:val="28"/>
          <w:szCs w:val="28"/>
        </w:rPr>
      </w:pPr>
      <w:r w:rsidRPr="00F84E01">
        <w:rPr>
          <w:rFonts w:ascii="Times New Roman" w:hAnsi="Times New Roman" w:cs="Times New Roman"/>
          <w:sz w:val="28"/>
          <w:szCs w:val="28"/>
        </w:rPr>
        <w:t>Сумма рангов для экспериментальной группы и контрольной группы:</w:t>
      </w:r>
    </w:p>
    <w:p w:rsidR="005B4419" w:rsidRPr="00162F8B" w:rsidRDefault="005B4419" w:rsidP="00781221">
      <w:pPr>
        <w:spacing w:line="360" w:lineRule="auto"/>
        <w:rPr>
          <w:rFonts w:ascii="Times New Roman" w:hAnsi="Times New Roman" w:cs="Times New Roman"/>
          <w:sz w:val="28"/>
          <w:szCs w:val="28"/>
        </w:rPr>
      </w:pPr>
      <w:r w:rsidRPr="00F84E01">
        <w:rPr>
          <w:rFonts w:ascii="Times New Roman" w:hAnsi="Times New Roman" w:cs="Times New Roman"/>
          <w:sz w:val="28"/>
          <w:szCs w:val="28"/>
          <w:lang w:val="en-US"/>
        </w:rPr>
        <w:t>R</w:t>
      </w:r>
      <w:r w:rsidRPr="00F84E01">
        <w:rPr>
          <w:rFonts w:ascii="Times New Roman" w:hAnsi="Times New Roman" w:cs="Times New Roman"/>
          <w:sz w:val="28"/>
          <w:szCs w:val="28"/>
        </w:rPr>
        <w:t xml:space="preserve"> кон</w:t>
      </w:r>
      <w:r>
        <w:rPr>
          <w:rFonts w:ascii="Times New Roman" w:hAnsi="Times New Roman" w:cs="Times New Roman"/>
          <w:sz w:val="28"/>
          <w:szCs w:val="28"/>
        </w:rPr>
        <w:t>статирующий</w:t>
      </w:r>
      <w:r w:rsidRPr="00F84E01">
        <w:rPr>
          <w:rFonts w:ascii="Times New Roman" w:hAnsi="Times New Roman" w:cs="Times New Roman"/>
          <w:sz w:val="28"/>
          <w:szCs w:val="28"/>
          <w:lang w:val="en-US"/>
        </w:rPr>
        <w:t xml:space="preserve"> = 3+</w:t>
      </w:r>
      <w:r w:rsidR="00162F8B">
        <w:rPr>
          <w:rFonts w:ascii="Times New Roman" w:hAnsi="Times New Roman" w:cs="Times New Roman"/>
          <w:sz w:val="28"/>
          <w:szCs w:val="28"/>
        </w:rPr>
        <w:t>7*2</w:t>
      </w:r>
      <w:r w:rsidRPr="00F84E01">
        <w:rPr>
          <w:rFonts w:ascii="Times New Roman" w:hAnsi="Times New Roman" w:cs="Times New Roman"/>
          <w:sz w:val="28"/>
          <w:szCs w:val="28"/>
          <w:lang w:val="en-US"/>
        </w:rPr>
        <w:t>+</w:t>
      </w:r>
      <w:r w:rsidR="00162F8B">
        <w:rPr>
          <w:rFonts w:ascii="Times New Roman" w:hAnsi="Times New Roman" w:cs="Times New Roman"/>
          <w:sz w:val="28"/>
          <w:szCs w:val="28"/>
        </w:rPr>
        <w:t>12</w:t>
      </w:r>
      <w:r w:rsidR="00162F8B">
        <w:rPr>
          <w:rFonts w:ascii="Times New Roman" w:hAnsi="Times New Roman" w:cs="Times New Roman"/>
          <w:sz w:val="28"/>
          <w:szCs w:val="28"/>
          <w:lang w:val="en-US"/>
        </w:rPr>
        <w:t>, 5*2+16+</w:t>
      </w:r>
      <w:r w:rsidRPr="00F84E01">
        <w:rPr>
          <w:rFonts w:ascii="Times New Roman" w:hAnsi="Times New Roman" w:cs="Times New Roman"/>
          <w:sz w:val="28"/>
          <w:szCs w:val="28"/>
          <w:lang w:val="en-US"/>
        </w:rPr>
        <w:t>21, 5*</w:t>
      </w:r>
      <w:r w:rsidR="00162F8B">
        <w:rPr>
          <w:rFonts w:ascii="Times New Roman" w:hAnsi="Times New Roman" w:cs="Times New Roman"/>
          <w:sz w:val="28"/>
          <w:szCs w:val="28"/>
        </w:rPr>
        <w:t>6</w:t>
      </w:r>
      <w:r w:rsidRPr="00F84E01">
        <w:rPr>
          <w:rFonts w:ascii="Times New Roman" w:hAnsi="Times New Roman" w:cs="Times New Roman"/>
          <w:sz w:val="28"/>
          <w:szCs w:val="28"/>
          <w:lang w:val="en-US"/>
        </w:rPr>
        <w:t>=</w:t>
      </w:r>
      <w:r w:rsidR="00162F8B">
        <w:rPr>
          <w:rFonts w:ascii="Times New Roman" w:hAnsi="Times New Roman" w:cs="Times New Roman"/>
          <w:sz w:val="28"/>
          <w:szCs w:val="28"/>
        </w:rPr>
        <w:t>187</w:t>
      </w:r>
    </w:p>
    <w:p w:rsidR="00151035" w:rsidRPr="005B4419" w:rsidRDefault="00151035" w:rsidP="00151035">
      <w:pPr>
        <w:rPr>
          <w:rFonts w:ascii="Times New Roman" w:hAnsi="Times New Roman" w:cs="Times New Roman"/>
          <w:sz w:val="28"/>
          <w:szCs w:val="28"/>
        </w:rPr>
      </w:pPr>
      <w:r w:rsidRPr="00F84E01">
        <w:rPr>
          <w:rFonts w:ascii="Times New Roman" w:hAnsi="Times New Roman" w:cs="Times New Roman"/>
          <w:sz w:val="28"/>
          <w:szCs w:val="28"/>
          <w:lang w:val="en-US"/>
        </w:rPr>
        <w:t>R</w:t>
      </w:r>
      <w:r w:rsidRPr="00F84E01">
        <w:rPr>
          <w:rFonts w:ascii="Times New Roman" w:hAnsi="Times New Roman" w:cs="Times New Roman"/>
          <w:sz w:val="28"/>
          <w:szCs w:val="28"/>
        </w:rPr>
        <w:t xml:space="preserve"> </w:t>
      </w:r>
      <w:r w:rsidR="005B4419">
        <w:rPr>
          <w:rFonts w:ascii="Times New Roman" w:hAnsi="Times New Roman" w:cs="Times New Roman"/>
          <w:sz w:val="28"/>
          <w:szCs w:val="28"/>
        </w:rPr>
        <w:t>формирующий</w:t>
      </w:r>
      <w:r w:rsidRPr="00F84E01">
        <w:rPr>
          <w:rFonts w:ascii="Times New Roman" w:hAnsi="Times New Roman" w:cs="Times New Roman"/>
          <w:sz w:val="28"/>
          <w:szCs w:val="28"/>
          <w:lang w:val="en-US"/>
        </w:rPr>
        <w:t xml:space="preserve"> = 1+3*2+</w:t>
      </w:r>
      <w:r w:rsidR="005B4419">
        <w:rPr>
          <w:rFonts w:ascii="Times New Roman" w:hAnsi="Times New Roman" w:cs="Times New Roman"/>
          <w:sz w:val="28"/>
          <w:szCs w:val="28"/>
        </w:rPr>
        <w:t>6</w:t>
      </w:r>
      <w:r w:rsidRPr="00F84E01">
        <w:rPr>
          <w:rFonts w:ascii="Times New Roman" w:hAnsi="Times New Roman" w:cs="Times New Roman"/>
          <w:sz w:val="28"/>
          <w:szCs w:val="28"/>
          <w:lang w:val="en-US"/>
        </w:rPr>
        <w:t>+7+9, 5*2+1</w:t>
      </w:r>
      <w:r w:rsidR="005B4419">
        <w:rPr>
          <w:rFonts w:ascii="Times New Roman" w:hAnsi="Times New Roman" w:cs="Times New Roman"/>
          <w:sz w:val="28"/>
          <w:szCs w:val="28"/>
        </w:rPr>
        <w:t>2, 5</w:t>
      </w:r>
      <w:r w:rsidRPr="00F84E01">
        <w:rPr>
          <w:rFonts w:ascii="Times New Roman" w:hAnsi="Times New Roman" w:cs="Times New Roman"/>
          <w:sz w:val="28"/>
          <w:szCs w:val="28"/>
          <w:lang w:val="en-US"/>
        </w:rPr>
        <w:t>*2+16*2+1</w:t>
      </w:r>
      <w:r w:rsidR="005B4419">
        <w:rPr>
          <w:rFonts w:ascii="Times New Roman" w:hAnsi="Times New Roman" w:cs="Times New Roman"/>
          <w:sz w:val="28"/>
          <w:szCs w:val="28"/>
        </w:rPr>
        <w:t>8</w:t>
      </w:r>
      <w:r w:rsidR="005B4419">
        <w:rPr>
          <w:rFonts w:ascii="Times New Roman" w:hAnsi="Times New Roman" w:cs="Times New Roman"/>
          <w:sz w:val="28"/>
          <w:szCs w:val="28"/>
          <w:lang w:val="en-US"/>
        </w:rPr>
        <w:t>= 11</w:t>
      </w:r>
      <w:r w:rsidR="008737A9">
        <w:rPr>
          <w:rFonts w:ascii="Times New Roman" w:hAnsi="Times New Roman" w:cs="Times New Roman"/>
          <w:sz w:val="28"/>
          <w:szCs w:val="28"/>
        </w:rPr>
        <w:t>3</w:t>
      </w:r>
    </w:p>
    <w:p w:rsidR="00151035" w:rsidRPr="00781221" w:rsidRDefault="00151035" w:rsidP="00781221">
      <w:pPr>
        <w:pStyle w:val="a4"/>
        <w:widowControl w:val="0"/>
        <w:numPr>
          <w:ilvl w:val="0"/>
          <w:numId w:val="6"/>
        </w:numPr>
        <w:autoSpaceDE w:val="0"/>
        <w:autoSpaceDN w:val="0"/>
        <w:adjustRightInd w:val="0"/>
        <w:spacing w:after="0" w:line="360" w:lineRule="auto"/>
        <w:contextualSpacing w:val="0"/>
        <w:rPr>
          <w:rFonts w:ascii="Times New Roman" w:hAnsi="Times New Roman" w:cs="Times New Roman"/>
          <w:sz w:val="28"/>
          <w:szCs w:val="28"/>
          <w:lang w:val="en-US"/>
        </w:rPr>
      </w:pPr>
      <w:r w:rsidRPr="00F84E01">
        <w:rPr>
          <w:rFonts w:ascii="Times New Roman" w:hAnsi="Times New Roman" w:cs="Times New Roman"/>
          <w:sz w:val="28"/>
          <w:szCs w:val="28"/>
        </w:rPr>
        <w:t>Проверка:</w:t>
      </w:r>
    </w:p>
    <w:p w:rsidR="00151035" w:rsidRPr="00F84E01" w:rsidRDefault="00162F8B" w:rsidP="00781221">
      <w:pPr>
        <w:spacing w:after="0" w:line="360" w:lineRule="auto"/>
        <w:rPr>
          <w:rFonts w:ascii="Times New Roman" w:hAnsi="Times New Roman" w:cs="Times New Roman"/>
          <w:sz w:val="28"/>
          <w:szCs w:val="28"/>
        </w:rPr>
      </w:pPr>
      <w:r>
        <w:rPr>
          <w:rFonts w:ascii="Times New Roman" w:hAnsi="Times New Roman" w:cs="Times New Roman"/>
          <w:sz w:val="28"/>
          <w:szCs w:val="28"/>
        </w:rPr>
        <w:t>187</w:t>
      </w:r>
      <w:r w:rsidR="00151035" w:rsidRPr="00F84E01">
        <w:rPr>
          <w:rFonts w:ascii="Times New Roman" w:hAnsi="Times New Roman" w:cs="Times New Roman"/>
          <w:sz w:val="28"/>
          <w:szCs w:val="28"/>
        </w:rPr>
        <w:t>+</w:t>
      </w:r>
      <w:r>
        <w:rPr>
          <w:rFonts w:ascii="Times New Roman" w:hAnsi="Times New Roman" w:cs="Times New Roman"/>
          <w:sz w:val="28"/>
          <w:szCs w:val="28"/>
        </w:rPr>
        <w:t>11</w:t>
      </w:r>
      <w:r w:rsidR="008737A9">
        <w:rPr>
          <w:rFonts w:ascii="Times New Roman" w:hAnsi="Times New Roman" w:cs="Times New Roman"/>
          <w:sz w:val="28"/>
          <w:szCs w:val="28"/>
        </w:rPr>
        <w:t>3</w:t>
      </w:r>
      <w:r w:rsidR="00151035" w:rsidRPr="00F84E01">
        <w:rPr>
          <w:rFonts w:ascii="Times New Roman" w:hAnsi="Times New Roman" w:cs="Times New Roman"/>
          <w:sz w:val="28"/>
          <w:szCs w:val="28"/>
        </w:rPr>
        <w:t xml:space="preserve">= </w:t>
      </w:r>
      <w:r w:rsidR="00151035" w:rsidRPr="00F84E01">
        <w:rPr>
          <w:rFonts w:ascii="Times New Roman" w:hAnsi="Times New Roman" w:cs="Times New Roman"/>
          <w:sz w:val="28"/>
          <w:szCs w:val="28"/>
          <w:u w:val="single"/>
        </w:rPr>
        <w:t>2</w:t>
      </w:r>
      <w:r w:rsidR="00701C9E">
        <w:rPr>
          <w:rFonts w:ascii="Times New Roman" w:hAnsi="Times New Roman" w:cs="Times New Roman"/>
          <w:sz w:val="28"/>
          <w:szCs w:val="28"/>
          <w:u w:val="single"/>
        </w:rPr>
        <w:t>4</w:t>
      </w:r>
      <w:r w:rsidR="00151035" w:rsidRPr="00F84E01">
        <w:rPr>
          <w:rFonts w:ascii="Times New Roman" w:hAnsi="Times New Roman" w:cs="Times New Roman"/>
          <w:sz w:val="28"/>
          <w:szCs w:val="28"/>
        </w:rPr>
        <w:t xml:space="preserve">  </w:t>
      </w:r>
      <w:proofErr w:type="spellStart"/>
      <w:r w:rsidR="00151035" w:rsidRPr="00F84E01">
        <w:rPr>
          <w:rFonts w:ascii="Times New Roman" w:hAnsi="Times New Roman" w:cs="Times New Roman"/>
          <w:sz w:val="28"/>
          <w:szCs w:val="28"/>
        </w:rPr>
        <w:t>х</w:t>
      </w:r>
      <w:proofErr w:type="spellEnd"/>
      <w:r w:rsidR="00151035" w:rsidRPr="00F84E01">
        <w:rPr>
          <w:rFonts w:ascii="Times New Roman" w:hAnsi="Times New Roman" w:cs="Times New Roman"/>
          <w:sz w:val="28"/>
          <w:szCs w:val="28"/>
        </w:rPr>
        <w:t xml:space="preserve">  (2</w:t>
      </w:r>
      <w:r w:rsidR="00701C9E">
        <w:rPr>
          <w:rFonts w:ascii="Times New Roman" w:hAnsi="Times New Roman" w:cs="Times New Roman"/>
          <w:sz w:val="28"/>
          <w:szCs w:val="28"/>
        </w:rPr>
        <w:t>4+1)</w:t>
      </w:r>
      <w:r w:rsidR="00151035" w:rsidRPr="00F84E01">
        <w:rPr>
          <w:rFonts w:ascii="Times New Roman" w:hAnsi="Times New Roman" w:cs="Times New Roman"/>
          <w:sz w:val="28"/>
          <w:szCs w:val="28"/>
        </w:rPr>
        <w:t xml:space="preserve">;  </w:t>
      </w:r>
      <w:r w:rsidR="00701C9E">
        <w:rPr>
          <w:rFonts w:ascii="Times New Roman" w:hAnsi="Times New Roman" w:cs="Times New Roman"/>
          <w:sz w:val="28"/>
          <w:szCs w:val="28"/>
        </w:rPr>
        <w:t>30</w:t>
      </w:r>
      <w:r w:rsidR="008737A9">
        <w:rPr>
          <w:rFonts w:ascii="Times New Roman" w:hAnsi="Times New Roman" w:cs="Times New Roman"/>
          <w:sz w:val="28"/>
          <w:szCs w:val="28"/>
        </w:rPr>
        <w:t>0</w:t>
      </w:r>
      <w:r w:rsidR="00151035" w:rsidRPr="00F84E01">
        <w:rPr>
          <w:rFonts w:ascii="Times New Roman" w:hAnsi="Times New Roman" w:cs="Times New Roman"/>
          <w:sz w:val="28"/>
          <w:szCs w:val="28"/>
        </w:rPr>
        <w:t>=</w:t>
      </w:r>
      <w:r w:rsidR="00701C9E">
        <w:rPr>
          <w:rFonts w:ascii="Times New Roman" w:hAnsi="Times New Roman" w:cs="Times New Roman"/>
          <w:sz w:val="28"/>
          <w:szCs w:val="28"/>
        </w:rPr>
        <w:t>30</w:t>
      </w:r>
      <w:r w:rsidR="008737A9">
        <w:rPr>
          <w:rFonts w:ascii="Times New Roman" w:hAnsi="Times New Roman" w:cs="Times New Roman"/>
          <w:sz w:val="28"/>
          <w:szCs w:val="28"/>
        </w:rPr>
        <w:t>0</w:t>
      </w:r>
      <w:r w:rsidR="00151035" w:rsidRPr="00F84E01">
        <w:rPr>
          <w:rFonts w:ascii="Times New Roman" w:hAnsi="Times New Roman" w:cs="Times New Roman"/>
          <w:sz w:val="28"/>
          <w:szCs w:val="28"/>
        </w:rPr>
        <w:t>.</w:t>
      </w:r>
    </w:p>
    <w:p w:rsidR="00151035" w:rsidRPr="00F84E01" w:rsidRDefault="00162F8B" w:rsidP="00781221">
      <w:pPr>
        <w:spacing w:after="0"/>
        <w:rPr>
          <w:rFonts w:ascii="Times New Roman" w:hAnsi="Times New Roman" w:cs="Times New Roman"/>
          <w:sz w:val="28"/>
          <w:szCs w:val="28"/>
        </w:rPr>
      </w:pPr>
      <w:r>
        <w:rPr>
          <w:rFonts w:ascii="Times New Roman" w:hAnsi="Times New Roman" w:cs="Times New Roman"/>
          <w:sz w:val="28"/>
          <w:szCs w:val="28"/>
        </w:rPr>
        <w:t xml:space="preserve">                   </w:t>
      </w:r>
      <w:r w:rsidR="00151035" w:rsidRPr="00F84E01">
        <w:rPr>
          <w:rFonts w:ascii="Times New Roman" w:hAnsi="Times New Roman" w:cs="Times New Roman"/>
          <w:sz w:val="28"/>
          <w:szCs w:val="28"/>
        </w:rPr>
        <w:t>2</w:t>
      </w:r>
    </w:p>
    <w:p w:rsidR="00151035" w:rsidRPr="008737A9" w:rsidRDefault="00151035" w:rsidP="00151035">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8737A9">
        <w:rPr>
          <w:rFonts w:ascii="Times New Roman" w:hAnsi="Times New Roman" w:cs="Times New Roman"/>
          <w:sz w:val="28"/>
          <w:szCs w:val="28"/>
          <w:lang w:val="en-US"/>
        </w:rPr>
        <w:t>U</w:t>
      </w:r>
      <w:r w:rsidRPr="008737A9">
        <w:rPr>
          <w:rFonts w:ascii="Times New Roman" w:hAnsi="Times New Roman" w:cs="Times New Roman"/>
          <w:sz w:val="28"/>
          <w:szCs w:val="28"/>
        </w:rPr>
        <w:t xml:space="preserve"> </w:t>
      </w:r>
      <w:r w:rsidR="008737A9">
        <w:rPr>
          <w:rFonts w:ascii="Times New Roman" w:hAnsi="Times New Roman" w:cs="Times New Roman"/>
          <w:sz w:val="28"/>
          <w:szCs w:val="28"/>
        </w:rPr>
        <w:t>формирующий</w:t>
      </w:r>
      <w:r w:rsidRPr="008737A9">
        <w:rPr>
          <w:rFonts w:ascii="Times New Roman" w:hAnsi="Times New Roman" w:cs="Times New Roman"/>
          <w:sz w:val="28"/>
          <w:szCs w:val="28"/>
        </w:rPr>
        <w:t xml:space="preserve"> = </w:t>
      </w:r>
      <w:r w:rsidRPr="008737A9">
        <w:rPr>
          <w:rFonts w:ascii="Times New Roman" w:hAnsi="Times New Roman" w:cs="Times New Roman"/>
          <w:sz w:val="28"/>
          <w:szCs w:val="28"/>
          <w:lang w:val="en-US"/>
        </w:rPr>
        <w:t>n</w:t>
      </w:r>
      <w:proofErr w:type="spellStart"/>
      <w:r w:rsidR="008737A9">
        <w:rPr>
          <w:rFonts w:ascii="Times New Roman" w:hAnsi="Times New Roman" w:cs="Times New Roman"/>
        </w:rPr>
        <w:t>ф</w:t>
      </w:r>
      <w:proofErr w:type="spellEnd"/>
      <w:r w:rsidRPr="008737A9">
        <w:rPr>
          <w:rFonts w:ascii="Times New Roman" w:hAnsi="Times New Roman" w:cs="Times New Roman"/>
        </w:rPr>
        <w:t>*</w:t>
      </w:r>
      <w:r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n</w:t>
      </w:r>
      <w:r w:rsidRPr="008737A9">
        <w:rPr>
          <w:rFonts w:ascii="Times New Roman" w:hAnsi="Times New Roman" w:cs="Times New Roman"/>
        </w:rPr>
        <w:t xml:space="preserve">к  </w:t>
      </w:r>
      <w:r w:rsidRPr="008737A9">
        <w:rPr>
          <w:rFonts w:ascii="Times New Roman" w:hAnsi="Times New Roman" w:cs="Times New Roman"/>
          <w:sz w:val="28"/>
          <w:szCs w:val="28"/>
        </w:rPr>
        <w:t xml:space="preserve">+  </w:t>
      </w:r>
      <w:r w:rsidRPr="008737A9">
        <w:rPr>
          <w:rFonts w:ascii="Times New Roman" w:hAnsi="Times New Roman" w:cs="Times New Roman"/>
          <w:sz w:val="28"/>
          <w:szCs w:val="28"/>
          <w:u w:val="single"/>
          <w:lang w:val="en-US"/>
        </w:rPr>
        <w:t>n</w:t>
      </w:r>
      <w:proofErr w:type="spellStart"/>
      <w:r w:rsidR="008737A9">
        <w:rPr>
          <w:rFonts w:ascii="Times New Roman" w:hAnsi="Times New Roman" w:cs="Times New Roman"/>
          <w:u w:val="single"/>
        </w:rPr>
        <w:t>ф</w:t>
      </w:r>
      <w:proofErr w:type="spellEnd"/>
      <w:r w:rsidRPr="008737A9">
        <w:rPr>
          <w:rFonts w:ascii="Times New Roman" w:hAnsi="Times New Roman" w:cs="Times New Roman"/>
          <w:sz w:val="28"/>
          <w:szCs w:val="28"/>
          <w:u w:val="single"/>
        </w:rPr>
        <w:t xml:space="preserve"> (</w:t>
      </w:r>
      <w:r w:rsidRPr="008737A9">
        <w:rPr>
          <w:rFonts w:ascii="Times New Roman" w:hAnsi="Times New Roman" w:cs="Times New Roman"/>
          <w:sz w:val="28"/>
          <w:szCs w:val="28"/>
          <w:u w:val="single"/>
          <w:lang w:val="en-US"/>
        </w:rPr>
        <w:t>n</w:t>
      </w:r>
      <w:proofErr w:type="spellStart"/>
      <w:r w:rsidR="008737A9">
        <w:rPr>
          <w:rFonts w:ascii="Times New Roman" w:hAnsi="Times New Roman" w:cs="Times New Roman"/>
          <w:u w:val="single"/>
        </w:rPr>
        <w:t>ф</w:t>
      </w:r>
      <w:proofErr w:type="spellEnd"/>
      <w:r w:rsidRPr="008737A9">
        <w:rPr>
          <w:rFonts w:ascii="Times New Roman" w:hAnsi="Times New Roman" w:cs="Times New Roman"/>
          <w:sz w:val="28"/>
          <w:szCs w:val="28"/>
          <w:u w:val="single"/>
        </w:rPr>
        <w:t xml:space="preserve"> +1)</w:t>
      </w:r>
      <w:r w:rsidRPr="008737A9">
        <w:rPr>
          <w:rFonts w:ascii="Times New Roman" w:hAnsi="Times New Roman" w:cs="Times New Roman"/>
          <w:sz w:val="28"/>
          <w:szCs w:val="28"/>
        </w:rPr>
        <w:t xml:space="preserve">  – </w:t>
      </w:r>
      <w:r w:rsidRPr="008737A9">
        <w:rPr>
          <w:rFonts w:ascii="Times New Roman" w:hAnsi="Times New Roman" w:cs="Times New Roman"/>
          <w:sz w:val="28"/>
          <w:szCs w:val="28"/>
          <w:lang w:val="en-US"/>
        </w:rPr>
        <w:t>R</w:t>
      </w:r>
      <w:proofErr w:type="spellStart"/>
      <w:r w:rsidR="008737A9">
        <w:rPr>
          <w:rFonts w:ascii="Times New Roman" w:hAnsi="Times New Roman" w:cs="Times New Roman"/>
          <w:sz w:val="28"/>
          <w:szCs w:val="28"/>
        </w:rPr>
        <w:t>ф</w:t>
      </w:r>
      <w:proofErr w:type="spellEnd"/>
    </w:p>
    <w:p w:rsidR="00151035" w:rsidRPr="008737A9" w:rsidRDefault="00151035" w:rsidP="00151035">
      <w:pPr>
        <w:rPr>
          <w:rFonts w:ascii="Times New Roman" w:hAnsi="Times New Roman" w:cs="Times New Roman"/>
          <w:sz w:val="28"/>
          <w:szCs w:val="28"/>
        </w:rPr>
      </w:pPr>
      <w:r w:rsidRPr="008737A9">
        <w:rPr>
          <w:rFonts w:ascii="Times New Roman" w:hAnsi="Times New Roman" w:cs="Times New Roman"/>
          <w:sz w:val="28"/>
          <w:szCs w:val="28"/>
        </w:rPr>
        <w:t xml:space="preserve">                                                              </w:t>
      </w:r>
      <w:r w:rsidR="008737A9">
        <w:rPr>
          <w:rFonts w:ascii="Times New Roman" w:hAnsi="Times New Roman" w:cs="Times New Roman"/>
          <w:sz w:val="28"/>
          <w:szCs w:val="28"/>
        </w:rPr>
        <w:t xml:space="preserve">      </w:t>
      </w:r>
      <w:r w:rsidRPr="008737A9">
        <w:rPr>
          <w:rFonts w:ascii="Times New Roman" w:hAnsi="Times New Roman" w:cs="Times New Roman"/>
          <w:sz w:val="28"/>
          <w:szCs w:val="28"/>
        </w:rPr>
        <w:t xml:space="preserve"> 2</w:t>
      </w:r>
    </w:p>
    <w:p w:rsidR="00151035" w:rsidRPr="008737A9" w:rsidRDefault="00151035" w:rsidP="00151035">
      <w:pPr>
        <w:pStyle w:val="a4"/>
        <w:spacing w:after="0"/>
        <w:rPr>
          <w:rFonts w:ascii="Times New Roman" w:hAnsi="Times New Roman" w:cs="Times New Roman"/>
          <w:sz w:val="28"/>
          <w:szCs w:val="28"/>
        </w:rPr>
      </w:pPr>
      <w:r w:rsidRPr="008737A9">
        <w:rPr>
          <w:rFonts w:ascii="Times New Roman" w:hAnsi="Times New Roman" w:cs="Times New Roman"/>
          <w:sz w:val="28"/>
          <w:szCs w:val="28"/>
          <w:lang w:val="en-US"/>
        </w:rPr>
        <w:t>U</w:t>
      </w:r>
      <w:r w:rsidRPr="008737A9">
        <w:rPr>
          <w:rFonts w:ascii="Times New Roman" w:hAnsi="Times New Roman" w:cs="Times New Roman"/>
          <w:sz w:val="28"/>
          <w:szCs w:val="28"/>
        </w:rPr>
        <w:t xml:space="preserve"> </w:t>
      </w:r>
      <w:r w:rsidR="008737A9" w:rsidRPr="008737A9">
        <w:rPr>
          <w:rFonts w:ascii="Times New Roman" w:hAnsi="Times New Roman" w:cs="Times New Roman"/>
          <w:sz w:val="28"/>
          <w:szCs w:val="28"/>
        </w:rPr>
        <w:t>формирующий</w:t>
      </w:r>
      <w:r w:rsidRPr="008737A9">
        <w:rPr>
          <w:rFonts w:ascii="Times New Roman" w:hAnsi="Times New Roman" w:cs="Times New Roman"/>
          <w:sz w:val="28"/>
          <w:szCs w:val="28"/>
        </w:rPr>
        <w:t xml:space="preserve"> = 12</w:t>
      </w:r>
      <w:r w:rsidRPr="008737A9">
        <w:rPr>
          <w:rFonts w:ascii="Times New Roman" w:hAnsi="Times New Roman" w:cs="Times New Roman"/>
        </w:rPr>
        <w:t>*</w:t>
      </w:r>
      <w:r w:rsidRPr="008737A9">
        <w:rPr>
          <w:rFonts w:ascii="Times New Roman" w:hAnsi="Times New Roman" w:cs="Times New Roman"/>
          <w:sz w:val="28"/>
          <w:szCs w:val="28"/>
        </w:rPr>
        <w:t xml:space="preserve"> </w:t>
      </w:r>
      <w:proofErr w:type="gramStart"/>
      <w:r w:rsidRPr="008737A9">
        <w:rPr>
          <w:rFonts w:ascii="Times New Roman" w:hAnsi="Times New Roman" w:cs="Times New Roman"/>
          <w:sz w:val="28"/>
          <w:szCs w:val="28"/>
        </w:rPr>
        <w:t>1</w:t>
      </w:r>
      <w:r w:rsidR="005B4419" w:rsidRPr="008737A9">
        <w:rPr>
          <w:rFonts w:ascii="Times New Roman" w:hAnsi="Times New Roman" w:cs="Times New Roman"/>
          <w:sz w:val="28"/>
          <w:szCs w:val="28"/>
        </w:rPr>
        <w:t>2</w:t>
      </w:r>
      <w:r w:rsidRPr="008737A9">
        <w:rPr>
          <w:rFonts w:ascii="Times New Roman" w:hAnsi="Times New Roman" w:cs="Times New Roman"/>
        </w:rPr>
        <w:t xml:space="preserve">  </w:t>
      </w:r>
      <w:r w:rsidRPr="008737A9">
        <w:rPr>
          <w:rFonts w:ascii="Times New Roman" w:hAnsi="Times New Roman" w:cs="Times New Roman"/>
          <w:sz w:val="28"/>
          <w:szCs w:val="28"/>
        </w:rPr>
        <w:t>+</w:t>
      </w:r>
      <w:proofErr w:type="gramEnd"/>
      <w:r w:rsidRPr="008737A9">
        <w:rPr>
          <w:rFonts w:ascii="Times New Roman" w:hAnsi="Times New Roman" w:cs="Times New Roman"/>
          <w:sz w:val="28"/>
          <w:szCs w:val="28"/>
        </w:rPr>
        <w:t xml:space="preserve">  </w:t>
      </w:r>
      <w:r w:rsidRPr="008737A9">
        <w:rPr>
          <w:rFonts w:ascii="Times New Roman" w:hAnsi="Times New Roman" w:cs="Times New Roman"/>
          <w:sz w:val="28"/>
          <w:szCs w:val="28"/>
          <w:u w:val="single"/>
        </w:rPr>
        <w:t>12 (12 +1)</w:t>
      </w:r>
      <w:r w:rsidR="00162F8B" w:rsidRPr="008737A9">
        <w:rPr>
          <w:rFonts w:ascii="Times New Roman" w:hAnsi="Times New Roman" w:cs="Times New Roman"/>
          <w:sz w:val="28"/>
          <w:szCs w:val="28"/>
        </w:rPr>
        <w:t xml:space="preserve">  – 114</w:t>
      </w:r>
      <w:r w:rsidRPr="008737A9">
        <w:rPr>
          <w:rFonts w:ascii="Times New Roman" w:hAnsi="Times New Roman" w:cs="Times New Roman"/>
          <w:sz w:val="28"/>
          <w:szCs w:val="28"/>
        </w:rPr>
        <w:t>= 1</w:t>
      </w:r>
      <w:r w:rsidR="00162F8B" w:rsidRPr="008737A9">
        <w:rPr>
          <w:rFonts w:ascii="Times New Roman" w:hAnsi="Times New Roman" w:cs="Times New Roman"/>
          <w:sz w:val="28"/>
          <w:szCs w:val="28"/>
        </w:rPr>
        <w:t>44+78 – 11</w:t>
      </w:r>
      <w:r w:rsidR="008737A9" w:rsidRPr="008737A9">
        <w:rPr>
          <w:rFonts w:ascii="Times New Roman" w:hAnsi="Times New Roman" w:cs="Times New Roman"/>
          <w:sz w:val="28"/>
          <w:szCs w:val="28"/>
        </w:rPr>
        <w:t>3</w:t>
      </w:r>
      <w:r w:rsidRPr="008737A9">
        <w:rPr>
          <w:rFonts w:ascii="Times New Roman" w:hAnsi="Times New Roman" w:cs="Times New Roman"/>
          <w:sz w:val="28"/>
          <w:szCs w:val="28"/>
        </w:rPr>
        <w:t xml:space="preserve"> = </w:t>
      </w:r>
      <w:r w:rsidR="00162F8B" w:rsidRPr="008737A9">
        <w:rPr>
          <w:rFonts w:ascii="Times New Roman" w:hAnsi="Times New Roman" w:cs="Times New Roman"/>
          <w:sz w:val="28"/>
          <w:szCs w:val="28"/>
        </w:rPr>
        <w:t>10</w:t>
      </w:r>
      <w:r w:rsidR="008737A9" w:rsidRPr="008737A9">
        <w:rPr>
          <w:rFonts w:ascii="Times New Roman" w:hAnsi="Times New Roman" w:cs="Times New Roman"/>
          <w:sz w:val="28"/>
          <w:szCs w:val="28"/>
        </w:rPr>
        <w:t>9</w:t>
      </w:r>
      <w:r w:rsidRPr="008737A9">
        <w:rPr>
          <w:rFonts w:ascii="Times New Roman" w:hAnsi="Times New Roman" w:cs="Times New Roman"/>
          <w:sz w:val="28"/>
          <w:szCs w:val="28"/>
        </w:rPr>
        <w:t>.</w:t>
      </w:r>
    </w:p>
    <w:p w:rsidR="00151035" w:rsidRPr="008737A9" w:rsidRDefault="00151035" w:rsidP="00151035">
      <w:pPr>
        <w:spacing w:after="0"/>
        <w:rPr>
          <w:rFonts w:ascii="Times New Roman" w:hAnsi="Times New Roman" w:cs="Times New Roman"/>
          <w:sz w:val="28"/>
          <w:szCs w:val="28"/>
        </w:rPr>
      </w:pPr>
      <w:r w:rsidRPr="008737A9">
        <w:rPr>
          <w:rFonts w:ascii="Times New Roman" w:hAnsi="Times New Roman" w:cs="Times New Roman"/>
          <w:sz w:val="28"/>
          <w:szCs w:val="28"/>
        </w:rPr>
        <w:t xml:space="preserve">                                                                 </w:t>
      </w:r>
      <w:r w:rsidR="008737A9" w:rsidRPr="008737A9">
        <w:rPr>
          <w:rFonts w:ascii="Times New Roman" w:hAnsi="Times New Roman" w:cs="Times New Roman"/>
          <w:sz w:val="28"/>
          <w:szCs w:val="28"/>
        </w:rPr>
        <w:t xml:space="preserve">    </w:t>
      </w:r>
      <w:r w:rsidRPr="008737A9">
        <w:rPr>
          <w:rFonts w:ascii="Times New Roman" w:hAnsi="Times New Roman" w:cs="Times New Roman"/>
          <w:sz w:val="28"/>
          <w:szCs w:val="28"/>
        </w:rPr>
        <w:t xml:space="preserve"> 2</w:t>
      </w:r>
    </w:p>
    <w:p w:rsidR="00151035" w:rsidRPr="008737A9" w:rsidRDefault="00151035" w:rsidP="00151035">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8737A9">
        <w:rPr>
          <w:rFonts w:ascii="Times New Roman" w:hAnsi="Times New Roman" w:cs="Times New Roman"/>
          <w:sz w:val="28"/>
          <w:szCs w:val="28"/>
          <w:lang w:val="en-US"/>
        </w:rPr>
        <w:t>U</w:t>
      </w:r>
      <w:r w:rsidRPr="008737A9">
        <w:rPr>
          <w:rFonts w:ascii="Times New Roman" w:hAnsi="Times New Roman" w:cs="Times New Roman"/>
          <w:sz w:val="28"/>
          <w:szCs w:val="28"/>
        </w:rPr>
        <w:t xml:space="preserve"> </w:t>
      </w:r>
      <w:r w:rsidR="008737A9" w:rsidRPr="008737A9">
        <w:rPr>
          <w:rFonts w:ascii="Times New Roman" w:hAnsi="Times New Roman" w:cs="Times New Roman"/>
          <w:sz w:val="28"/>
          <w:szCs w:val="28"/>
        </w:rPr>
        <w:t>констатирующий</w:t>
      </w:r>
      <w:r w:rsidRPr="008737A9">
        <w:rPr>
          <w:rFonts w:ascii="Times New Roman" w:hAnsi="Times New Roman" w:cs="Times New Roman"/>
          <w:sz w:val="28"/>
          <w:szCs w:val="28"/>
        </w:rPr>
        <w:t xml:space="preserve"> = </w:t>
      </w:r>
      <w:r w:rsidRPr="008737A9">
        <w:rPr>
          <w:rFonts w:ascii="Times New Roman" w:hAnsi="Times New Roman" w:cs="Times New Roman"/>
          <w:sz w:val="28"/>
          <w:szCs w:val="28"/>
          <w:lang w:val="en-US"/>
        </w:rPr>
        <w:t>n</w:t>
      </w:r>
      <w:proofErr w:type="spellStart"/>
      <w:r w:rsidR="008737A9" w:rsidRPr="008737A9">
        <w:rPr>
          <w:rFonts w:ascii="Times New Roman" w:hAnsi="Times New Roman" w:cs="Times New Roman"/>
        </w:rPr>
        <w:t>ф</w:t>
      </w:r>
      <w:proofErr w:type="spellEnd"/>
      <w:r w:rsidRPr="008737A9">
        <w:rPr>
          <w:rFonts w:ascii="Times New Roman" w:hAnsi="Times New Roman" w:cs="Times New Roman"/>
        </w:rPr>
        <w:t>*</w:t>
      </w:r>
      <w:r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n</w:t>
      </w:r>
      <w:r w:rsidRPr="008737A9">
        <w:rPr>
          <w:rFonts w:ascii="Times New Roman" w:hAnsi="Times New Roman" w:cs="Times New Roman"/>
        </w:rPr>
        <w:t xml:space="preserve">к  </w:t>
      </w:r>
      <w:r w:rsidRPr="008737A9">
        <w:rPr>
          <w:rFonts w:ascii="Times New Roman" w:hAnsi="Times New Roman" w:cs="Times New Roman"/>
          <w:sz w:val="28"/>
          <w:szCs w:val="28"/>
        </w:rPr>
        <w:t xml:space="preserve">+  </w:t>
      </w:r>
      <w:r w:rsidRPr="008737A9">
        <w:rPr>
          <w:rFonts w:ascii="Times New Roman" w:hAnsi="Times New Roman" w:cs="Times New Roman"/>
          <w:sz w:val="28"/>
          <w:szCs w:val="28"/>
          <w:u w:val="single"/>
          <w:lang w:val="en-US"/>
        </w:rPr>
        <w:t>n</w:t>
      </w:r>
      <w:r w:rsidRPr="008737A9">
        <w:rPr>
          <w:rFonts w:ascii="Times New Roman" w:hAnsi="Times New Roman" w:cs="Times New Roman"/>
          <w:u w:val="single"/>
        </w:rPr>
        <w:t>к</w:t>
      </w:r>
      <w:r w:rsidRPr="008737A9">
        <w:rPr>
          <w:rFonts w:ascii="Times New Roman" w:hAnsi="Times New Roman" w:cs="Times New Roman"/>
          <w:sz w:val="28"/>
          <w:szCs w:val="28"/>
          <w:u w:val="single"/>
        </w:rPr>
        <w:t xml:space="preserve"> (</w:t>
      </w:r>
      <w:r w:rsidRPr="008737A9">
        <w:rPr>
          <w:rFonts w:ascii="Times New Roman" w:hAnsi="Times New Roman" w:cs="Times New Roman"/>
          <w:sz w:val="28"/>
          <w:szCs w:val="28"/>
          <w:u w:val="single"/>
          <w:lang w:val="en-US"/>
        </w:rPr>
        <w:t>n</w:t>
      </w:r>
      <w:r w:rsidRPr="008737A9">
        <w:rPr>
          <w:rFonts w:ascii="Times New Roman" w:hAnsi="Times New Roman" w:cs="Times New Roman"/>
          <w:u w:val="single"/>
        </w:rPr>
        <w:t>к</w:t>
      </w:r>
      <w:r w:rsidRPr="008737A9">
        <w:rPr>
          <w:rFonts w:ascii="Times New Roman" w:hAnsi="Times New Roman" w:cs="Times New Roman"/>
          <w:sz w:val="28"/>
          <w:szCs w:val="28"/>
          <w:u w:val="single"/>
        </w:rPr>
        <w:t xml:space="preserve"> +1)</w:t>
      </w:r>
      <w:r w:rsidRPr="008737A9">
        <w:rPr>
          <w:rFonts w:ascii="Times New Roman" w:hAnsi="Times New Roman" w:cs="Times New Roman"/>
          <w:sz w:val="28"/>
          <w:szCs w:val="28"/>
        </w:rPr>
        <w:t xml:space="preserve">  – </w:t>
      </w:r>
      <w:r w:rsidRPr="008737A9">
        <w:rPr>
          <w:rFonts w:ascii="Times New Roman" w:hAnsi="Times New Roman" w:cs="Times New Roman"/>
          <w:sz w:val="28"/>
          <w:szCs w:val="28"/>
          <w:lang w:val="en-US"/>
        </w:rPr>
        <w:t>R</w:t>
      </w:r>
      <w:r w:rsidRPr="008737A9">
        <w:rPr>
          <w:rFonts w:ascii="Times New Roman" w:hAnsi="Times New Roman" w:cs="Times New Roman"/>
          <w:sz w:val="28"/>
          <w:szCs w:val="28"/>
        </w:rPr>
        <w:t>к</w:t>
      </w:r>
    </w:p>
    <w:p w:rsidR="00151035" w:rsidRPr="008737A9" w:rsidRDefault="00151035" w:rsidP="00151035">
      <w:pPr>
        <w:rPr>
          <w:rFonts w:ascii="Times New Roman" w:hAnsi="Times New Roman" w:cs="Times New Roman"/>
          <w:sz w:val="28"/>
          <w:szCs w:val="28"/>
        </w:rPr>
      </w:pPr>
      <w:r w:rsidRPr="008737A9">
        <w:rPr>
          <w:rFonts w:ascii="Times New Roman" w:hAnsi="Times New Roman" w:cs="Times New Roman"/>
          <w:sz w:val="28"/>
          <w:szCs w:val="28"/>
        </w:rPr>
        <w:t xml:space="preserve">                                                      </w:t>
      </w:r>
      <w:r w:rsidR="008737A9">
        <w:rPr>
          <w:rFonts w:ascii="Times New Roman" w:hAnsi="Times New Roman" w:cs="Times New Roman"/>
          <w:sz w:val="28"/>
          <w:szCs w:val="28"/>
        </w:rPr>
        <w:t xml:space="preserve">                  </w:t>
      </w:r>
      <w:r w:rsidRPr="008737A9">
        <w:rPr>
          <w:rFonts w:ascii="Times New Roman" w:hAnsi="Times New Roman" w:cs="Times New Roman"/>
          <w:sz w:val="28"/>
          <w:szCs w:val="28"/>
        </w:rPr>
        <w:t xml:space="preserve"> 2</w:t>
      </w:r>
    </w:p>
    <w:p w:rsidR="00151035" w:rsidRPr="008737A9" w:rsidRDefault="00151035" w:rsidP="00151035">
      <w:pPr>
        <w:pStyle w:val="a4"/>
        <w:spacing w:after="0"/>
        <w:rPr>
          <w:rFonts w:ascii="Times New Roman" w:hAnsi="Times New Roman" w:cs="Times New Roman"/>
          <w:sz w:val="28"/>
          <w:szCs w:val="28"/>
        </w:rPr>
      </w:pPr>
      <w:r w:rsidRPr="008737A9">
        <w:rPr>
          <w:rFonts w:ascii="Times New Roman" w:hAnsi="Times New Roman" w:cs="Times New Roman"/>
          <w:sz w:val="28"/>
          <w:szCs w:val="28"/>
          <w:lang w:val="en-US"/>
        </w:rPr>
        <w:t>U</w:t>
      </w:r>
      <w:r w:rsidRPr="008737A9">
        <w:rPr>
          <w:rFonts w:ascii="Times New Roman" w:hAnsi="Times New Roman" w:cs="Times New Roman"/>
          <w:sz w:val="28"/>
          <w:szCs w:val="28"/>
        </w:rPr>
        <w:t xml:space="preserve"> </w:t>
      </w:r>
      <w:r w:rsidR="008737A9" w:rsidRPr="008737A9">
        <w:rPr>
          <w:rFonts w:ascii="Times New Roman" w:hAnsi="Times New Roman" w:cs="Times New Roman"/>
          <w:sz w:val="28"/>
          <w:szCs w:val="28"/>
        </w:rPr>
        <w:t>констатирующий</w:t>
      </w:r>
      <w:r w:rsidRPr="008737A9">
        <w:rPr>
          <w:rFonts w:ascii="Times New Roman" w:hAnsi="Times New Roman" w:cs="Times New Roman"/>
          <w:sz w:val="28"/>
          <w:szCs w:val="28"/>
        </w:rPr>
        <w:t xml:space="preserve"> = 12</w:t>
      </w:r>
      <w:r w:rsidRPr="008737A9">
        <w:rPr>
          <w:rFonts w:ascii="Times New Roman" w:hAnsi="Times New Roman" w:cs="Times New Roman"/>
        </w:rPr>
        <w:t>*</w:t>
      </w:r>
      <w:r w:rsidRPr="008737A9">
        <w:rPr>
          <w:rFonts w:ascii="Times New Roman" w:hAnsi="Times New Roman" w:cs="Times New Roman"/>
          <w:sz w:val="28"/>
          <w:szCs w:val="28"/>
        </w:rPr>
        <w:t xml:space="preserve"> 1</w:t>
      </w:r>
      <w:r w:rsidR="008737A9" w:rsidRPr="008737A9">
        <w:rPr>
          <w:rFonts w:ascii="Times New Roman" w:hAnsi="Times New Roman" w:cs="Times New Roman"/>
          <w:sz w:val="28"/>
          <w:szCs w:val="28"/>
        </w:rPr>
        <w:t>2</w:t>
      </w:r>
      <w:r w:rsidRPr="008737A9">
        <w:rPr>
          <w:rFonts w:ascii="Times New Roman" w:hAnsi="Times New Roman" w:cs="Times New Roman"/>
        </w:rPr>
        <w:t xml:space="preserve"> </w:t>
      </w:r>
      <w:r w:rsidR="008737A9" w:rsidRPr="008737A9">
        <w:rPr>
          <w:rFonts w:ascii="Times New Roman" w:hAnsi="Times New Roman" w:cs="Times New Roman"/>
          <w:sz w:val="28"/>
          <w:szCs w:val="28"/>
        </w:rPr>
        <w:t>+</w:t>
      </w:r>
      <w:r w:rsidRPr="008737A9">
        <w:rPr>
          <w:rFonts w:ascii="Times New Roman" w:hAnsi="Times New Roman" w:cs="Times New Roman"/>
          <w:sz w:val="28"/>
          <w:szCs w:val="28"/>
        </w:rPr>
        <w:t xml:space="preserve"> </w:t>
      </w:r>
      <w:r w:rsidRPr="008737A9">
        <w:rPr>
          <w:rFonts w:ascii="Times New Roman" w:hAnsi="Times New Roman" w:cs="Times New Roman"/>
          <w:sz w:val="28"/>
          <w:szCs w:val="28"/>
          <w:u w:val="single"/>
        </w:rPr>
        <w:t>1</w:t>
      </w:r>
      <w:r w:rsidR="008737A9" w:rsidRPr="008737A9">
        <w:rPr>
          <w:rFonts w:ascii="Times New Roman" w:hAnsi="Times New Roman" w:cs="Times New Roman"/>
          <w:sz w:val="28"/>
          <w:szCs w:val="28"/>
          <w:u w:val="single"/>
        </w:rPr>
        <w:t>2</w:t>
      </w:r>
      <w:r w:rsidRPr="008737A9">
        <w:rPr>
          <w:rFonts w:ascii="Times New Roman" w:hAnsi="Times New Roman" w:cs="Times New Roman"/>
          <w:sz w:val="28"/>
          <w:szCs w:val="28"/>
          <w:u w:val="single"/>
        </w:rPr>
        <w:t xml:space="preserve"> (1</w:t>
      </w:r>
      <w:r w:rsidR="008737A9" w:rsidRPr="008737A9">
        <w:rPr>
          <w:rFonts w:ascii="Times New Roman" w:hAnsi="Times New Roman" w:cs="Times New Roman"/>
          <w:sz w:val="28"/>
          <w:szCs w:val="28"/>
          <w:u w:val="single"/>
        </w:rPr>
        <w:t>2</w:t>
      </w:r>
      <w:r w:rsidRPr="008737A9">
        <w:rPr>
          <w:rFonts w:ascii="Times New Roman" w:hAnsi="Times New Roman" w:cs="Times New Roman"/>
          <w:sz w:val="28"/>
          <w:szCs w:val="28"/>
          <w:u w:val="single"/>
        </w:rPr>
        <w:t xml:space="preserve"> +1)</w:t>
      </w:r>
      <w:r w:rsidR="008737A9"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137,</w:t>
      </w:r>
      <w:r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5</w:t>
      </w:r>
      <w:r w:rsidRPr="008737A9">
        <w:rPr>
          <w:rFonts w:ascii="Times New Roman" w:hAnsi="Times New Roman" w:cs="Times New Roman"/>
          <w:sz w:val="28"/>
          <w:szCs w:val="28"/>
        </w:rPr>
        <w:t>= 1</w:t>
      </w:r>
      <w:r w:rsidR="008737A9" w:rsidRPr="008737A9">
        <w:rPr>
          <w:rFonts w:ascii="Times New Roman" w:hAnsi="Times New Roman" w:cs="Times New Roman"/>
          <w:sz w:val="28"/>
          <w:szCs w:val="28"/>
        </w:rPr>
        <w:t>44</w:t>
      </w:r>
      <w:r w:rsidRPr="008737A9">
        <w:rPr>
          <w:rFonts w:ascii="Times New Roman" w:hAnsi="Times New Roman" w:cs="Times New Roman"/>
          <w:sz w:val="28"/>
          <w:szCs w:val="28"/>
        </w:rPr>
        <w:t>+</w:t>
      </w:r>
      <w:r w:rsidR="008737A9" w:rsidRPr="008737A9">
        <w:rPr>
          <w:rFonts w:ascii="Times New Roman" w:hAnsi="Times New Roman" w:cs="Times New Roman"/>
          <w:sz w:val="28"/>
          <w:szCs w:val="28"/>
        </w:rPr>
        <w:t>78</w:t>
      </w:r>
      <w:r w:rsidRPr="008737A9">
        <w:rPr>
          <w:rFonts w:ascii="Times New Roman" w:hAnsi="Times New Roman" w:cs="Times New Roman"/>
          <w:sz w:val="28"/>
          <w:szCs w:val="28"/>
        </w:rPr>
        <w:t xml:space="preserve"> – </w:t>
      </w:r>
      <w:r w:rsidRPr="008737A9">
        <w:rPr>
          <w:rFonts w:ascii="Times New Roman" w:hAnsi="Times New Roman" w:cs="Times New Roman"/>
          <w:sz w:val="28"/>
          <w:szCs w:val="28"/>
          <w:lang w:val="en-US"/>
        </w:rPr>
        <w:t>1</w:t>
      </w:r>
      <w:r w:rsidR="008737A9" w:rsidRPr="008737A9">
        <w:rPr>
          <w:rFonts w:ascii="Times New Roman" w:hAnsi="Times New Roman" w:cs="Times New Roman"/>
          <w:sz w:val="28"/>
          <w:szCs w:val="28"/>
        </w:rPr>
        <w:t>87</w:t>
      </w:r>
      <w:r w:rsidRPr="008737A9">
        <w:rPr>
          <w:rFonts w:ascii="Times New Roman" w:hAnsi="Times New Roman" w:cs="Times New Roman"/>
          <w:sz w:val="28"/>
          <w:szCs w:val="28"/>
        </w:rPr>
        <w:t>= 3</w:t>
      </w:r>
      <w:r w:rsidR="008737A9">
        <w:rPr>
          <w:rFonts w:ascii="Times New Roman" w:hAnsi="Times New Roman" w:cs="Times New Roman"/>
          <w:sz w:val="28"/>
          <w:szCs w:val="28"/>
        </w:rPr>
        <w:t>5</w:t>
      </w:r>
      <w:r w:rsidRPr="008737A9">
        <w:rPr>
          <w:rFonts w:ascii="Times New Roman" w:hAnsi="Times New Roman" w:cs="Times New Roman"/>
          <w:sz w:val="28"/>
          <w:szCs w:val="28"/>
        </w:rPr>
        <w:t>.</w:t>
      </w:r>
    </w:p>
    <w:p w:rsidR="00151035" w:rsidRPr="008737A9" w:rsidRDefault="00151035" w:rsidP="00151035">
      <w:pPr>
        <w:spacing w:after="0"/>
        <w:rPr>
          <w:rFonts w:ascii="Times New Roman" w:hAnsi="Times New Roman" w:cs="Times New Roman"/>
          <w:sz w:val="28"/>
          <w:szCs w:val="28"/>
        </w:rPr>
      </w:pPr>
      <w:r w:rsidRPr="008737A9">
        <w:rPr>
          <w:rFonts w:ascii="Times New Roman" w:hAnsi="Times New Roman" w:cs="Times New Roman"/>
          <w:sz w:val="28"/>
          <w:szCs w:val="28"/>
        </w:rPr>
        <w:t xml:space="preserve">                                                          </w:t>
      </w:r>
      <w:r w:rsidR="008737A9" w:rsidRPr="008737A9">
        <w:rPr>
          <w:rFonts w:ascii="Times New Roman" w:hAnsi="Times New Roman" w:cs="Times New Roman"/>
          <w:sz w:val="28"/>
          <w:szCs w:val="28"/>
        </w:rPr>
        <w:t xml:space="preserve">            </w:t>
      </w:r>
      <w:r w:rsidRPr="008737A9">
        <w:rPr>
          <w:rFonts w:ascii="Times New Roman" w:hAnsi="Times New Roman" w:cs="Times New Roman"/>
          <w:sz w:val="28"/>
          <w:szCs w:val="28"/>
        </w:rPr>
        <w:t xml:space="preserve">  2</w:t>
      </w:r>
    </w:p>
    <w:p w:rsidR="00151035" w:rsidRPr="008737A9" w:rsidRDefault="00151035" w:rsidP="00151035">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8737A9">
        <w:rPr>
          <w:rFonts w:ascii="Times New Roman" w:hAnsi="Times New Roman" w:cs="Times New Roman"/>
          <w:sz w:val="28"/>
          <w:szCs w:val="28"/>
        </w:rPr>
        <w:t xml:space="preserve">Проверка: </w:t>
      </w:r>
      <w:r w:rsidRPr="008737A9">
        <w:rPr>
          <w:rFonts w:ascii="Times New Roman" w:hAnsi="Times New Roman" w:cs="Times New Roman"/>
          <w:sz w:val="28"/>
          <w:szCs w:val="28"/>
          <w:lang w:val="en-US"/>
        </w:rPr>
        <w:t>V</w:t>
      </w:r>
      <w:r w:rsidRPr="008737A9">
        <w:rPr>
          <w:rFonts w:ascii="Times New Roman" w:hAnsi="Times New Roman" w:cs="Times New Roman"/>
          <w:sz w:val="28"/>
          <w:szCs w:val="28"/>
        </w:rPr>
        <w:t xml:space="preserve"> эксперимент = </w:t>
      </w:r>
      <w:r w:rsidRPr="008737A9">
        <w:rPr>
          <w:rFonts w:ascii="Times New Roman" w:hAnsi="Times New Roman" w:cs="Times New Roman"/>
          <w:sz w:val="28"/>
          <w:szCs w:val="28"/>
          <w:lang w:val="en-US"/>
        </w:rPr>
        <w:t>n</w:t>
      </w:r>
      <w:proofErr w:type="spellStart"/>
      <w:r w:rsidR="008737A9">
        <w:rPr>
          <w:rFonts w:ascii="Times New Roman" w:hAnsi="Times New Roman" w:cs="Times New Roman"/>
        </w:rPr>
        <w:t>ф</w:t>
      </w:r>
      <w:proofErr w:type="spellEnd"/>
      <w:r w:rsidRPr="008737A9">
        <w:rPr>
          <w:rFonts w:ascii="Times New Roman" w:hAnsi="Times New Roman" w:cs="Times New Roman"/>
        </w:rPr>
        <w:t>*</w:t>
      </w:r>
      <w:r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n</w:t>
      </w:r>
      <w:r w:rsidRPr="008737A9">
        <w:rPr>
          <w:rFonts w:ascii="Times New Roman" w:hAnsi="Times New Roman" w:cs="Times New Roman"/>
        </w:rPr>
        <w:t xml:space="preserve">к  </w:t>
      </w:r>
      <w:r w:rsidRPr="008737A9">
        <w:rPr>
          <w:rFonts w:ascii="Times New Roman" w:hAnsi="Times New Roman" w:cs="Times New Roman"/>
          <w:sz w:val="28"/>
          <w:szCs w:val="28"/>
        </w:rPr>
        <w:t xml:space="preserve">– </w:t>
      </w:r>
      <w:r w:rsidRPr="008737A9">
        <w:rPr>
          <w:rFonts w:ascii="Times New Roman" w:hAnsi="Times New Roman" w:cs="Times New Roman"/>
          <w:sz w:val="28"/>
          <w:szCs w:val="28"/>
          <w:lang w:val="en-US"/>
        </w:rPr>
        <w:t>U</w:t>
      </w:r>
      <w:r w:rsidRPr="008737A9">
        <w:rPr>
          <w:rFonts w:ascii="Times New Roman" w:hAnsi="Times New Roman" w:cs="Times New Roman"/>
          <w:sz w:val="28"/>
          <w:szCs w:val="28"/>
        </w:rPr>
        <w:t>к</w:t>
      </w:r>
    </w:p>
    <w:p w:rsidR="00151035" w:rsidRPr="008737A9" w:rsidRDefault="00151035" w:rsidP="00151035">
      <w:pPr>
        <w:pStyle w:val="a4"/>
        <w:rPr>
          <w:rFonts w:ascii="Times New Roman" w:hAnsi="Times New Roman" w:cs="Times New Roman"/>
          <w:sz w:val="28"/>
          <w:szCs w:val="28"/>
        </w:rPr>
      </w:pPr>
    </w:p>
    <w:p w:rsidR="00151035" w:rsidRPr="00F84E01" w:rsidRDefault="008737A9" w:rsidP="00151035">
      <w:pPr>
        <w:pStyle w:val="a4"/>
        <w:rPr>
          <w:rFonts w:ascii="Times New Roman" w:hAnsi="Times New Roman" w:cs="Times New Roman"/>
          <w:sz w:val="28"/>
          <w:szCs w:val="28"/>
        </w:rPr>
      </w:pPr>
      <w:r w:rsidRPr="008737A9">
        <w:rPr>
          <w:rFonts w:ascii="Times New Roman" w:hAnsi="Times New Roman" w:cs="Times New Roman"/>
          <w:sz w:val="28"/>
          <w:szCs w:val="28"/>
        </w:rPr>
        <w:t>109</w:t>
      </w:r>
      <w:r w:rsidR="00151035" w:rsidRPr="008737A9">
        <w:rPr>
          <w:rFonts w:ascii="Times New Roman" w:hAnsi="Times New Roman" w:cs="Times New Roman"/>
          <w:sz w:val="28"/>
          <w:szCs w:val="28"/>
        </w:rPr>
        <w:t xml:space="preserve"> = 12*1</w:t>
      </w:r>
      <w:r w:rsidRPr="008737A9">
        <w:rPr>
          <w:rFonts w:ascii="Times New Roman" w:hAnsi="Times New Roman" w:cs="Times New Roman"/>
          <w:sz w:val="28"/>
          <w:szCs w:val="28"/>
        </w:rPr>
        <w:t>2</w:t>
      </w:r>
      <w:r w:rsidR="00151035" w:rsidRPr="008737A9">
        <w:rPr>
          <w:rFonts w:ascii="Times New Roman" w:hAnsi="Times New Roman" w:cs="Times New Roman"/>
          <w:sz w:val="28"/>
          <w:szCs w:val="28"/>
        </w:rPr>
        <w:t xml:space="preserve"> – </w:t>
      </w:r>
      <w:r w:rsidRPr="008737A9">
        <w:rPr>
          <w:rFonts w:ascii="Times New Roman" w:hAnsi="Times New Roman" w:cs="Times New Roman"/>
          <w:sz w:val="28"/>
          <w:szCs w:val="28"/>
        </w:rPr>
        <w:t>35</w:t>
      </w:r>
      <w:r w:rsidR="00151035" w:rsidRPr="008737A9">
        <w:rPr>
          <w:rFonts w:ascii="Times New Roman" w:hAnsi="Times New Roman" w:cs="Times New Roman"/>
          <w:sz w:val="28"/>
          <w:szCs w:val="28"/>
        </w:rPr>
        <w:t xml:space="preserve">;  </w:t>
      </w:r>
      <w:r w:rsidRPr="008737A9">
        <w:rPr>
          <w:rFonts w:ascii="Times New Roman" w:hAnsi="Times New Roman" w:cs="Times New Roman"/>
          <w:sz w:val="28"/>
          <w:szCs w:val="28"/>
        </w:rPr>
        <w:t>109</w:t>
      </w:r>
      <w:r w:rsidR="00151035" w:rsidRPr="008737A9">
        <w:rPr>
          <w:rFonts w:ascii="Times New Roman" w:hAnsi="Times New Roman" w:cs="Times New Roman"/>
          <w:sz w:val="28"/>
          <w:szCs w:val="28"/>
        </w:rPr>
        <w:t xml:space="preserve"> = 1</w:t>
      </w:r>
      <w:r w:rsidRPr="008737A9">
        <w:rPr>
          <w:rFonts w:ascii="Times New Roman" w:hAnsi="Times New Roman" w:cs="Times New Roman"/>
          <w:sz w:val="28"/>
          <w:szCs w:val="28"/>
        </w:rPr>
        <w:t>44</w:t>
      </w:r>
      <w:r w:rsidR="00151035" w:rsidRPr="008737A9">
        <w:rPr>
          <w:rFonts w:ascii="Times New Roman" w:hAnsi="Times New Roman" w:cs="Times New Roman"/>
          <w:sz w:val="28"/>
          <w:szCs w:val="28"/>
        </w:rPr>
        <w:t xml:space="preserve"> – 3</w:t>
      </w:r>
      <w:r w:rsidRPr="008737A9">
        <w:rPr>
          <w:rFonts w:ascii="Times New Roman" w:hAnsi="Times New Roman" w:cs="Times New Roman"/>
          <w:sz w:val="28"/>
          <w:szCs w:val="28"/>
        </w:rPr>
        <w:t>5</w:t>
      </w:r>
      <w:r w:rsidR="00151035" w:rsidRPr="008737A9">
        <w:rPr>
          <w:rFonts w:ascii="Times New Roman" w:hAnsi="Times New Roman" w:cs="Times New Roman"/>
          <w:sz w:val="28"/>
          <w:szCs w:val="28"/>
        </w:rPr>
        <w:t xml:space="preserve">;  </w:t>
      </w:r>
      <w:r w:rsidRPr="008737A9">
        <w:rPr>
          <w:rFonts w:ascii="Times New Roman" w:hAnsi="Times New Roman" w:cs="Times New Roman"/>
          <w:sz w:val="28"/>
          <w:szCs w:val="28"/>
        </w:rPr>
        <w:t>109</w:t>
      </w:r>
      <w:r w:rsidR="00151035" w:rsidRPr="008737A9">
        <w:rPr>
          <w:rFonts w:ascii="Times New Roman" w:hAnsi="Times New Roman" w:cs="Times New Roman"/>
          <w:sz w:val="28"/>
          <w:szCs w:val="28"/>
        </w:rPr>
        <w:t xml:space="preserve"> =  </w:t>
      </w:r>
      <w:r w:rsidRPr="008737A9">
        <w:rPr>
          <w:rFonts w:ascii="Times New Roman" w:hAnsi="Times New Roman" w:cs="Times New Roman"/>
          <w:sz w:val="28"/>
          <w:szCs w:val="28"/>
        </w:rPr>
        <w:t>109</w:t>
      </w:r>
      <w:r w:rsidR="00151035" w:rsidRPr="008737A9">
        <w:rPr>
          <w:rFonts w:ascii="Times New Roman" w:hAnsi="Times New Roman" w:cs="Times New Roman"/>
          <w:sz w:val="28"/>
          <w:szCs w:val="28"/>
        </w:rPr>
        <w:t>.</w:t>
      </w:r>
    </w:p>
    <w:p w:rsidR="00151035" w:rsidRPr="00F84E01" w:rsidRDefault="00151035" w:rsidP="00151035">
      <w:pPr>
        <w:pStyle w:val="a4"/>
        <w:rPr>
          <w:rFonts w:ascii="Times New Roman" w:hAnsi="Times New Roman" w:cs="Times New Roman"/>
          <w:sz w:val="28"/>
          <w:szCs w:val="28"/>
        </w:rPr>
      </w:pPr>
    </w:p>
    <w:p w:rsidR="00151035" w:rsidRPr="00F84E01" w:rsidRDefault="00151035" w:rsidP="00151035">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Нахождение статистически достоверной вероятности различий с помощью  U критерия Манна Уитни:</w:t>
      </w:r>
    </w:p>
    <w:p w:rsidR="00151035" w:rsidRPr="00F84E01" w:rsidRDefault="00151035" w:rsidP="00151035">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0</w:t>
      </w:r>
      <w:r w:rsidRPr="00F84E01">
        <w:rPr>
          <w:rFonts w:ascii="Times New Roman" w:hAnsi="Times New Roman" w:cs="Times New Roman"/>
          <w:sz w:val="28"/>
          <w:szCs w:val="28"/>
        </w:rPr>
        <w:t>: если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меньше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табличная,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больше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табличная, то между рядами показателей не существует достоверное различие на уровне 95% вероятности.</w:t>
      </w:r>
    </w:p>
    <w:p w:rsidR="00151035" w:rsidRPr="00F84E01" w:rsidRDefault="00151035" w:rsidP="00151035">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1</w:t>
      </w:r>
      <w:r w:rsidRPr="00F84E01">
        <w:rPr>
          <w:rFonts w:ascii="Times New Roman" w:hAnsi="Times New Roman" w:cs="Times New Roman"/>
          <w:sz w:val="28"/>
          <w:szCs w:val="28"/>
        </w:rPr>
        <w:t>: если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больше или равна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табличная,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меньше или равна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табличная, то между рядами показателей существует достоверное различие на уровне 95% вероятности.</w:t>
      </w:r>
    </w:p>
    <w:p w:rsidR="00691269" w:rsidRPr="00781221" w:rsidRDefault="00151035" w:rsidP="00781221">
      <w:pPr>
        <w:pStyle w:val="a4"/>
        <w:spacing w:line="360" w:lineRule="auto"/>
        <w:ind w:left="0" w:firstLine="709"/>
        <w:jc w:val="both"/>
        <w:rPr>
          <w:rFonts w:ascii="Times New Roman" w:hAnsi="Times New Roman" w:cs="Times New Roman"/>
          <w:sz w:val="28"/>
          <w:szCs w:val="28"/>
          <w:vertAlign w:val="subscript"/>
        </w:rPr>
      </w:pPr>
      <w:r w:rsidRPr="00F84E01">
        <w:rPr>
          <w:rFonts w:ascii="Times New Roman" w:hAnsi="Times New Roman" w:cs="Times New Roman"/>
          <w:sz w:val="28"/>
          <w:szCs w:val="28"/>
        </w:rPr>
        <w:t>Так как,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w:t>
      </w:r>
      <w:r w:rsidR="008737A9" w:rsidRPr="008737A9">
        <w:rPr>
          <w:rFonts w:ascii="Times New Roman" w:hAnsi="Times New Roman" w:cs="Times New Roman"/>
          <w:sz w:val="28"/>
          <w:szCs w:val="28"/>
        </w:rPr>
        <w:t>109</w:t>
      </w:r>
      <w:r w:rsidRPr="00F84E01">
        <w:rPr>
          <w:rFonts w:ascii="Times New Roman" w:hAnsi="Times New Roman" w:cs="Times New Roman"/>
          <w:sz w:val="28"/>
          <w:szCs w:val="28"/>
        </w:rPr>
        <w:t>) больше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табличная (</w:t>
      </w:r>
      <w:r w:rsidR="008737A9">
        <w:rPr>
          <w:rFonts w:ascii="Times New Roman" w:hAnsi="Times New Roman" w:cs="Times New Roman"/>
          <w:sz w:val="28"/>
          <w:szCs w:val="28"/>
        </w:rPr>
        <w:t>107</w:t>
      </w:r>
      <w:r w:rsidRPr="00F84E01">
        <w:rPr>
          <w:rFonts w:ascii="Times New Roman" w:hAnsi="Times New Roman" w:cs="Times New Roman"/>
          <w:sz w:val="28"/>
          <w:szCs w:val="28"/>
        </w:rPr>
        <w:t>),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w:t>
      </w:r>
      <w:r w:rsidR="008737A9" w:rsidRPr="008737A9">
        <w:rPr>
          <w:rFonts w:ascii="Times New Roman" w:hAnsi="Times New Roman" w:cs="Times New Roman"/>
          <w:sz w:val="28"/>
          <w:szCs w:val="28"/>
        </w:rPr>
        <w:t>3</w:t>
      </w:r>
      <w:r w:rsidR="008737A9">
        <w:rPr>
          <w:rFonts w:ascii="Times New Roman" w:hAnsi="Times New Roman" w:cs="Times New Roman"/>
          <w:sz w:val="28"/>
          <w:szCs w:val="28"/>
        </w:rPr>
        <w:t>5</w:t>
      </w:r>
      <w:r w:rsidRPr="00F84E01">
        <w:rPr>
          <w:rFonts w:ascii="Times New Roman" w:hAnsi="Times New Roman" w:cs="Times New Roman"/>
          <w:sz w:val="28"/>
          <w:szCs w:val="28"/>
        </w:rPr>
        <w:t>)  меньше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табличная(4</w:t>
      </w:r>
      <w:r w:rsidR="008737A9">
        <w:rPr>
          <w:rFonts w:ascii="Times New Roman" w:hAnsi="Times New Roman" w:cs="Times New Roman"/>
          <w:sz w:val="28"/>
          <w:szCs w:val="28"/>
        </w:rPr>
        <w:t>1</w:t>
      </w:r>
      <w:r w:rsidRPr="00F84E01">
        <w:rPr>
          <w:rFonts w:ascii="Times New Roman" w:hAnsi="Times New Roman" w:cs="Times New Roman"/>
          <w:sz w:val="28"/>
          <w:szCs w:val="28"/>
        </w:rPr>
        <w:t xml:space="preserve">), то между рядами показателей существует достоверное различие на уровне 95% вероятности. Подтвердилась 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1.</w:t>
      </w:r>
    </w:p>
    <w:p w:rsidR="00151035" w:rsidRPr="006479F5" w:rsidRDefault="00151035" w:rsidP="008737A9">
      <w:pPr>
        <w:contextualSpacing/>
        <w:jc w:val="right"/>
        <w:rPr>
          <w:rFonts w:ascii="Times New Roman" w:hAnsi="Times New Roman" w:cs="Times New Roman"/>
          <w:sz w:val="28"/>
          <w:szCs w:val="28"/>
          <w:shd w:val="clear" w:color="auto" w:fill="FFFFFF"/>
        </w:rPr>
      </w:pPr>
      <w:r w:rsidRPr="006479F5">
        <w:rPr>
          <w:rFonts w:ascii="Times New Roman" w:hAnsi="Times New Roman" w:cs="Times New Roman"/>
          <w:sz w:val="28"/>
          <w:szCs w:val="28"/>
          <w:shd w:val="clear" w:color="auto" w:fill="FFFFFF"/>
        </w:rPr>
        <w:lastRenderedPageBreak/>
        <w:t>Приложение</w:t>
      </w:r>
      <w:proofErr w:type="gramStart"/>
      <w:r w:rsidRPr="006479F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Ж</w:t>
      </w:r>
      <w:proofErr w:type="gramEnd"/>
    </w:p>
    <w:p w:rsidR="00151035" w:rsidRDefault="00151035" w:rsidP="00151035">
      <w:pPr>
        <w:pStyle w:val="-1"/>
        <w:numPr>
          <w:ilvl w:val="0"/>
          <w:numId w:val="0"/>
        </w:numPr>
        <w:jc w:val="center"/>
        <w:rPr>
          <w:rFonts w:ascii="Times New Roman" w:hAnsi="Times New Roman"/>
          <w:b w:val="0"/>
        </w:rPr>
      </w:pPr>
      <w:r w:rsidRPr="00F84E01">
        <w:rPr>
          <w:rFonts w:ascii="Times New Roman" w:hAnsi="Times New Roman"/>
          <w:b w:val="0"/>
        </w:rPr>
        <w:t>Статистическая обработка данных</w:t>
      </w:r>
    </w:p>
    <w:p w:rsidR="00151035" w:rsidRDefault="00151035" w:rsidP="005C1479">
      <w:pPr>
        <w:ind w:firstLine="709"/>
        <w:jc w:val="both"/>
        <w:rPr>
          <w:rFonts w:ascii="Times New Roman" w:hAnsi="Times New Roman" w:cs="Times New Roman"/>
          <w:sz w:val="28"/>
          <w:szCs w:val="28"/>
        </w:rPr>
      </w:pPr>
    </w:p>
    <w:p w:rsidR="005C1479" w:rsidRPr="00F84E01" w:rsidRDefault="005C1479" w:rsidP="005C1479">
      <w:pPr>
        <w:ind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С целью оценки достоверности результатов в значениях повышения уровня </w:t>
      </w:r>
      <w:proofErr w:type="spellStart"/>
      <w:r w:rsidRPr="00F84E01">
        <w:rPr>
          <w:rFonts w:ascii="Times New Roman" w:hAnsi="Times New Roman" w:cs="Times New Roman"/>
          <w:sz w:val="28"/>
          <w:szCs w:val="28"/>
        </w:rPr>
        <w:t>сформированности</w:t>
      </w:r>
      <w:proofErr w:type="spellEnd"/>
      <w:r w:rsidRPr="00F84E01">
        <w:rPr>
          <w:rFonts w:ascii="Times New Roman" w:hAnsi="Times New Roman" w:cs="Times New Roman"/>
          <w:sz w:val="28"/>
          <w:szCs w:val="28"/>
        </w:rPr>
        <w:t xml:space="preserve"> профессиональных компетенций у студентов-дизайнеров в экспериментальной группе «Графический дизайн и анимация» </w:t>
      </w:r>
      <w:r w:rsidR="009B6DA9">
        <w:rPr>
          <w:rFonts w:ascii="Times New Roman" w:hAnsi="Times New Roman" w:cs="Times New Roman"/>
          <w:sz w:val="28"/>
          <w:szCs w:val="28"/>
        </w:rPr>
        <w:t>по отношению к</w:t>
      </w:r>
      <w:r w:rsidRPr="00F84E01">
        <w:rPr>
          <w:rFonts w:ascii="Times New Roman" w:hAnsi="Times New Roman" w:cs="Times New Roman"/>
          <w:sz w:val="28"/>
          <w:szCs w:val="28"/>
        </w:rPr>
        <w:t xml:space="preserve"> контрольной группе «Коммуникативный дизайн» после формирующего эксперимента нами был применен расчет U критерий Манна Уитни.</w:t>
      </w:r>
    </w:p>
    <w:p w:rsidR="005C1479" w:rsidRPr="00781221" w:rsidRDefault="005C1479" w:rsidP="005C1479">
      <w:pPr>
        <w:rPr>
          <w:rFonts w:ascii="Times New Roman" w:hAnsi="Times New Roman" w:cs="Times New Roman"/>
          <w:sz w:val="28"/>
          <w:szCs w:val="28"/>
        </w:rPr>
      </w:pPr>
      <w:r w:rsidRPr="00F84E01">
        <w:rPr>
          <w:rFonts w:ascii="Times New Roman" w:hAnsi="Times New Roman" w:cs="Times New Roman"/>
          <w:sz w:val="28"/>
          <w:szCs w:val="28"/>
          <w:lang w:val="en-US"/>
        </w:rPr>
        <w:t>V</w:t>
      </w:r>
      <w:r w:rsidRPr="00F84E01">
        <w:rPr>
          <w:rFonts w:ascii="Times New Roman" w:hAnsi="Times New Roman" w:cs="Times New Roman"/>
          <w:sz w:val="28"/>
          <w:szCs w:val="28"/>
        </w:rPr>
        <w:t xml:space="preserve"> </w:t>
      </w:r>
      <w:r w:rsidRPr="00781221">
        <w:rPr>
          <w:rFonts w:ascii="Times New Roman" w:hAnsi="Times New Roman" w:cs="Times New Roman"/>
          <w:sz w:val="28"/>
          <w:szCs w:val="28"/>
        </w:rPr>
        <w:t>эксперимент (</w:t>
      </w:r>
      <w:r w:rsidRPr="00781221">
        <w:rPr>
          <w:rFonts w:ascii="Times New Roman" w:hAnsi="Times New Roman" w:cs="Times New Roman"/>
          <w:sz w:val="28"/>
          <w:szCs w:val="28"/>
          <w:lang w:val="en-US"/>
        </w:rPr>
        <w:t>n</w:t>
      </w:r>
      <w:r w:rsidRPr="00781221">
        <w:rPr>
          <w:rFonts w:ascii="Times New Roman" w:hAnsi="Times New Roman" w:cs="Times New Roman"/>
          <w:sz w:val="28"/>
          <w:szCs w:val="28"/>
        </w:rPr>
        <w:t xml:space="preserve">=12) = </w:t>
      </w:r>
      <w:r w:rsidR="00B72E64" w:rsidRPr="00781221">
        <w:rPr>
          <w:rFonts w:ascii="Times New Roman" w:hAnsi="Times New Roman" w:cs="Times New Roman"/>
          <w:sz w:val="28"/>
          <w:szCs w:val="28"/>
        </w:rPr>
        <w:t>8</w:t>
      </w:r>
      <w:r w:rsidRPr="00781221">
        <w:rPr>
          <w:rFonts w:ascii="Times New Roman" w:hAnsi="Times New Roman" w:cs="Times New Roman"/>
          <w:sz w:val="28"/>
          <w:szCs w:val="28"/>
        </w:rPr>
        <w:t xml:space="preserve">, </w:t>
      </w:r>
      <w:r w:rsidR="00B72E64" w:rsidRPr="00781221">
        <w:rPr>
          <w:rFonts w:ascii="Times New Roman" w:hAnsi="Times New Roman" w:cs="Times New Roman"/>
          <w:sz w:val="28"/>
          <w:szCs w:val="28"/>
        </w:rPr>
        <w:t>7</w:t>
      </w:r>
      <w:r w:rsidRPr="00781221">
        <w:rPr>
          <w:rFonts w:ascii="Times New Roman" w:hAnsi="Times New Roman" w:cs="Times New Roman"/>
          <w:sz w:val="28"/>
          <w:szCs w:val="28"/>
        </w:rPr>
        <w:t xml:space="preserve">, 1, 4, </w:t>
      </w:r>
      <w:r w:rsidR="006F06DB" w:rsidRPr="00781221">
        <w:rPr>
          <w:rFonts w:ascii="Times New Roman" w:hAnsi="Times New Roman" w:cs="Times New Roman"/>
          <w:sz w:val="28"/>
          <w:szCs w:val="28"/>
        </w:rPr>
        <w:t>6</w:t>
      </w:r>
      <w:r w:rsidRPr="00781221">
        <w:rPr>
          <w:rFonts w:ascii="Times New Roman" w:hAnsi="Times New Roman" w:cs="Times New Roman"/>
          <w:sz w:val="28"/>
          <w:szCs w:val="28"/>
        </w:rPr>
        <w:t xml:space="preserve">, 3, </w:t>
      </w:r>
      <w:r w:rsidR="00563356" w:rsidRPr="00781221">
        <w:rPr>
          <w:rFonts w:ascii="Times New Roman" w:hAnsi="Times New Roman" w:cs="Times New Roman"/>
          <w:sz w:val="28"/>
          <w:szCs w:val="28"/>
        </w:rPr>
        <w:t>3</w:t>
      </w:r>
      <w:r w:rsidRPr="00781221">
        <w:rPr>
          <w:rFonts w:ascii="Times New Roman" w:hAnsi="Times New Roman" w:cs="Times New Roman"/>
          <w:sz w:val="28"/>
          <w:szCs w:val="28"/>
        </w:rPr>
        <w:t xml:space="preserve">, 8, </w:t>
      </w:r>
      <w:r w:rsidR="00563356" w:rsidRPr="00781221">
        <w:rPr>
          <w:rFonts w:ascii="Times New Roman" w:hAnsi="Times New Roman" w:cs="Times New Roman"/>
          <w:sz w:val="28"/>
          <w:szCs w:val="28"/>
        </w:rPr>
        <w:t>5</w:t>
      </w:r>
      <w:r w:rsidRPr="00781221">
        <w:rPr>
          <w:rFonts w:ascii="Times New Roman" w:hAnsi="Times New Roman" w:cs="Times New Roman"/>
          <w:sz w:val="28"/>
          <w:szCs w:val="28"/>
        </w:rPr>
        <w:t xml:space="preserve">, 2, 3, </w:t>
      </w:r>
      <w:r w:rsidR="00563356" w:rsidRPr="00781221">
        <w:rPr>
          <w:rFonts w:ascii="Times New Roman" w:hAnsi="Times New Roman" w:cs="Times New Roman"/>
          <w:sz w:val="28"/>
          <w:szCs w:val="28"/>
        </w:rPr>
        <w:t>8</w:t>
      </w:r>
      <w:r w:rsidRPr="00781221">
        <w:rPr>
          <w:rFonts w:ascii="Times New Roman" w:hAnsi="Times New Roman" w:cs="Times New Roman"/>
          <w:sz w:val="28"/>
          <w:szCs w:val="28"/>
        </w:rPr>
        <w:t>.</w:t>
      </w:r>
    </w:p>
    <w:p w:rsidR="005C1479" w:rsidRPr="00F84E01" w:rsidRDefault="005C1479" w:rsidP="005C1479">
      <w:pPr>
        <w:rPr>
          <w:rFonts w:ascii="Times New Roman" w:hAnsi="Times New Roman" w:cs="Times New Roman"/>
          <w:sz w:val="28"/>
          <w:szCs w:val="28"/>
        </w:rPr>
      </w:pPr>
      <w:r w:rsidRPr="00781221">
        <w:rPr>
          <w:rFonts w:ascii="Times New Roman" w:hAnsi="Times New Roman" w:cs="Times New Roman"/>
          <w:sz w:val="28"/>
          <w:szCs w:val="28"/>
          <w:lang w:val="en-US"/>
        </w:rPr>
        <w:t>V</w:t>
      </w:r>
      <w:r w:rsidRPr="00781221">
        <w:rPr>
          <w:rFonts w:ascii="Times New Roman" w:hAnsi="Times New Roman" w:cs="Times New Roman"/>
          <w:sz w:val="28"/>
          <w:szCs w:val="28"/>
        </w:rPr>
        <w:t xml:space="preserve"> контроль (</w:t>
      </w:r>
      <w:r w:rsidRPr="00781221">
        <w:rPr>
          <w:rFonts w:ascii="Times New Roman" w:hAnsi="Times New Roman" w:cs="Times New Roman"/>
          <w:sz w:val="28"/>
          <w:szCs w:val="28"/>
          <w:lang w:val="en-US"/>
        </w:rPr>
        <w:t>n</w:t>
      </w:r>
      <w:r w:rsidRPr="00781221">
        <w:rPr>
          <w:rFonts w:ascii="Times New Roman" w:hAnsi="Times New Roman" w:cs="Times New Roman"/>
          <w:sz w:val="28"/>
          <w:szCs w:val="28"/>
        </w:rPr>
        <w:t xml:space="preserve">=10) = 6, </w:t>
      </w:r>
      <w:r w:rsidR="00563356" w:rsidRPr="00781221">
        <w:rPr>
          <w:rFonts w:ascii="Times New Roman" w:hAnsi="Times New Roman" w:cs="Times New Roman"/>
          <w:sz w:val="28"/>
          <w:szCs w:val="28"/>
        </w:rPr>
        <w:t>3</w:t>
      </w:r>
      <w:r w:rsidRPr="00781221">
        <w:rPr>
          <w:rFonts w:ascii="Times New Roman" w:hAnsi="Times New Roman" w:cs="Times New Roman"/>
          <w:sz w:val="28"/>
          <w:szCs w:val="28"/>
        </w:rPr>
        <w:t xml:space="preserve">, 3, 1, </w:t>
      </w:r>
      <w:r w:rsidR="00BC699B" w:rsidRPr="00781221">
        <w:rPr>
          <w:rFonts w:ascii="Times New Roman" w:hAnsi="Times New Roman" w:cs="Times New Roman"/>
          <w:sz w:val="28"/>
          <w:szCs w:val="28"/>
        </w:rPr>
        <w:t>0</w:t>
      </w:r>
      <w:r w:rsidRPr="00781221">
        <w:rPr>
          <w:rFonts w:ascii="Times New Roman" w:hAnsi="Times New Roman" w:cs="Times New Roman"/>
          <w:sz w:val="28"/>
          <w:szCs w:val="28"/>
        </w:rPr>
        <w:t xml:space="preserve">, 2, 0, 7, </w:t>
      </w:r>
      <w:r w:rsidR="00BC699B" w:rsidRPr="00781221">
        <w:rPr>
          <w:rFonts w:ascii="Times New Roman" w:hAnsi="Times New Roman" w:cs="Times New Roman"/>
          <w:sz w:val="28"/>
          <w:szCs w:val="28"/>
        </w:rPr>
        <w:t>3</w:t>
      </w:r>
      <w:r w:rsidRPr="00781221">
        <w:rPr>
          <w:rFonts w:ascii="Times New Roman" w:hAnsi="Times New Roman" w:cs="Times New Roman"/>
          <w:sz w:val="28"/>
          <w:szCs w:val="28"/>
        </w:rPr>
        <w:t>, 0.</w:t>
      </w:r>
    </w:p>
    <w:tbl>
      <w:tblPr>
        <w:tblStyle w:val="afe"/>
        <w:tblW w:w="9191" w:type="dxa"/>
        <w:tblInd w:w="108" w:type="dxa"/>
        <w:tblLook w:val="04A0"/>
      </w:tblPr>
      <w:tblGrid>
        <w:gridCol w:w="1627"/>
        <w:gridCol w:w="706"/>
        <w:gridCol w:w="706"/>
        <w:gridCol w:w="706"/>
        <w:gridCol w:w="706"/>
        <w:gridCol w:w="706"/>
        <w:gridCol w:w="706"/>
        <w:gridCol w:w="706"/>
        <w:gridCol w:w="706"/>
        <w:gridCol w:w="504"/>
        <w:gridCol w:w="706"/>
        <w:gridCol w:w="706"/>
      </w:tblGrid>
      <w:tr w:rsidR="00BC699B" w:rsidRPr="00BC699B" w:rsidTr="00BC699B">
        <w:tc>
          <w:tcPr>
            <w:tcW w:w="2835" w:type="dxa"/>
          </w:tcPr>
          <w:p w:rsidR="00BC699B" w:rsidRPr="00BC699B" w:rsidRDefault="00BC699B" w:rsidP="007C5076">
            <w:pPr>
              <w:rPr>
                <w:rFonts w:ascii="Times New Roman" w:hAnsi="Times New Roman" w:cs="Times New Roman"/>
                <w:sz w:val="28"/>
                <w:szCs w:val="28"/>
              </w:rPr>
            </w:pPr>
            <w:r w:rsidRPr="00BC699B">
              <w:rPr>
                <w:rFonts w:ascii="Times New Roman" w:hAnsi="Times New Roman" w:cs="Times New Roman"/>
                <w:sz w:val="28"/>
                <w:szCs w:val="28"/>
              </w:rPr>
              <w:t>код</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э</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э</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э</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к</w:t>
            </w:r>
          </w:p>
        </w:tc>
        <w:tc>
          <w:tcPr>
            <w:tcW w:w="56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566" w:type="dxa"/>
          </w:tcPr>
          <w:p w:rsidR="00BC699B" w:rsidRPr="00BC699B" w:rsidRDefault="006F06DB"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496" w:type="dxa"/>
          </w:tcPr>
          <w:p w:rsidR="00BC699B" w:rsidRPr="00BC699B" w:rsidRDefault="006F06DB"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э</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э</w:t>
            </w:r>
          </w:p>
        </w:tc>
        <w:tc>
          <w:tcPr>
            <w:tcW w:w="706" w:type="dxa"/>
          </w:tcPr>
          <w:p w:rsidR="00BC699B" w:rsidRPr="00BC699B" w:rsidRDefault="00846650"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70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э</w:t>
            </w:r>
          </w:p>
        </w:tc>
      </w:tr>
      <w:tr w:rsidR="00BC699B" w:rsidRPr="00BC699B" w:rsidTr="00BC699B">
        <w:tc>
          <w:tcPr>
            <w:tcW w:w="2835" w:type="dxa"/>
          </w:tcPr>
          <w:p w:rsidR="00BC699B" w:rsidRPr="00BC699B" w:rsidRDefault="00BC699B" w:rsidP="007C5076">
            <w:pPr>
              <w:rPr>
                <w:rFonts w:ascii="Times New Roman" w:hAnsi="Times New Roman" w:cs="Times New Roman"/>
                <w:sz w:val="24"/>
                <w:szCs w:val="24"/>
              </w:rPr>
            </w:pPr>
            <w:r w:rsidRPr="00BC699B">
              <w:rPr>
                <w:rFonts w:ascii="Times New Roman" w:hAnsi="Times New Roman" w:cs="Times New Roman"/>
                <w:sz w:val="24"/>
                <w:szCs w:val="24"/>
              </w:rPr>
              <w:t>Количество</w:t>
            </w:r>
          </w:p>
          <w:p w:rsidR="00BC699B" w:rsidRPr="00BC699B" w:rsidRDefault="00BC699B" w:rsidP="007C5076">
            <w:pPr>
              <w:rPr>
                <w:rFonts w:ascii="Times New Roman" w:hAnsi="Times New Roman" w:cs="Times New Roman"/>
                <w:sz w:val="28"/>
                <w:szCs w:val="28"/>
              </w:rPr>
            </w:pPr>
            <w:r w:rsidRPr="00BC699B">
              <w:rPr>
                <w:rFonts w:ascii="Times New Roman" w:hAnsi="Times New Roman" w:cs="Times New Roman"/>
                <w:sz w:val="24"/>
                <w:szCs w:val="24"/>
              </w:rPr>
              <w:t>критериев с высоким показателем</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8</w:t>
            </w:r>
          </w:p>
        </w:tc>
        <w:tc>
          <w:tcPr>
            <w:tcW w:w="546" w:type="dxa"/>
          </w:tcPr>
          <w:p w:rsidR="00BC699B" w:rsidRPr="00BC699B" w:rsidRDefault="00846650" w:rsidP="00BC699B">
            <w:pPr>
              <w:jc w:val="center"/>
              <w:rPr>
                <w:rFonts w:ascii="Times New Roman" w:hAnsi="Times New Roman" w:cs="Times New Roman"/>
                <w:sz w:val="28"/>
                <w:szCs w:val="28"/>
              </w:rPr>
            </w:pPr>
            <w:r>
              <w:rPr>
                <w:rFonts w:ascii="Times New Roman" w:hAnsi="Times New Roman" w:cs="Times New Roman"/>
                <w:sz w:val="28"/>
                <w:szCs w:val="28"/>
              </w:rPr>
              <w:t>8</w:t>
            </w:r>
          </w:p>
        </w:tc>
        <w:tc>
          <w:tcPr>
            <w:tcW w:w="54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8</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7</w:t>
            </w:r>
          </w:p>
        </w:tc>
        <w:tc>
          <w:tcPr>
            <w:tcW w:w="56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7</w:t>
            </w:r>
          </w:p>
        </w:tc>
        <w:tc>
          <w:tcPr>
            <w:tcW w:w="56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6</w:t>
            </w:r>
          </w:p>
        </w:tc>
        <w:tc>
          <w:tcPr>
            <w:tcW w:w="496" w:type="dxa"/>
          </w:tcPr>
          <w:p w:rsidR="00BC699B" w:rsidRPr="00BC699B" w:rsidRDefault="006F06DB" w:rsidP="00BC699B">
            <w:pPr>
              <w:jc w:val="center"/>
              <w:rPr>
                <w:rFonts w:ascii="Times New Roman" w:hAnsi="Times New Roman" w:cs="Times New Roman"/>
                <w:sz w:val="28"/>
                <w:szCs w:val="28"/>
              </w:rPr>
            </w:pPr>
            <w:r>
              <w:rPr>
                <w:rFonts w:ascii="Times New Roman" w:hAnsi="Times New Roman" w:cs="Times New Roman"/>
                <w:sz w:val="28"/>
                <w:szCs w:val="28"/>
              </w:rPr>
              <w:t>6</w:t>
            </w:r>
          </w:p>
        </w:tc>
        <w:tc>
          <w:tcPr>
            <w:tcW w:w="566" w:type="dxa"/>
          </w:tcPr>
          <w:p w:rsidR="00BC699B" w:rsidRPr="00BC699B" w:rsidRDefault="00846650" w:rsidP="00BC699B">
            <w:pPr>
              <w:jc w:val="center"/>
              <w:rPr>
                <w:rFonts w:ascii="Times New Roman" w:hAnsi="Times New Roman" w:cs="Times New Roman"/>
                <w:sz w:val="28"/>
                <w:szCs w:val="28"/>
              </w:rPr>
            </w:pPr>
            <w:r>
              <w:rPr>
                <w:rFonts w:ascii="Times New Roman" w:hAnsi="Times New Roman" w:cs="Times New Roman"/>
                <w:sz w:val="28"/>
                <w:szCs w:val="28"/>
              </w:rPr>
              <w:t>5</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4</w:t>
            </w:r>
          </w:p>
        </w:tc>
        <w:tc>
          <w:tcPr>
            <w:tcW w:w="706" w:type="dxa"/>
          </w:tcPr>
          <w:p w:rsidR="00BC699B" w:rsidRPr="00BC699B" w:rsidRDefault="00846650" w:rsidP="00BC699B">
            <w:pPr>
              <w:jc w:val="center"/>
              <w:rPr>
                <w:rFonts w:ascii="Times New Roman" w:hAnsi="Times New Roman" w:cs="Times New Roman"/>
                <w:sz w:val="28"/>
                <w:szCs w:val="28"/>
              </w:rPr>
            </w:pPr>
            <w:r>
              <w:rPr>
                <w:rFonts w:ascii="Times New Roman" w:hAnsi="Times New Roman" w:cs="Times New Roman"/>
                <w:sz w:val="28"/>
                <w:szCs w:val="28"/>
              </w:rPr>
              <w:t>3</w:t>
            </w:r>
          </w:p>
        </w:tc>
        <w:tc>
          <w:tcPr>
            <w:tcW w:w="70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3</w:t>
            </w:r>
          </w:p>
        </w:tc>
      </w:tr>
      <w:tr w:rsidR="00BC699B" w:rsidRPr="00BC699B" w:rsidTr="00BC699B">
        <w:tc>
          <w:tcPr>
            <w:tcW w:w="2835" w:type="dxa"/>
          </w:tcPr>
          <w:p w:rsidR="00BC699B" w:rsidRPr="00CA450F" w:rsidRDefault="00BC699B" w:rsidP="007C5076">
            <w:pPr>
              <w:rPr>
                <w:rFonts w:ascii="Times New Roman" w:hAnsi="Times New Roman" w:cs="Times New Roman"/>
                <w:sz w:val="24"/>
                <w:szCs w:val="24"/>
              </w:rPr>
            </w:pPr>
            <w:r w:rsidRPr="00CA450F">
              <w:rPr>
                <w:rFonts w:ascii="Times New Roman" w:hAnsi="Times New Roman" w:cs="Times New Roman"/>
                <w:sz w:val="24"/>
                <w:szCs w:val="24"/>
              </w:rPr>
              <w:t>Номер записи</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3</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4</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5</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6</w:t>
            </w:r>
          </w:p>
        </w:tc>
        <w:tc>
          <w:tcPr>
            <w:tcW w:w="49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7</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8</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9</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10</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11</w:t>
            </w:r>
          </w:p>
        </w:tc>
      </w:tr>
      <w:tr w:rsidR="00BC699B" w:rsidRPr="00BC699B" w:rsidTr="00BC699B">
        <w:tc>
          <w:tcPr>
            <w:tcW w:w="2835" w:type="dxa"/>
          </w:tcPr>
          <w:p w:rsidR="00BC699B" w:rsidRPr="00CA450F" w:rsidRDefault="00BC699B" w:rsidP="007C5076">
            <w:pPr>
              <w:rPr>
                <w:rFonts w:ascii="Times New Roman" w:hAnsi="Times New Roman" w:cs="Times New Roman"/>
                <w:sz w:val="24"/>
                <w:szCs w:val="24"/>
              </w:rPr>
            </w:pPr>
            <w:r w:rsidRPr="00CA450F">
              <w:rPr>
                <w:rFonts w:ascii="Times New Roman" w:hAnsi="Times New Roman" w:cs="Times New Roman"/>
                <w:sz w:val="24"/>
                <w:szCs w:val="24"/>
              </w:rPr>
              <w:t>ранг</w:t>
            </w:r>
          </w:p>
        </w:tc>
        <w:tc>
          <w:tcPr>
            <w:tcW w:w="54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2</w:t>
            </w:r>
          </w:p>
        </w:tc>
        <w:tc>
          <w:tcPr>
            <w:tcW w:w="54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2</w:t>
            </w:r>
          </w:p>
        </w:tc>
        <w:tc>
          <w:tcPr>
            <w:tcW w:w="54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2</w:t>
            </w:r>
          </w:p>
        </w:tc>
        <w:tc>
          <w:tcPr>
            <w:tcW w:w="54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4,</w:t>
            </w:r>
            <w:r w:rsidR="006F06DB">
              <w:rPr>
                <w:rFonts w:ascii="Times New Roman" w:hAnsi="Times New Roman" w:cs="Times New Roman"/>
                <w:sz w:val="28"/>
                <w:szCs w:val="28"/>
              </w:rPr>
              <w:t>5</w:t>
            </w:r>
          </w:p>
        </w:tc>
        <w:tc>
          <w:tcPr>
            <w:tcW w:w="56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4,5</w:t>
            </w:r>
          </w:p>
        </w:tc>
        <w:tc>
          <w:tcPr>
            <w:tcW w:w="566" w:type="dxa"/>
          </w:tcPr>
          <w:p w:rsidR="00BC699B" w:rsidRPr="00BC699B" w:rsidRDefault="00B72E64" w:rsidP="00BC699B">
            <w:pPr>
              <w:jc w:val="center"/>
              <w:rPr>
                <w:rFonts w:ascii="Times New Roman" w:hAnsi="Times New Roman" w:cs="Times New Roman"/>
                <w:sz w:val="28"/>
                <w:szCs w:val="28"/>
              </w:rPr>
            </w:pPr>
            <w:r>
              <w:rPr>
                <w:rFonts w:ascii="Times New Roman" w:hAnsi="Times New Roman" w:cs="Times New Roman"/>
                <w:sz w:val="28"/>
                <w:szCs w:val="28"/>
              </w:rPr>
              <w:t>6</w:t>
            </w:r>
            <w:r w:rsidR="006F06DB">
              <w:rPr>
                <w:rFonts w:ascii="Times New Roman" w:hAnsi="Times New Roman" w:cs="Times New Roman"/>
                <w:sz w:val="28"/>
                <w:szCs w:val="28"/>
              </w:rPr>
              <w:t>,5</w:t>
            </w:r>
          </w:p>
        </w:tc>
        <w:tc>
          <w:tcPr>
            <w:tcW w:w="496" w:type="dxa"/>
          </w:tcPr>
          <w:p w:rsidR="00BC699B" w:rsidRPr="00BC699B" w:rsidRDefault="006F06DB" w:rsidP="00BC699B">
            <w:pPr>
              <w:jc w:val="center"/>
              <w:rPr>
                <w:rFonts w:ascii="Times New Roman" w:hAnsi="Times New Roman" w:cs="Times New Roman"/>
                <w:sz w:val="28"/>
                <w:szCs w:val="28"/>
              </w:rPr>
            </w:pPr>
            <w:r>
              <w:rPr>
                <w:rFonts w:ascii="Times New Roman" w:hAnsi="Times New Roman" w:cs="Times New Roman"/>
                <w:sz w:val="28"/>
                <w:szCs w:val="28"/>
              </w:rPr>
              <w:t>6</w:t>
            </w:r>
            <w:r w:rsidR="00147751">
              <w:rPr>
                <w:rFonts w:ascii="Times New Roman" w:hAnsi="Times New Roman" w:cs="Times New Roman"/>
                <w:sz w:val="28"/>
                <w:szCs w:val="28"/>
              </w:rPr>
              <w:t>,5</w:t>
            </w:r>
          </w:p>
        </w:tc>
        <w:tc>
          <w:tcPr>
            <w:tcW w:w="566" w:type="dxa"/>
          </w:tcPr>
          <w:p w:rsidR="00BC699B" w:rsidRPr="00BC699B" w:rsidRDefault="006F06DB" w:rsidP="00BC699B">
            <w:pPr>
              <w:jc w:val="center"/>
              <w:rPr>
                <w:rFonts w:ascii="Times New Roman" w:hAnsi="Times New Roman" w:cs="Times New Roman"/>
                <w:sz w:val="28"/>
                <w:szCs w:val="28"/>
              </w:rPr>
            </w:pPr>
            <w:r>
              <w:rPr>
                <w:rFonts w:ascii="Times New Roman" w:hAnsi="Times New Roman" w:cs="Times New Roman"/>
                <w:sz w:val="28"/>
                <w:szCs w:val="28"/>
              </w:rPr>
              <w:t>8</w:t>
            </w:r>
          </w:p>
        </w:tc>
        <w:tc>
          <w:tcPr>
            <w:tcW w:w="566" w:type="dxa"/>
          </w:tcPr>
          <w:p w:rsidR="00BC699B" w:rsidRPr="00BC699B" w:rsidRDefault="00CA450F" w:rsidP="00BC699B">
            <w:pPr>
              <w:jc w:val="center"/>
              <w:rPr>
                <w:rFonts w:ascii="Times New Roman" w:hAnsi="Times New Roman" w:cs="Times New Roman"/>
                <w:sz w:val="28"/>
                <w:szCs w:val="28"/>
              </w:rPr>
            </w:pPr>
            <w:r>
              <w:rPr>
                <w:rFonts w:ascii="Times New Roman" w:hAnsi="Times New Roman" w:cs="Times New Roman"/>
                <w:sz w:val="28"/>
                <w:szCs w:val="28"/>
              </w:rPr>
              <w:t>9</w:t>
            </w:r>
          </w:p>
        </w:tc>
        <w:tc>
          <w:tcPr>
            <w:tcW w:w="70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70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r>
      <w:tr w:rsidR="00BC699B" w:rsidRPr="00BC699B" w:rsidTr="00BC699B">
        <w:tc>
          <w:tcPr>
            <w:tcW w:w="9191" w:type="dxa"/>
            <w:gridSpan w:val="12"/>
          </w:tcPr>
          <w:p w:rsidR="00BC699B" w:rsidRPr="00BC699B" w:rsidRDefault="00BC699B" w:rsidP="00BC699B">
            <w:pPr>
              <w:jc w:val="center"/>
              <w:rPr>
                <w:rFonts w:ascii="Times New Roman" w:hAnsi="Times New Roman" w:cs="Times New Roman"/>
                <w:sz w:val="28"/>
                <w:szCs w:val="28"/>
              </w:rPr>
            </w:pPr>
          </w:p>
        </w:tc>
      </w:tr>
      <w:tr w:rsidR="00BC699B" w:rsidRPr="00BC699B" w:rsidTr="00BC699B">
        <w:tc>
          <w:tcPr>
            <w:tcW w:w="2835" w:type="dxa"/>
          </w:tcPr>
          <w:p w:rsidR="00BC699B" w:rsidRPr="00BC699B" w:rsidRDefault="00BC699B" w:rsidP="00BC699B">
            <w:pPr>
              <w:rPr>
                <w:rFonts w:ascii="Times New Roman" w:hAnsi="Times New Roman" w:cs="Times New Roman"/>
                <w:sz w:val="28"/>
                <w:szCs w:val="28"/>
              </w:rPr>
            </w:pPr>
            <w:r w:rsidRPr="00BC699B">
              <w:rPr>
                <w:rFonts w:ascii="Times New Roman" w:hAnsi="Times New Roman" w:cs="Times New Roman"/>
                <w:sz w:val="28"/>
                <w:szCs w:val="28"/>
              </w:rPr>
              <w:t>код</w:t>
            </w:r>
          </w:p>
        </w:tc>
        <w:tc>
          <w:tcPr>
            <w:tcW w:w="54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54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54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54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56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56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49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э</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к</w:t>
            </w:r>
          </w:p>
        </w:tc>
        <w:tc>
          <w:tcPr>
            <w:tcW w:w="56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к</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к</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к</w:t>
            </w:r>
          </w:p>
        </w:tc>
      </w:tr>
      <w:tr w:rsidR="00BC699B" w:rsidRPr="00BC699B" w:rsidTr="00BC699B">
        <w:tc>
          <w:tcPr>
            <w:tcW w:w="2835" w:type="dxa"/>
          </w:tcPr>
          <w:p w:rsidR="00BC699B" w:rsidRPr="00BC699B" w:rsidRDefault="00BC699B" w:rsidP="00BC699B">
            <w:pPr>
              <w:rPr>
                <w:rFonts w:ascii="Times New Roman" w:hAnsi="Times New Roman" w:cs="Times New Roman"/>
                <w:sz w:val="24"/>
                <w:szCs w:val="24"/>
              </w:rPr>
            </w:pPr>
            <w:r w:rsidRPr="00BC699B">
              <w:rPr>
                <w:rFonts w:ascii="Times New Roman" w:hAnsi="Times New Roman" w:cs="Times New Roman"/>
                <w:sz w:val="24"/>
                <w:szCs w:val="24"/>
              </w:rPr>
              <w:t>Количество</w:t>
            </w:r>
          </w:p>
          <w:p w:rsidR="00BC699B" w:rsidRPr="00BC699B" w:rsidRDefault="00BC699B" w:rsidP="00BC699B">
            <w:pPr>
              <w:rPr>
                <w:rFonts w:ascii="Times New Roman" w:hAnsi="Times New Roman" w:cs="Times New Roman"/>
                <w:sz w:val="28"/>
                <w:szCs w:val="28"/>
              </w:rPr>
            </w:pPr>
            <w:r w:rsidRPr="00BC699B">
              <w:rPr>
                <w:rFonts w:ascii="Times New Roman" w:hAnsi="Times New Roman" w:cs="Times New Roman"/>
                <w:sz w:val="24"/>
                <w:szCs w:val="24"/>
              </w:rPr>
              <w:t>критериев с высоким показателем</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3</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3</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3</w:t>
            </w:r>
          </w:p>
        </w:tc>
        <w:tc>
          <w:tcPr>
            <w:tcW w:w="54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3</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w:t>
            </w:r>
          </w:p>
        </w:tc>
        <w:tc>
          <w:tcPr>
            <w:tcW w:w="49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w:t>
            </w:r>
          </w:p>
        </w:tc>
        <w:tc>
          <w:tcPr>
            <w:tcW w:w="566" w:type="dxa"/>
          </w:tcPr>
          <w:p w:rsidR="00BC699B" w:rsidRPr="00BC699B" w:rsidRDefault="00CA3011" w:rsidP="00BC699B">
            <w:pPr>
              <w:jc w:val="center"/>
              <w:rPr>
                <w:rFonts w:ascii="Times New Roman" w:hAnsi="Times New Roman" w:cs="Times New Roman"/>
                <w:sz w:val="28"/>
                <w:szCs w:val="28"/>
              </w:rPr>
            </w:pPr>
            <w:r>
              <w:rPr>
                <w:rFonts w:ascii="Times New Roman" w:hAnsi="Times New Roman" w:cs="Times New Roman"/>
                <w:sz w:val="28"/>
                <w:szCs w:val="28"/>
              </w:rPr>
              <w:t>0</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0</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0</w:t>
            </w:r>
          </w:p>
        </w:tc>
      </w:tr>
      <w:tr w:rsidR="00BC699B" w:rsidRPr="00BC699B" w:rsidTr="00BC699B">
        <w:tc>
          <w:tcPr>
            <w:tcW w:w="2835" w:type="dxa"/>
          </w:tcPr>
          <w:p w:rsidR="00BC699B" w:rsidRPr="00CA450F" w:rsidRDefault="00BC699B" w:rsidP="00BC699B">
            <w:pPr>
              <w:rPr>
                <w:rFonts w:ascii="Times New Roman" w:hAnsi="Times New Roman" w:cs="Times New Roman"/>
                <w:sz w:val="24"/>
                <w:szCs w:val="24"/>
              </w:rPr>
            </w:pPr>
            <w:r w:rsidRPr="00CA450F">
              <w:rPr>
                <w:rFonts w:ascii="Times New Roman" w:hAnsi="Times New Roman" w:cs="Times New Roman"/>
                <w:sz w:val="24"/>
                <w:szCs w:val="24"/>
              </w:rPr>
              <w:t>Номер записи</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12</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13</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14</w:t>
            </w:r>
          </w:p>
        </w:tc>
        <w:tc>
          <w:tcPr>
            <w:tcW w:w="54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15</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16</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17</w:t>
            </w:r>
          </w:p>
        </w:tc>
        <w:tc>
          <w:tcPr>
            <w:tcW w:w="49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18</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19</w:t>
            </w:r>
          </w:p>
        </w:tc>
        <w:tc>
          <w:tcPr>
            <w:tcW w:w="56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20</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21</w:t>
            </w:r>
          </w:p>
        </w:tc>
        <w:tc>
          <w:tcPr>
            <w:tcW w:w="706" w:type="dxa"/>
          </w:tcPr>
          <w:p w:rsidR="00BC699B" w:rsidRPr="00BC699B" w:rsidRDefault="00BC699B" w:rsidP="00BC699B">
            <w:pPr>
              <w:jc w:val="center"/>
              <w:rPr>
                <w:rFonts w:ascii="Times New Roman" w:hAnsi="Times New Roman" w:cs="Times New Roman"/>
                <w:sz w:val="28"/>
                <w:szCs w:val="28"/>
              </w:rPr>
            </w:pPr>
            <w:r w:rsidRPr="00BC699B">
              <w:rPr>
                <w:rFonts w:ascii="Times New Roman" w:hAnsi="Times New Roman" w:cs="Times New Roman"/>
                <w:sz w:val="28"/>
                <w:szCs w:val="28"/>
              </w:rPr>
              <w:t>22</w:t>
            </w:r>
          </w:p>
        </w:tc>
      </w:tr>
      <w:tr w:rsidR="00BC699B" w:rsidRPr="00BC699B" w:rsidTr="00BC699B">
        <w:tc>
          <w:tcPr>
            <w:tcW w:w="2835" w:type="dxa"/>
          </w:tcPr>
          <w:p w:rsidR="00BC699B" w:rsidRPr="00CA450F" w:rsidRDefault="00BC699B" w:rsidP="00BC699B">
            <w:pPr>
              <w:rPr>
                <w:rFonts w:ascii="Times New Roman" w:hAnsi="Times New Roman" w:cs="Times New Roman"/>
                <w:sz w:val="24"/>
                <w:szCs w:val="24"/>
              </w:rPr>
            </w:pPr>
            <w:r w:rsidRPr="00CA450F">
              <w:rPr>
                <w:rFonts w:ascii="Times New Roman" w:hAnsi="Times New Roman" w:cs="Times New Roman"/>
                <w:sz w:val="24"/>
                <w:szCs w:val="24"/>
              </w:rPr>
              <w:t>ранг</w:t>
            </w:r>
          </w:p>
        </w:tc>
        <w:tc>
          <w:tcPr>
            <w:tcW w:w="54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54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546" w:type="dxa"/>
          </w:tcPr>
          <w:p w:rsidR="00BC699B" w:rsidRPr="00BC699B" w:rsidRDefault="00CA450F" w:rsidP="00CA3011">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54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2,5</w:t>
            </w:r>
          </w:p>
        </w:tc>
        <w:tc>
          <w:tcPr>
            <w:tcW w:w="56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16</w:t>
            </w:r>
            <w:r>
              <w:rPr>
                <w:rFonts w:ascii="Times New Roman" w:hAnsi="Times New Roman" w:cs="Times New Roman"/>
                <w:sz w:val="28"/>
                <w:szCs w:val="28"/>
              </w:rPr>
              <w:t>,5</w:t>
            </w:r>
          </w:p>
        </w:tc>
        <w:tc>
          <w:tcPr>
            <w:tcW w:w="56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16</w:t>
            </w:r>
            <w:r>
              <w:rPr>
                <w:rFonts w:ascii="Times New Roman" w:hAnsi="Times New Roman" w:cs="Times New Roman"/>
                <w:sz w:val="28"/>
                <w:szCs w:val="28"/>
              </w:rPr>
              <w:t>,5</w:t>
            </w:r>
          </w:p>
        </w:tc>
        <w:tc>
          <w:tcPr>
            <w:tcW w:w="49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8,5</w:t>
            </w:r>
          </w:p>
        </w:tc>
        <w:tc>
          <w:tcPr>
            <w:tcW w:w="566" w:type="dxa"/>
          </w:tcPr>
          <w:p w:rsidR="00BC699B" w:rsidRPr="00BC699B" w:rsidRDefault="00CA450F" w:rsidP="00BC699B">
            <w:pPr>
              <w:jc w:val="center"/>
              <w:rPr>
                <w:rFonts w:ascii="Times New Roman" w:hAnsi="Times New Roman" w:cs="Times New Roman"/>
                <w:sz w:val="28"/>
                <w:szCs w:val="28"/>
              </w:rPr>
            </w:pPr>
            <w:r w:rsidRPr="00F84E01">
              <w:rPr>
                <w:rFonts w:ascii="Times New Roman" w:hAnsi="Times New Roman" w:cs="Times New Roman"/>
                <w:sz w:val="28"/>
                <w:szCs w:val="28"/>
              </w:rPr>
              <w:t>1</w:t>
            </w:r>
            <w:r>
              <w:rPr>
                <w:rFonts w:ascii="Times New Roman" w:hAnsi="Times New Roman" w:cs="Times New Roman"/>
                <w:sz w:val="28"/>
                <w:szCs w:val="28"/>
              </w:rPr>
              <w:t>8,5</w:t>
            </w:r>
          </w:p>
        </w:tc>
        <w:tc>
          <w:tcPr>
            <w:tcW w:w="566" w:type="dxa"/>
          </w:tcPr>
          <w:p w:rsidR="00BC699B" w:rsidRPr="00BC699B" w:rsidRDefault="00CA450F" w:rsidP="00BC699B">
            <w:pPr>
              <w:jc w:val="center"/>
              <w:rPr>
                <w:rFonts w:ascii="Times New Roman" w:hAnsi="Times New Roman" w:cs="Times New Roman"/>
                <w:sz w:val="28"/>
                <w:szCs w:val="28"/>
              </w:rPr>
            </w:pPr>
            <w:r>
              <w:rPr>
                <w:rFonts w:ascii="Times New Roman" w:hAnsi="Times New Roman" w:cs="Times New Roman"/>
                <w:sz w:val="28"/>
                <w:szCs w:val="28"/>
              </w:rPr>
              <w:t>21</w:t>
            </w:r>
          </w:p>
        </w:tc>
        <w:tc>
          <w:tcPr>
            <w:tcW w:w="706" w:type="dxa"/>
          </w:tcPr>
          <w:p w:rsidR="00BC699B" w:rsidRPr="00BC699B" w:rsidRDefault="00CA450F" w:rsidP="00BC699B">
            <w:pPr>
              <w:jc w:val="center"/>
              <w:rPr>
                <w:rFonts w:ascii="Times New Roman" w:hAnsi="Times New Roman" w:cs="Times New Roman"/>
                <w:sz w:val="28"/>
                <w:szCs w:val="28"/>
              </w:rPr>
            </w:pPr>
            <w:r>
              <w:rPr>
                <w:rFonts w:ascii="Times New Roman" w:hAnsi="Times New Roman" w:cs="Times New Roman"/>
                <w:sz w:val="28"/>
                <w:szCs w:val="28"/>
              </w:rPr>
              <w:t>21</w:t>
            </w:r>
          </w:p>
        </w:tc>
        <w:tc>
          <w:tcPr>
            <w:tcW w:w="706" w:type="dxa"/>
          </w:tcPr>
          <w:p w:rsidR="00BC699B" w:rsidRPr="00BC699B" w:rsidRDefault="00CA450F" w:rsidP="00BC699B">
            <w:pPr>
              <w:jc w:val="center"/>
              <w:rPr>
                <w:rFonts w:ascii="Times New Roman" w:hAnsi="Times New Roman" w:cs="Times New Roman"/>
                <w:sz w:val="28"/>
                <w:szCs w:val="28"/>
              </w:rPr>
            </w:pPr>
            <w:r>
              <w:rPr>
                <w:rFonts w:ascii="Times New Roman" w:hAnsi="Times New Roman" w:cs="Times New Roman"/>
                <w:sz w:val="28"/>
                <w:szCs w:val="28"/>
              </w:rPr>
              <w:t>21</w:t>
            </w:r>
          </w:p>
        </w:tc>
      </w:tr>
    </w:tbl>
    <w:p w:rsidR="005C1479" w:rsidRPr="00BC699B" w:rsidRDefault="005C1479" w:rsidP="005C1479">
      <w:pPr>
        <w:rPr>
          <w:rFonts w:ascii="Times New Roman" w:hAnsi="Times New Roman" w:cs="Times New Roman"/>
          <w:sz w:val="28"/>
          <w:szCs w:val="28"/>
        </w:rPr>
      </w:pPr>
    </w:p>
    <w:p w:rsidR="005C1479" w:rsidRPr="00F84E01" w:rsidRDefault="005C1479" w:rsidP="00B72E64">
      <w:pPr>
        <w:spacing w:after="0" w:line="240" w:lineRule="auto"/>
        <w:rPr>
          <w:rFonts w:ascii="Times New Roman" w:hAnsi="Times New Roman" w:cs="Times New Roman"/>
          <w:sz w:val="28"/>
          <w:szCs w:val="28"/>
        </w:rPr>
      </w:pPr>
      <w:r w:rsidRPr="00F84E01">
        <w:rPr>
          <w:rFonts w:ascii="Times New Roman" w:hAnsi="Times New Roman" w:cs="Times New Roman"/>
          <w:sz w:val="28"/>
          <w:szCs w:val="28"/>
        </w:rPr>
        <w:t>Ранг 8=</w:t>
      </w:r>
      <w:r w:rsidR="00B72E64">
        <w:rPr>
          <w:rFonts w:ascii="Times New Roman" w:hAnsi="Times New Roman" w:cs="Times New Roman"/>
          <w:sz w:val="28"/>
          <w:szCs w:val="28"/>
          <w:u w:val="single"/>
        </w:rPr>
        <w:t>(1+2+3</w:t>
      </w:r>
      <w:r w:rsidR="00B72E64" w:rsidRPr="00F84E01">
        <w:rPr>
          <w:rFonts w:ascii="Times New Roman" w:hAnsi="Times New Roman" w:cs="Times New Roman"/>
          <w:sz w:val="28"/>
          <w:szCs w:val="28"/>
          <w:u w:val="single"/>
        </w:rPr>
        <w:t>)</w:t>
      </w:r>
      <w:r w:rsidR="00B72E64" w:rsidRPr="00F84E01">
        <w:rPr>
          <w:rFonts w:ascii="Times New Roman" w:hAnsi="Times New Roman" w:cs="Times New Roman"/>
          <w:sz w:val="28"/>
          <w:szCs w:val="28"/>
        </w:rPr>
        <w:t>=</w:t>
      </w:r>
      <w:r w:rsidR="00B72E64">
        <w:rPr>
          <w:rFonts w:ascii="Times New Roman" w:hAnsi="Times New Roman" w:cs="Times New Roman"/>
          <w:sz w:val="28"/>
          <w:szCs w:val="28"/>
        </w:rPr>
        <w:t xml:space="preserve">;    </w:t>
      </w:r>
      <w:r w:rsidRPr="00F84E01">
        <w:rPr>
          <w:rFonts w:ascii="Times New Roman" w:hAnsi="Times New Roman" w:cs="Times New Roman"/>
          <w:sz w:val="28"/>
          <w:szCs w:val="28"/>
        </w:rPr>
        <w:t xml:space="preserve">Ранг 7 = </w:t>
      </w:r>
      <w:r w:rsidR="00B72E64">
        <w:rPr>
          <w:rFonts w:ascii="Times New Roman" w:hAnsi="Times New Roman" w:cs="Times New Roman"/>
          <w:sz w:val="28"/>
          <w:szCs w:val="28"/>
        </w:rPr>
        <w:t xml:space="preserve">4;   </w:t>
      </w:r>
      <w:r w:rsidRPr="00F84E01">
        <w:rPr>
          <w:rFonts w:ascii="Times New Roman" w:hAnsi="Times New Roman" w:cs="Times New Roman"/>
          <w:sz w:val="28"/>
          <w:szCs w:val="28"/>
        </w:rPr>
        <w:t xml:space="preserve">Ранг 6 = </w:t>
      </w:r>
      <w:r w:rsidRPr="00F84E01">
        <w:rPr>
          <w:rFonts w:ascii="Times New Roman" w:hAnsi="Times New Roman" w:cs="Times New Roman"/>
          <w:sz w:val="28"/>
          <w:szCs w:val="28"/>
          <w:u w:val="single"/>
        </w:rPr>
        <w:t>(5+6)</w:t>
      </w:r>
      <w:r w:rsidR="00B72E64">
        <w:rPr>
          <w:rFonts w:ascii="Times New Roman" w:hAnsi="Times New Roman" w:cs="Times New Roman"/>
          <w:sz w:val="28"/>
          <w:szCs w:val="28"/>
        </w:rPr>
        <w:t xml:space="preserve">= 5,5; </w:t>
      </w:r>
      <w:r w:rsidRPr="00F84E01">
        <w:rPr>
          <w:rFonts w:ascii="Times New Roman" w:hAnsi="Times New Roman" w:cs="Times New Roman"/>
          <w:sz w:val="28"/>
          <w:szCs w:val="28"/>
        </w:rPr>
        <w:t xml:space="preserve">Ранг 5 = </w:t>
      </w:r>
      <w:r w:rsidR="00147751">
        <w:rPr>
          <w:rFonts w:ascii="Times New Roman" w:hAnsi="Times New Roman" w:cs="Times New Roman"/>
          <w:sz w:val="28"/>
          <w:szCs w:val="28"/>
        </w:rPr>
        <w:t>(</w:t>
      </w:r>
      <w:r w:rsidRPr="00F84E01">
        <w:rPr>
          <w:rFonts w:ascii="Times New Roman" w:hAnsi="Times New Roman" w:cs="Times New Roman"/>
          <w:sz w:val="28"/>
          <w:szCs w:val="28"/>
          <w:u w:val="single"/>
        </w:rPr>
        <w:t>7</w:t>
      </w:r>
      <w:r w:rsidR="00147751">
        <w:rPr>
          <w:rFonts w:ascii="Times New Roman" w:hAnsi="Times New Roman" w:cs="Times New Roman"/>
          <w:sz w:val="28"/>
          <w:szCs w:val="28"/>
          <w:u w:val="single"/>
        </w:rPr>
        <w:t>+8)</w:t>
      </w:r>
      <w:r w:rsidRPr="00F84E01">
        <w:rPr>
          <w:rFonts w:ascii="Times New Roman" w:hAnsi="Times New Roman" w:cs="Times New Roman"/>
          <w:sz w:val="28"/>
          <w:szCs w:val="28"/>
          <w:u w:val="single"/>
        </w:rPr>
        <w:t xml:space="preserve"> </w:t>
      </w:r>
      <w:r w:rsidRPr="00F84E01">
        <w:rPr>
          <w:rFonts w:ascii="Times New Roman" w:hAnsi="Times New Roman" w:cs="Times New Roman"/>
          <w:sz w:val="28"/>
          <w:szCs w:val="28"/>
        </w:rPr>
        <w:t>= 7</w:t>
      </w:r>
      <w:r w:rsidR="00147751">
        <w:rPr>
          <w:rFonts w:ascii="Times New Roman" w:hAnsi="Times New Roman" w:cs="Times New Roman"/>
          <w:sz w:val="28"/>
          <w:szCs w:val="28"/>
        </w:rPr>
        <w:t>,5</w:t>
      </w:r>
      <w:r w:rsidRPr="00F84E01">
        <w:rPr>
          <w:rFonts w:ascii="Times New Roman" w:hAnsi="Times New Roman" w:cs="Times New Roman"/>
          <w:sz w:val="28"/>
          <w:szCs w:val="28"/>
        </w:rPr>
        <w:t>;</w:t>
      </w:r>
    </w:p>
    <w:p w:rsidR="005C1479" w:rsidRDefault="005C1479" w:rsidP="00B72E64">
      <w:pPr>
        <w:spacing w:after="0" w:line="240" w:lineRule="auto"/>
        <w:rPr>
          <w:rFonts w:ascii="Times New Roman" w:hAnsi="Times New Roman" w:cs="Times New Roman"/>
          <w:sz w:val="28"/>
          <w:szCs w:val="28"/>
        </w:rPr>
      </w:pPr>
      <w:r w:rsidRPr="00F84E01">
        <w:rPr>
          <w:rFonts w:ascii="Times New Roman" w:hAnsi="Times New Roman" w:cs="Times New Roman"/>
          <w:sz w:val="28"/>
          <w:szCs w:val="28"/>
        </w:rPr>
        <w:t xml:space="preserve">       </w:t>
      </w:r>
      <w:r w:rsidR="00B72E64">
        <w:rPr>
          <w:rFonts w:ascii="Times New Roman" w:hAnsi="Times New Roman" w:cs="Times New Roman"/>
          <w:sz w:val="28"/>
          <w:szCs w:val="28"/>
        </w:rPr>
        <w:t xml:space="preserve">           2</w:t>
      </w:r>
      <w:r w:rsidRPr="00F84E01">
        <w:rPr>
          <w:rFonts w:ascii="Times New Roman" w:hAnsi="Times New Roman" w:cs="Times New Roman"/>
          <w:sz w:val="28"/>
          <w:szCs w:val="28"/>
        </w:rPr>
        <w:t xml:space="preserve">                                 </w:t>
      </w:r>
      <w:r w:rsidR="00B72E64">
        <w:rPr>
          <w:rFonts w:ascii="Times New Roman" w:hAnsi="Times New Roman" w:cs="Times New Roman"/>
          <w:sz w:val="28"/>
          <w:szCs w:val="28"/>
        </w:rPr>
        <w:t xml:space="preserve">                    </w:t>
      </w:r>
      <w:proofErr w:type="spellStart"/>
      <w:r w:rsidRPr="00F84E01">
        <w:rPr>
          <w:rFonts w:ascii="Times New Roman" w:hAnsi="Times New Roman" w:cs="Times New Roman"/>
          <w:sz w:val="28"/>
          <w:szCs w:val="28"/>
        </w:rPr>
        <w:t>2</w:t>
      </w:r>
      <w:proofErr w:type="spellEnd"/>
      <w:r w:rsidRPr="00F84E01">
        <w:rPr>
          <w:rFonts w:ascii="Times New Roman" w:hAnsi="Times New Roman" w:cs="Times New Roman"/>
          <w:sz w:val="28"/>
          <w:szCs w:val="28"/>
        </w:rPr>
        <w:t xml:space="preserve">                               </w:t>
      </w:r>
      <w:r w:rsidR="00147751">
        <w:rPr>
          <w:rFonts w:ascii="Times New Roman" w:hAnsi="Times New Roman" w:cs="Times New Roman"/>
          <w:sz w:val="28"/>
          <w:szCs w:val="28"/>
        </w:rPr>
        <w:t xml:space="preserve">    </w:t>
      </w:r>
      <w:proofErr w:type="spellStart"/>
      <w:r w:rsidR="00147751">
        <w:rPr>
          <w:rFonts w:ascii="Times New Roman" w:hAnsi="Times New Roman" w:cs="Times New Roman"/>
          <w:sz w:val="28"/>
          <w:szCs w:val="28"/>
        </w:rPr>
        <w:t>2</w:t>
      </w:r>
      <w:proofErr w:type="spellEnd"/>
    </w:p>
    <w:p w:rsidR="00CA7688" w:rsidRPr="00F84E01" w:rsidRDefault="00CA7688" w:rsidP="005C1479">
      <w:pPr>
        <w:spacing w:after="0"/>
        <w:rPr>
          <w:rFonts w:ascii="Times New Roman" w:hAnsi="Times New Roman" w:cs="Times New Roman"/>
          <w:sz w:val="28"/>
          <w:szCs w:val="28"/>
        </w:rPr>
      </w:pPr>
    </w:p>
    <w:p w:rsidR="005C1479" w:rsidRPr="00F84E01" w:rsidRDefault="005C1479" w:rsidP="00B72E64">
      <w:pPr>
        <w:spacing w:after="0" w:line="240" w:lineRule="auto"/>
        <w:rPr>
          <w:rFonts w:ascii="Times New Roman" w:hAnsi="Times New Roman" w:cs="Times New Roman"/>
          <w:sz w:val="28"/>
          <w:szCs w:val="28"/>
        </w:rPr>
      </w:pPr>
      <w:r w:rsidRPr="00F84E01">
        <w:rPr>
          <w:rFonts w:ascii="Times New Roman" w:hAnsi="Times New Roman" w:cs="Times New Roman"/>
          <w:sz w:val="28"/>
          <w:szCs w:val="28"/>
        </w:rPr>
        <w:t xml:space="preserve">Ранг 4 = </w:t>
      </w:r>
      <w:r w:rsidRPr="00F84E01">
        <w:rPr>
          <w:rFonts w:ascii="Times New Roman" w:hAnsi="Times New Roman" w:cs="Times New Roman"/>
          <w:sz w:val="28"/>
          <w:szCs w:val="28"/>
          <w:u w:val="single"/>
        </w:rPr>
        <w:t>9</w:t>
      </w:r>
      <w:r w:rsidR="00147751" w:rsidRPr="00147751">
        <w:rPr>
          <w:rFonts w:ascii="Times New Roman" w:hAnsi="Times New Roman" w:cs="Times New Roman"/>
          <w:sz w:val="28"/>
          <w:szCs w:val="28"/>
        </w:rPr>
        <w:t xml:space="preserve"> </w:t>
      </w:r>
      <w:r w:rsidRPr="00F84E01">
        <w:rPr>
          <w:rFonts w:ascii="Times New Roman" w:hAnsi="Times New Roman" w:cs="Times New Roman"/>
          <w:sz w:val="28"/>
          <w:szCs w:val="28"/>
        </w:rPr>
        <w:t>=</w:t>
      </w:r>
      <w:r w:rsidR="00147751">
        <w:rPr>
          <w:rFonts w:ascii="Times New Roman" w:hAnsi="Times New Roman" w:cs="Times New Roman"/>
          <w:sz w:val="28"/>
          <w:szCs w:val="28"/>
        </w:rPr>
        <w:t xml:space="preserve"> </w:t>
      </w:r>
      <w:r w:rsidRPr="00F84E01">
        <w:rPr>
          <w:rFonts w:ascii="Times New Roman" w:hAnsi="Times New Roman" w:cs="Times New Roman"/>
          <w:sz w:val="28"/>
          <w:szCs w:val="28"/>
        </w:rPr>
        <w:t>9;</w:t>
      </w:r>
      <w:r w:rsidR="00147751">
        <w:rPr>
          <w:rFonts w:ascii="Times New Roman" w:hAnsi="Times New Roman" w:cs="Times New Roman"/>
          <w:sz w:val="28"/>
          <w:szCs w:val="28"/>
        </w:rPr>
        <w:t xml:space="preserve"> </w:t>
      </w:r>
      <w:r w:rsidRPr="00F84E01">
        <w:rPr>
          <w:rFonts w:ascii="Times New Roman" w:hAnsi="Times New Roman" w:cs="Times New Roman"/>
          <w:sz w:val="28"/>
          <w:szCs w:val="28"/>
        </w:rPr>
        <w:t xml:space="preserve"> Ранг 3 = </w:t>
      </w:r>
      <w:r w:rsidRPr="00F84E01">
        <w:rPr>
          <w:rFonts w:ascii="Times New Roman" w:hAnsi="Times New Roman" w:cs="Times New Roman"/>
          <w:sz w:val="28"/>
          <w:szCs w:val="28"/>
          <w:u w:val="single"/>
        </w:rPr>
        <w:t>(</w:t>
      </w:r>
      <w:r w:rsidR="00CA450F">
        <w:rPr>
          <w:rFonts w:ascii="Times New Roman" w:hAnsi="Times New Roman" w:cs="Times New Roman"/>
          <w:sz w:val="28"/>
          <w:szCs w:val="28"/>
          <w:u w:val="single"/>
        </w:rPr>
        <w:t>10+11+</w:t>
      </w:r>
      <w:r w:rsidRPr="00F84E01">
        <w:rPr>
          <w:rFonts w:ascii="Times New Roman" w:hAnsi="Times New Roman" w:cs="Times New Roman"/>
          <w:sz w:val="28"/>
          <w:szCs w:val="28"/>
          <w:u w:val="single"/>
        </w:rPr>
        <w:t>12+13+14</w:t>
      </w:r>
      <w:r w:rsidR="00CA450F">
        <w:rPr>
          <w:rFonts w:ascii="Times New Roman" w:hAnsi="Times New Roman" w:cs="Times New Roman"/>
          <w:sz w:val="28"/>
          <w:szCs w:val="28"/>
          <w:u w:val="single"/>
        </w:rPr>
        <w:t>+15</w:t>
      </w:r>
      <w:r w:rsidRPr="00F84E01">
        <w:rPr>
          <w:rFonts w:ascii="Times New Roman" w:hAnsi="Times New Roman" w:cs="Times New Roman"/>
          <w:sz w:val="28"/>
          <w:szCs w:val="28"/>
          <w:u w:val="single"/>
        </w:rPr>
        <w:t>)</w:t>
      </w:r>
      <w:r w:rsidRPr="00F84E01">
        <w:rPr>
          <w:rFonts w:ascii="Times New Roman" w:hAnsi="Times New Roman" w:cs="Times New Roman"/>
          <w:sz w:val="28"/>
          <w:szCs w:val="28"/>
        </w:rPr>
        <w:t>= 1</w:t>
      </w:r>
      <w:r w:rsidR="00CA450F">
        <w:rPr>
          <w:rFonts w:ascii="Times New Roman" w:hAnsi="Times New Roman" w:cs="Times New Roman"/>
          <w:sz w:val="28"/>
          <w:szCs w:val="28"/>
        </w:rPr>
        <w:t>2,5</w:t>
      </w:r>
      <w:r w:rsidRPr="00F84E01">
        <w:rPr>
          <w:rFonts w:ascii="Times New Roman" w:hAnsi="Times New Roman" w:cs="Times New Roman"/>
          <w:sz w:val="28"/>
          <w:szCs w:val="28"/>
        </w:rPr>
        <w:t>;</w:t>
      </w:r>
      <w:r w:rsidR="00CA450F">
        <w:rPr>
          <w:rFonts w:ascii="Times New Roman" w:hAnsi="Times New Roman" w:cs="Times New Roman"/>
          <w:sz w:val="28"/>
          <w:szCs w:val="28"/>
        </w:rPr>
        <w:t xml:space="preserve">  </w:t>
      </w:r>
      <w:r w:rsidRPr="00F84E01">
        <w:rPr>
          <w:rFonts w:ascii="Times New Roman" w:hAnsi="Times New Roman" w:cs="Times New Roman"/>
          <w:sz w:val="28"/>
          <w:szCs w:val="28"/>
        </w:rPr>
        <w:t xml:space="preserve"> Ранг 2 = </w:t>
      </w:r>
      <w:r w:rsidR="00CA450F">
        <w:rPr>
          <w:rFonts w:ascii="Times New Roman" w:hAnsi="Times New Roman" w:cs="Times New Roman"/>
          <w:sz w:val="28"/>
          <w:szCs w:val="28"/>
          <w:u w:val="single"/>
        </w:rPr>
        <w:t>(</w:t>
      </w:r>
      <w:r w:rsidRPr="00F84E01">
        <w:rPr>
          <w:rFonts w:ascii="Times New Roman" w:hAnsi="Times New Roman" w:cs="Times New Roman"/>
          <w:sz w:val="28"/>
          <w:szCs w:val="28"/>
          <w:u w:val="single"/>
        </w:rPr>
        <w:t>16+17)</w:t>
      </w:r>
      <w:r w:rsidRPr="00F84E01">
        <w:rPr>
          <w:rFonts w:ascii="Times New Roman" w:hAnsi="Times New Roman" w:cs="Times New Roman"/>
          <w:sz w:val="28"/>
          <w:szCs w:val="28"/>
        </w:rPr>
        <w:t>=16</w:t>
      </w:r>
      <w:r w:rsidR="00CA450F">
        <w:rPr>
          <w:rFonts w:ascii="Times New Roman" w:hAnsi="Times New Roman" w:cs="Times New Roman"/>
          <w:sz w:val="28"/>
          <w:szCs w:val="28"/>
        </w:rPr>
        <w:t>,5</w:t>
      </w:r>
      <w:r w:rsidRPr="00F84E01">
        <w:rPr>
          <w:rFonts w:ascii="Times New Roman" w:hAnsi="Times New Roman" w:cs="Times New Roman"/>
          <w:sz w:val="28"/>
          <w:szCs w:val="28"/>
        </w:rPr>
        <w:t>;</w:t>
      </w:r>
    </w:p>
    <w:p w:rsidR="005C1479" w:rsidRDefault="00147751" w:rsidP="00B72E6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5C1479" w:rsidRPr="00F84E01">
        <w:rPr>
          <w:rFonts w:ascii="Times New Roman" w:hAnsi="Times New Roman" w:cs="Times New Roman"/>
          <w:sz w:val="28"/>
          <w:szCs w:val="28"/>
        </w:rPr>
        <w:t xml:space="preserve"> </w:t>
      </w:r>
      <w:r>
        <w:rPr>
          <w:rFonts w:ascii="Times New Roman" w:hAnsi="Times New Roman" w:cs="Times New Roman"/>
          <w:sz w:val="28"/>
          <w:szCs w:val="28"/>
        </w:rPr>
        <w:t>1</w:t>
      </w:r>
      <w:r w:rsidR="005C1479" w:rsidRPr="00F84E01">
        <w:rPr>
          <w:rFonts w:ascii="Times New Roman" w:hAnsi="Times New Roman" w:cs="Times New Roman"/>
          <w:sz w:val="28"/>
          <w:szCs w:val="28"/>
        </w:rPr>
        <w:t xml:space="preserve">                                              </w:t>
      </w:r>
      <w:r w:rsidR="00CA450F">
        <w:rPr>
          <w:rFonts w:ascii="Times New Roman" w:hAnsi="Times New Roman" w:cs="Times New Roman"/>
          <w:sz w:val="28"/>
          <w:szCs w:val="28"/>
        </w:rPr>
        <w:t>6</w:t>
      </w:r>
      <w:r w:rsidR="005C1479" w:rsidRPr="00F84E01">
        <w:rPr>
          <w:rFonts w:ascii="Times New Roman" w:hAnsi="Times New Roman" w:cs="Times New Roman"/>
          <w:sz w:val="28"/>
          <w:szCs w:val="28"/>
        </w:rPr>
        <w:t xml:space="preserve">                                       </w:t>
      </w:r>
      <w:r w:rsidR="00CA450F">
        <w:rPr>
          <w:rFonts w:ascii="Times New Roman" w:hAnsi="Times New Roman" w:cs="Times New Roman"/>
          <w:sz w:val="28"/>
          <w:szCs w:val="28"/>
        </w:rPr>
        <w:t xml:space="preserve">       </w:t>
      </w:r>
      <w:r w:rsidR="005C1479" w:rsidRPr="00F84E01">
        <w:rPr>
          <w:rFonts w:ascii="Times New Roman" w:hAnsi="Times New Roman" w:cs="Times New Roman"/>
          <w:sz w:val="28"/>
          <w:szCs w:val="28"/>
        </w:rPr>
        <w:t xml:space="preserve">   </w:t>
      </w:r>
      <w:r w:rsidR="00CA450F">
        <w:rPr>
          <w:rFonts w:ascii="Times New Roman" w:hAnsi="Times New Roman" w:cs="Times New Roman"/>
          <w:sz w:val="28"/>
          <w:szCs w:val="28"/>
        </w:rPr>
        <w:t>2</w:t>
      </w:r>
    </w:p>
    <w:p w:rsidR="00B72E64" w:rsidRPr="00F84E01" w:rsidRDefault="00B72E64" w:rsidP="00B72E64">
      <w:pPr>
        <w:spacing w:line="240" w:lineRule="auto"/>
        <w:rPr>
          <w:rFonts w:ascii="Times New Roman" w:hAnsi="Times New Roman" w:cs="Times New Roman"/>
          <w:sz w:val="28"/>
          <w:szCs w:val="28"/>
        </w:rPr>
      </w:pPr>
    </w:p>
    <w:p w:rsidR="005C1479" w:rsidRPr="00F84E01" w:rsidRDefault="005C1479" w:rsidP="00B72E64">
      <w:pPr>
        <w:spacing w:after="0" w:line="240" w:lineRule="auto"/>
        <w:rPr>
          <w:rFonts w:ascii="Times New Roman" w:hAnsi="Times New Roman" w:cs="Times New Roman"/>
          <w:sz w:val="28"/>
          <w:szCs w:val="28"/>
        </w:rPr>
      </w:pPr>
      <w:r w:rsidRPr="00F84E01">
        <w:rPr>
          <w:rFonts w:ascii="Times New Roman" w:hAnsi="Times New Roman" w:cs="Times New Roman"/>
          <w:sz w:val="28"/>
          <w:szCs w:val="28"/>
        </w:rPr>
        <w:t xml:space="preserve">Ранг 1 = </w:t>
      </w:r>
      <w:r w:rsidR="00CA450F">
        <w:rPr>
          <w:rFonts w:ascii="Times New Roman" w:hAnsi="Times New Roman" w:cs="Times New Roman"/>
          <w:sz w:val="28"/>
          <w:szCs w:val="28"/>
          <w:u w:val="single"/>
        </w:rPr>
        <w:t>(18+19</w:t>
      </w:r>
      <w:r w:rsidRPr="00F84E01">
        <w:rPr>
          <w:rFonts w:ascii="Times New Roman" w:hAnsi="Times New Roman" w:cs="Times New Roman"/>
          <w:sz w:val="28"/>
          <w:szCs w:val="28"/>
          <w:u w:val="single"/>
        </w:rPr>
        <w:t>)</w:t>
      </w:r>
      <w:r w:rsidRPr="00F84E01">
        <w:rPr>
          <w:rFonts w:ascii="Times New Roman" w:hAnsi="Times New Roman" w:cs="Times New Roman"/>
          <w:sz w:val="28"/>
          <w:szCs w:val="28"/>
        </w:rPr>
        <w:t>=1</w:t>
      </w:r>
      <w:r w:rsidR="00CA450F">
        <w:rPr>
          <w:rFonts w:ascii="Times New Roman" w:hAnsi="Times New Roman" w:cs="Times New Roman"/>
          <w:sz w:val="28"/>
          <w:szCs w:val="28"/>
        </w:rPr>
        <w:t>8,5</w:t>
      </w:r>
      <w:r w:rsidRPr="00F84E01">
        <w:rPr>
          <w:rFonts w:ascii="Times New Roman" w:hAnsi="Times New Roman" w:cs="Times New Roman"/>
          <w:sz w:val="28"/>
          <w:szCs w:val="28"/>
        </w:rPr>
        <w:t xml:space="preserve">;   Ранг 0 = </w:t>
      </w:r>
      <w:r w:rsidRPr="00F84E01">
        <w:rPr>
          <w:rFonts w:ascii="Times New Roman" w:hAnsi="Times New Roman" w:cs="Times New Roman"/>
          <w:sz w:val="28"/>
          <w:szCs w:val="28"/>
          <w:u w:val="single"/>
        </w:rPr>
        <w:t>(</w:t>
      </w:r>
      <w:r w:rsidR="00CA450F">
        <w:rPr>
          <w:rFonts w:ascii="Times New Roman" w:hAnsi="Times New Roman" w:cs="Times New Roman"/>
          <w:sz w:val="28"/>
          <w:szCs w:val="28"/>
          <w:u w:val="single"/>
        </w:rPr>
        <w:t>20+</w:t>
      </w:r>
      <w:r w:rsidRPr="00F84E01">
        <w:rPr>
          <w:rFonts w:ascii="Times New Roman" w:hAnsi="Times New Roman" w:cs="Times New Roman"/>
          <w:sz w:val="28"/>
          <w:szCs w:val="28"/>
          <w:u w:val="single"/>
        </w:rPr>
        <w:t>21+22)</w:t>
      </w:r>
      <w:r w:rsidRPr="00F84E01">
        <w:rPr>
          <w:rFonts w:ascii="Times New Roman" w:hAnsi="Times New Roman" w:cs="Times New Roman"/>
          <w:sz w:val="28"/>
          <w:szCs w:val="28"/>
        </w:rPr>
        <w:t>= 21.</w:t>
      </w:r>
    </w:p>
    <w:p w:rsidR="005C1479" w:rsidRPr="00F84E01" w:rsidRDefault="00CA450F" w:rsidP="00B72E64">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2</w:t>
      </w:r>
      <w:r w:rsidR="005C1479" w:rsidRPr="00F84E01">
        <w:rPr>
          <w:rFonts w:ascii="Times New Roman" w:hAnsi="Times New Roman" w:cs="Times New Roman"/>
          <w:sz w:val="28"/>
          <w:szCs w:val="28"/>
        </w:rPr>
        <w:t xml:space="preserve">                                      </w:t>
      </w:r>
      <w:r>
        <w:rPr>
          <w:rFonts w:ascii="Times New Roman" w:hAnsi="Times New Roman" w:cs="Times New Roman"/>
          <w:sz w:val="28"/>
          <w:szCs w:val="28"/>
        </w:rPr>
        <w:t xml:space="preserve">   </w:t>
      </w:r>
      <w:r w:rsidR="005C1479" w:rsidRPr="00F84E01">
        <w:rPr>
          <w:rFonts w:ascii="Times New Roman" w:hAnsi="Times New Roman" w:cs="Times New Roman"/>
          <w:sz w:val="28"/>
          <w:szCs w:val="28"/>
        </w:rPr>
        <w:t xml:space="preserve">  </w:t>
      </w:r>
      <w:r>
        <w:rPr>
          <w:rFonts w:ascii="Times New Roman" w:hAnsi="Times New Roman" w:cs="Times New Roman"/>
          <w:sz w:val="28"/>
          <w:szCs w:val="28"/>
        </w:rPr>
        <w:t>3</w:t>
      </w:r>
    </w:p>
    <w:p w:rsidR="005C1479" w:rsidRDefault="005C1479" w:rsidP="005C1479">
      <w:pPr>
        <w:rPr>
          <w:rFonts w:ascii="Times New Roman" w:hAnsi="Times New Roman" w:cs="Times New Roman"/>
          <w:sz w:val="28"/>
          <w:szCs w:val="28"/>
        </w:rPr>
      </w:pPr>
    </w:p>
    <w:p w:rsidR="00CA450F" w:rsidRPr="00F84E01" w:rsidRDefault="00CA450F" w:rsidP="005C1479">
      <w:pPr>
        <w:rPr>
          <w:rFonts w:ascii="Times New Roman" w:hAnsi="Times New Roman" w:cs="Times New Roman"/>
          <w:sz w:val="28"/>
          <w:szCs w:val="28"/>
        </w:rPr>
      </w:pPr>
    </w:p>
    <w:p w:rsidR="005C1479" w:rsidRPr="00F84E01" w:rsidRDefault="005C1479" w:rsidP="005C1479">
      <w:pPr>
        <w:rPr>
          <w:rFonts w:ascii="Times New Roman" w:hAnsi="Times New Roman" w:cs="Times New Roman"/>
          <w:sz w:val="28"/>
          <w:szCs w:val="28"/>
        </w:rPr>
      </w:pPr>
      <w:r w:rsidRPr="00F84E01">
        <w:rPr>
          <w:rFonts w:ascii="Times New Roman" w:hAnsi="Times New Roman" w:cs="Times New Roman"/>
          <w:sz w:val="28"/>
          <w:szCs w:val="28"/>
        </w:rPr>
        <w:lastRenderedPageBreak/>
        <w:t>Обработка данных:</w:t>
      </w:r>
    </w:p>
    <w:p w:rsidR="005C1479" w:rsidRDefault="005C1479" w:rsidP="005C1479">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F84E01">
        <w:rPr>
          <w:rFonts w:ascii="Times New Roman" w:hAnsi="Times New Roman" w:cs="Times New Roman"/>
          <w:sz w:val="28"/>
          <w:szCs w:val="28"/>
        </w:rPr>
        <w:t>Сумма рангов для экспериментальной группы и контрольной группы:</w:t>
      </w:r>
    </w:p>
    <w:p w:rsidR="005C1479" w:rsidRPr="00293453" w:rsidRDefault="005C1479" w:rsidP="005C1479">
      <w:pPr>
        <w:pStyle w:val="a4"/>
        <w:widowControl w:val="0"/>
        <w:autoSpaceDE w:val="0"/>
        <w:autoSpaceDN w:val="0"/>
        <w:adjustRightInd w:val="0"/>
        <w:spacing w:after="0" w:line="240" w:lineRule="auto"/>
        <w:contextualSpacing w:val="0"/>
        <w:rPr>
          <w:rFonts w:ascii="Times New Roman" w:hAnsi="Times New Roman" w:cs="Times New Roman"/>
          <w:sz w:val="28"/>
          <w:szCs w:val="28"/>
        </w:rPr>
      </w:pPr>
    </w:p>
    <w:p w:rsidR="005C1479" w:rsidRPr="00CA7688" w:rsidRDefault="005C1479" w:rsidP="005C1479">
      <w:pPr>
        <w:rPr>
          <w:rFonts w:ascii="Times New Roman" w:hAnsi="Times New Roman" w:cs="Times New Roman"/>
          <w:sz w:val="28"/>
          <w:szCs w:val="28"/>
        </w:rPr>
      </w:pPr>
      <w:r w:rsidRPr="00F84E01">
        <w:rPr>
          <w:rFonts w:ascii="Times New Roman" w:hAnsi="Times New Roman" w:cs="Times New Roman"/>
          <w:sz w:val="28"/>
          <w:szCs w:val="28"/>
          <w:lang w:val="en-US"/>
        </w:rPr>
        <w:t>R</w:t>
      </w:r>
      <w:r w:rsidRPr="00F84E01">
        <w:rPr>
          <w:rFonts w:ascii="Times New Roman" w:hAnsi="Times New Roman" w:cs="Times New Roman"/>
          <w:sz w:val="28"/>
          <w:szCs w:val="28"/>
        </w:rPr>
        <w:t xml:space="preserve"> эксперимент</w:t>
      </w:r>
      <w:r w:rsidRPr="00F84E01">
        <w:rPr>
          <w:rFonts w:ascii="Times New Roman" w:hAnsi="Times New Roman" w:cs="Times New Roman"/>
          <w:sz w:val="28"/>
          <w:szCs w:val="28"/>
          <w:lang w:val="en-US"/>
        </w:rPr>
        <w:t xml:space="preserve"> = </w:t>
      </w:r>
      <w:r w:rsidR="00CA7688">
        <w:rPr>
          <w:rFonts w:ascii="Times New Roman" w:hAnsi="Times New Roman" w:cs="Times New Roman"/>
          <w:sz w:val="28"/>
          <w:szCs w:val="28"/>
        </w:rPr>
        <w:t>2</w:t>
      </w:r>
      <w:r w:rsidR="00B72E64">
        <w:rPr>
          <w:rFonts w:ascii="Times New Roman" w:hAnsi="Times New Roman" w:cs="Times New Roman"/>
          <w:sz w:val="28"/>
          <w:szCs w:val="28"/>
        </w:rPr>
        <w:t>*3</w:t>
      </w:r>
      <w:r w:rsidRPr="00F84E01">
        <w:rPr>
          <w:rFonts w:ascii="Times New Roman" w:hAnsi="Times New Roman" w:cs="Times New Roman"/>
          <w:sz w:val="28"/>
          <w:szCs w:val="28"/>
          <w:lang w:val="en-US"/>
        </w:rPr>
        <w:t>+</w:t>
      </w:r>
      <w:r w:rsidR="00B72E64">
        <w:rPr>
          <w:rFonts w:ascii="Times New Roman" w:hAnsi="Times New Roman" w:cs="Times New Roman"/>
          <w:sz w:val="28"/>
          <w:szCs w:val="28"/>
        </w:rPr>
        <w:t>4</w:t>
      </w:r>
      <w:r w:rsidRPr="00F84E01">
        <w:rPr>
          <w:rFonts w:ascii="Times New Roman" w:hAnsi="Times New Roman" w:cs="Times New Roman"/>
          <w:sz w:val="28"/>
          <w:szCs w:val="28"/>
          <w:lang w:val="en-US"/>
        </w:rPr>
        <w:t>, 5+</w:t>
      </w:r>
      <w:r w:rsidR="006F06DB">
        <w:rPr>
          <w:rFonts w:ascii="Times New Roman" w:hAnsi="Times New Roman" w:cs="Times New Roman"/>
          <w:sz w:val="28"/>
          <w:szCs w:val="28"/>
        </w:rPr>
        <w:t>6</w:t>
      </w:r>
      <w:proofErr w:type="gramStart"/>
      <w:r w:rsidR="00CA7688">
        <w:rPr>
          <w:rFonts w:ascii="Times New Roman" w:hAnsi="Times New Roman" w:cs="Times New Roman"/>
          <w:sz w:val="28"/>
          <w:szCs w:val="28"/>
        </w:rPr>
        <w:t>,5</w:t>
      </w:r>
      <w:proofErr w:type="gramEnd"/>
      <w:r w:rsidR="006F06DB">
        <w:rPr>
          <w:rFonts w:ascii="Times New Roman" w:hAnsi="Times New Roman" w:cs="Times New Roman"/>
          <w:sz w:val="28"/>
          <w:szCs w:val="28"/>
        </w:rPr>
        <w:t>+8</w:t>
      </w:r>
      <w:r w:rsidR="00CA7688">
        <w:rPr>
          <w:rFonts w:ascii="Times New Roman" w:hAnsi="Times New Roman" w:cs="Times New Roman"/>
          <w:sz w:val="28"/>
          <w:szCs w:val="28"/>
          <w:lang w:val="en-US"/>
        </w:rPr>
        <w:t>+9</w:t>
      </w:r>
      <w:r w:rsidRPr="00F84E01">
        <w:rPr>
          <w:rFonts w:ascii="Times New Roman" w:hAnsi="Times New Roman" w:cs="Times New Roman"/>
          <w:sz w:val="28"/>
          <w:szCs w:val="28"/>
          <w:lang w:val="en-US"/>
        </w:rPr>
        <w:t>+1</w:t>
      </w:r>
      <w:r w:rsidR="00CA7688">
        <w:rPr>
          <w:rFonts w:ascii="Times New Roman" w:hAnsi="Times New Roman" w:cs="Times New Roman"/>
          <w:sz w:val="28"/>
          <w:szCs w:val="28"/>
        </w:rPr>
        <w:t>2,5</w:t>
      </w:r>
      <w:r w:rsidRPr="00F84E01">
        <w:rPr>
          <w:rFonts w:ascii="Times New Roman" w:hAnsi="Times New Roman" w:cs="Times New Roman"/>
          <w:sz w:val="28"/>
          <w:szCs w:val="28"/>
          <w:lang w:val="en-US"/>
        </w:rPr>
        <w:t>*</w:t>
      </w:r>
      <w:r w:rsidR="00CA7688">
        <w:rPr>
          <w:rFonts w:ascii="Times New Roman" w:hAnsi="Times New Roman" w:cs="Times New Roman"/>
          <w:sz w:val="28"/>
          <w:szCs w:val="28"/>
        </w:rPr>
        <w:t>3</w:t>
      </w:r>
      <w:r w:rsidRPr="00F84E01">
        <w:rPr>
          <w:rFonts w:ascii="Times New Roman" w:hAnsi="Times New Roman" w:cs="Times New Roman"/>
          <w:sz w:val="28"/>
          <w:szCs w:val="28"/>
          <w:lang w:val="en-US"/>
        </w:rPr>
        <w:t>+16</w:t>
      </w:r>
      <w:r w:rsidR="00CA7688">
        <w:rPr>
          <w:rFonts w:ascii="Times New Roman" w:hAnsi="Times New Roman" w:cs="Times New Roman"/>
          <w:sz w:val="28"/>
          <w:szCs w:val="28"/>
        </w:rPr>
        <w:t>,5</w:t>
      </w:r>
      <w:r w:rsidRPr="00F84E01">
        <w:rPr>
          <w:rFonts w:ascii="Times New Roman" w:hAnsi="Times New Roman" w:cs="Times New Roman"/>
          <w:sz w:val="28"/>
          <w:szCs w:val="28"/>
          <w:lang w:val="en-US"/>
        </w:rPr>
        <w:t>+1</w:t>
      </w:r>
      <w:r w:rsidR="00CA7688">
        <w:rPr>
          <w:rFonts w:ascii="Times New Roman" w:hAnsi="Times New Roman" w:cs="Times New Roman"/>
          <w:sz w:val="28"/>
          <w:szCs w:val="28"/>
        </w:rPr>
        <w:t>8,5</w:t>
      </w:r>
      <w:r w:rsidRPr="00F84E01">
        <w:rPr>
          <w:rFonts w:ascii="Times New Roman" w:hAnsi="Times New Roman" w:cs="Times New Roman"/>
          <w:sz w:val="28"/>
          <w:szCs w:val="28"/>
          <w:lang w:val="en-US"/>
        </w:rPr>
        <w:t>= 1</w:t>
      </w:r>
      <w:r w:rsidR="00CA7688">
        <w:rPr>
          <w:rFonts w:ascii="Times New Roman" w:hAnsi="Times New Roman" w:cs="Times New Roman"/>
          <w:sz w:val="28"/>
          <w:szCs w:val="28"/>
        </w:rPr>
        <w:t>0</w:t>
      </w:r>
      <w:r w:rsidR="006F06DB">
        <w:rPr>
          <w:rFonts w:ascii="Times New Roman" w:hAnsi="Times New Roman" w:cs="Times New Roman"/>
          <w:sz w:val="28"/>
          <w:szCs w:val="28"/>
        </w:rPr>
        <w:t>6,5</w:t>
      </w:r>
    </w:p>
    <w:p w:rsidR="005C1479" w:rsidRPr="0060107C" w:rsidRDefault="005C1479" w:rsidP="005C1479">
      <w:pPr>
        <w:rPr>
          <w:rFonts w:ascii="Times New Roman" w:hAnsi="Times New Roman" w:cs="Times New Roman"/>
          <w:sz w:val="28"/>
          <w:szCs w:val="28"/>
        </w:rPr>
      </w:pPr>
      <w:r w:rsidRPr="00F84E01">
        <w:rPr>
          <w:rFonts w:ascii="Times New Roman" w:hAnsi="Times New Roman" w:cs="Times New Roman"/>
          <w:sz w:val="28"/>
          <w:szCs w:val="28"/>
          <w:lang w:val="en-US"/>
        </w:rPr>
        <w:t>R</w:t>
      </w:r>
      <w:r w:rsidRPr="00F84E01">
        <w:rPr>
          <w:rFonts w:ascii="Times New Roman" w:hAnsi="Times New Roman" w:cs="Times New Roman"/>
          <w:sz w:val="28"/>
          <w:szCs w:val="28"/>
        </w:rPr>
        <w:t xml:space="preserve"> контроль</w:t>
      </w:r>
      <w:r w:rsidRPr="00F84E01">
        <w:rPr>
          <w:rFonts w:ascii="Times New Roman" w:hAnsi="Times New Roman" w:cs="Times New Roman"/>
          <w:sz w:val="28"/>
          <w:szCs w:val="28"/>
          <w:lang w:val="en-US"/>
        </w:rPr>
        <w:t xml:space="preserve"> = </w:t>
      </w:r>
      <w:r w:rsidR="00B72E64">
        <w:rPr>
          <w:rFonts w:ascii="Times New Roman" w:hAnsi="Times New Roman" w:cs="Times New Roman"/>
          <w:sz w:val="28"/>
          <w:szCs w:val="28"/>
        </w:rPr>
        <w:t>4</w:t>
      </w:r>
      <w:proofErr w:type="gramStart"/>
      <w:r w:rsidR="006F06DB">
        <w:rPr>
          <w:rFonts w:ascii="Times New Roman" w:hAnsi="Times New Roman" w:cs="Times New Roman"/>
          <w:sz w:val="28"/>
          <w:szCs w:val="28"/>
        </w:rPr>
        <w:t>,5</w:t>
      </w:r>
      <w:proofErr w:type="gramEnd"/>
      <w:r w:rsidRPr="00F84E01">
        <w:rPr>
          <w:rFonts w:ascii="Times New Roman" w:hAnsi="Times New Roman" w:cs="Times New Roman"/>
          <w:sz w:val="28"/>
          <w:szCs w:val="28"/>
          <w:lang w:val="en-US"/>
        </w:rPr>
        <w:t>+</w:t>
      </w:r>
      <w:r w:rsidR="006F06DB">
        <w:rPr>
          <w:rFonts w:ascii="Times New Roman" w:hAnsi="Times New Roman" w:cs="Times New Roman"/>
          <w:sz w:val="28"/>
          <w:szCs w:val="28"/>
        </w:rPr>
        <w:t>6</w:t>
      </w:r>
      <w:r w:rsidRPr="00F84E01">
        <w:rPr>
          <w:rFonts w:ascii="Times New Roman" w:hAnsi="Times New Roman" w:cs="Times New Roman"/>
          <w:sz w:val="28"/>
          <w:szCs w:val="28"/>
          <w:lang w:val="en-US"/>
        </w:rPr>
        <w:t>, 5+</w:t>
      </w:r>
      <w:r w:rsidR="0060107C">
        <w:rPr>
          <w:rFonts w:ascii="Times New Roman" w:hAnsi="Times New Roman" w:cs="Times New Roman"/>
          <w:sz w:val="28"/>
          <w:szCs w:val="28"/>
        </w:rPr>
        <w:t>12,5</w:t>
      </w:r>
      <w:r w:rsidRPr="00F84E01">
        <w:rPr>
          <w:rFonts w:ascii="Times New Roman" w:hAnsi="Times New Roman" w:cs="Times New Roman"/>
          <w:sz w:val="28"/>
          <w:szCs w:val="28"/>
          <w:lang w:val="en-US"/>
        </w:rPr>
        <w:t>*</w:t>
      </w:r>
      <w:r w:rsidR="0060107C">
        <w:rPr>
          <w:rFonts w:ascii="Times New Roman" w:hAnsi="Times New Roman" w:cs="Times New Roman"/>
          <w:sz w:val="28"/>
          <w:szCs w:val="28"/>
        </w:rPr>
        <w:t>3</w:t>
      </w:r>
      <w:r w:rsidRPr="00F84E01">
        <w:rPr>
          <w:rFonts w:ascii="Times New Roman" w:hAnsi="Times New Roman" w:cs="Times New Roman"/>
          <w:sz w:val="28"/>
          <w:szCs w:val="28"/>
          <w:lang w:val="en-US"/>
        </w:rPr>
        <w:t>+16</w:t>
      </w:r>
      <w:r w:rsidR="0060107C">
        <w:rPr>
          <w:rFonts w:ascii="Times New Roman" w:hAnsi="Times New Roman" w:cs="Times New Roman"/>
          <w:sz w:val="28"/>
          <w:szCs w:val="28"/>
        </w:rPr>
        <w:t>,5</w:t>
      </w:r>
      <w:r w:rsidR="0060107C">
        <w:rPr>
          <w:rFonts w:ascii="Times New Roman" w:hAnsi="Times New Roman" w:cs="Times New Roman"/>
          <w:sz w:val="28"/>
          <w:szCs w:val="28"/>
          <w:lang w:val="en-US"/>
        </w:rPr>
        <w:t>+1</w:t>
      </w:r>
      <w:r w:rsidR="0060107C">
        <w:rPr>
          <w:rFonts w:ascii="Times New Roman" w:hAnsi="Times New Roman" w:cs="Times New Roman"/>
          <w:sz w:val="28"/>
          <w:szCs w:val="28"/>
        </w:rPr>
        <w:t>8,5</w:t>
      </w:r>
      <w:r w:rsidR="0060107C">
        <w:rPr>
          <w:rFonts w:ascii="Times New Roman" w:hAnsi="Times New Roman" w:cs="Times New Roman"/>
          <w:sz w:val="28"/>
          <w:szCs w:val="28"/>
          <w:lang w:val="en-US"/>
        </w:rPr>
        <w:t>+21</w:t>
      </w:r>
      <w:r w:rsidRPr="00F84E01">
        <w:rPr>
          <w:rFonts w:ascii="Times New Roman" w:hAnsi="Times New Roman" w:cs="Times New Roman"/>
          <w:sz w:val="28"/>
          <w:szCs w:val="28"/>
          <w:lang w:val="en-US"/>
        </w:rPr>
        <w:t>*</w:t>
      </w:r>
      <w:r w:rsidR="0060107C">
        <w:rPr>
          <w:rFonts w:ascii="Times New Roman" w:hAnsi="Times New Roman" w:cs="Times New Roman"/>
          <w:sz w:val="28"/>
          <w:szCs w:val="28"/>
        </w:rPr>
        <w:t>3</w:t>
      </w:r>
      <w:r w:rsidRPr="00F84E01">
        <w:rPr>
          <w:rFonts w:ascii="Times New Roman" w:hAnsi="Times New Roman" w:cs="Times New Roman"/>
          <w:sz w:val="28"/>
          <w:szCs w:val="28"/>
          <w:lang w:val="en-US"/>
        </w:rPr>
        <w:t>=</w:t>
      </w:r>
      <w:r w:rsidR="0060107C">
        <w:rPr>
          <w:rFonts w:ascii="Times New Roman" w:hAnsi="Times New Roman" w:cs="Times New Roman"/>
          <w:sz w:val="28"/>
          <w:szCs w:val="28"/>
        </w:rPr>
        <w:t>14</w:t>
      </w:r>
      <w:r w:rsidR="006F06DB">
        <w:rPr>
          <w:rFonts w:ascii="Times New Roman" w:hAnsi="Times New Roman" w:cs="Times New Roman"/>
          <w:sz w:val="28"/>
          <w:szCs w:val="28"/>
        </w:rPr>
        <w:t>6,5.</w:t>
      </w:r>
    </w:p>
    <w:p w:rsidR="005C1479" w:rsidRPr="0060107C" w:rsidRDefault="005C1479" w:rsidP="005C1479">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lang w:val="en-US"/>
        </w:rPr>
      </w:pPr>
      <w:r w:rsidRPr="00F84E01">
        <w:rPr>
          <w:rFonts w:ascii="Times New Roman" w:hAnsi="Times New Roman" w:cs="Times New Roman"/>
          <w:sz w:val="28"/>
          <w:szCs w:val="28"/>
        </w:rPr>
        <w:t>Проверка:</w:t>
      </w:r>
    </w:p>
    <w:p w:rsidR="0060107C" w:rsidRPr="00610A9F" w:rsidRDefault="0060107C" w:rsidP="0060107C">
      <w:pPr>
        <w:pStyle w:val="a4"/>
        <w:widowControl w:val="0"/>
        <w:autoSpaceDE w:val="0"/>
        <w:autoSpaceDN w:val="0"/>
        <w:adjustRightInd w:val="0"/>
        <w:spacing w:after="0" w:line="240" w:lineRule="auto"/>
        <w:contextualSpacing w:val="0"/>
        <w:rPr>
          <w:rFonts w:ascii="Times New Roman" w:hAnsi="Times New Roman" w:cs="Times New Roman"/>
          <w:sz w:val="28"/>
          <w:szCs w:val="28"/>
          <w:lang w:val="en-US"/>
        </w:rPr>
      </w:pPr>
    </w:p>
    <w:p w:rsidR="005C1479" w:rsidRPr="00F84E01" w:rsidRDefault="005C1479" w:rsidP="005C1479">
      <w:pPr>
        <w:spacing w:after="0"/>
        <w:rPr>
          <w:rFonts w:ascii="Times New Roman" w:hAnsi="Times New Roman" w:cs="Times New Roman"/>
          <w:sz w:val="28"/>
          <w:szCs w:val="28"/>
        </w:rPr>
      </w:pPr>
      <w:r w:rsidRPr="00F84E01">
        <w:rPr>
          <w:rFonts w:ascii="Times New Roman" w:hAnsi="Times New Roman" w:cs="Times New Roman"/>
          <w:sz w:val="28"/>
          <w:szCs w:val="28"/>
        </w:rPr>
        <w:t>1</w:t>
      </w:r>
      <w:r w:rsidR="006F06DB">
        <w:rPr>
          <w:rFonts w:ascii="Times New Roman" w:hAnsi="Times New Roman" w:cs="Times New Roman"/>
          <w:sz w:val="28"/>
          <w:szCs w:val="28"/>
        </w:rPr>
        <w:t>06</w:t>
      </w:r>
      <w:r w:rsidRPr="00F84E01">
        <w:rPr>
          <w:rFonts w:ascii="Times New Roman" w:hAnsi="Times New Roman" w:cs="Times New Roman"/>
          <w:sz w:val="28"/>
          <w:szCs w:val="28"/>
        </w:rPr>
        <w:t>,5+1</w:t>
      </w:r>
      <w:r w:rsidR="006F06DB">
        <w:rPr>
          <w:rFonts w:ascii="Times New Roman" w:hAnsi="Times New Roman" w:cs="Times New Roman"/>
          <w:sz w:val="28"/>
          <w:szCs w:val="28"/>
        </w:rPr>
        <w:t>46</w:t>
      </w:r>
      <w:r w:rsidRPr="00F84E01">
        <w:rPr>
          <w:rFonts w:ascii="Times New Roman" w:hAnsi="Times New Roman" w:cs="Times New Roman"/>
          <w:sz w:val="28"/>
          <w:szCs w:val="28"/>
        </w:rPr>
        <w:t xml:space="preserve">, 5= </w:t>
      </w:r>
      <w:r w:rsidRPr="00F84E01">
        <w:rPr>
          <w:rFonts w:ascii="Times New Roman" w:hAnsi="Times New Roman" w:cs="Times New Roman"/>
          <w:sz w:val="28"/>
          <w:szCs w:val="28"/>
          <w:u w:val="single"/>
        </w:rPr>
        <w:t>22</w:t>
      </w:r>
      <w:r w:rsidRPr="00F84E01">
        <w:rPr>
          <w:rFonts w:ascii="Times New Roman" w:hAnsi="Times New Roman" w:cs="Times New Roman"/>
          <w:sz w:val="28"/>
          <w:szCs w:val="28"/>
        </w:rPr>
        <w:t xml:space="preserve">  </w:t>
      </w:r>
      <w:proofErr w:type="spellStart"/>
      <w:r w:rsidRPr="00F84E01">
        <w:rPr>
          <w:rFonts w:ascii="Times New Roman" w:hAnsi="Times New Roman" w:cs="Times New Roman"/>
          <w:sz w:val="28"/>
          <w:szCs w:val="28"/>
        </w:rPr>
        <w:t>х</w:t>
      </w:r>
      <w:proofErr w:type="spellEnd"/>
      <w:r w:rsidRPr="00F84E01">
        <w:rPr>
          <w:rFonts w:ascii="Times New Roman" w:hAnsi="Times New Roman" w:cs="Times New Roman"/>
          <w:sz w:val="28"/>
          <w:szCs w:val="28"/>
        </w:rPr>
        <w:t xml:space="preserve">  (22+1); 253= 11*23;  253=253.</w:t>
      </w:r>
    </w:p>
    <w:p w:rsidR="005C1479" w:rsidRPr="00F84E01" w:rsidRDefault="005C1479" w:rsidP="00610A9F">
      <w:pPr>
        <w:spacing w:after="0"/>
        <w:rPr>
          <w:rFonts w:ascii="Times New Roman" w:hAnsi="Times New Roman" w:cs="Times New Roman"/>
          <w:sz w:val="28"/>
          <w:szCs w:val="28"/>
        </w:rPr>
      </w:pPr>
      <w:r w:rsidRPr="00F84E01">
        <w:rPr>
          <w:rFonts w:ascii="Times New Roman" w:hAnsi="Times New Roman" w:cs="Times New Roman"/>
          <w:sz w:val="28"/>
          <w:szCs w:val="28"/>
        </w:rPr>
        <w:t xml:space="preserve">                          2</w:t>
      </w:r>
    </w:p>
    <w:p w:rsidR="005C1479" w:rsidRPr="00F84E01" w:rsidRDefault="005C1479" w:rsidP="005C1479">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F84E01">
        <w:rPr>
          <w:rFonts w:ascii="Times New Roman" w:hAnsi="Times New Roman" w:cs="Times New Roman"/>
          <w:sz w:val="28"/>
          <w:szCs w:val="28"/>
          <w:lang w:val="en-US"/>
        </w:rPr>
        <w:t>U</w:t>
      </w:r>
      <w:r w:rsidRPr="00F84E01">
        <w:rPr>
          <w:rFonts w:ascii="Times New Roman" w:hAnsi="Times New Roman" w:cs="Times New Roman"/>
          <w:sz w:val="28"/>
          <w:szCs w:val="28"/>
        </w:rPr>
        <w:t xml:space="preserve"> эксперимент = </w:t>
      </w:r>
      <w:r w:rsidRPr="00F84E01">
        <w:rPr>
          <w:rFonts w:ascii="Times New Roman" w:hAnsi="Times New Roman" w:cs="Times New Roman"/>
          <w:sz w:val="28"/>
          <w:szCs w:val="28"/>
          <w:lang w:val="en-US"/>
        </w:rPr>
        <w:t>n</w:t>
      </w:r>
      <w:r w:rsidRPr="00F84E01">
        <w:rPr>
          <w:rFonts w:ascii="Times New Roman" w:hAnsi="Times New Roman" w:cs="Times New Roman"/>
        </w:rPr>
        <w:t>э*</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n</w:t>
      </w:r>
      <w:r w:rsidRPr="00F84E01">
        <w:rPr>
          <w:rFonts w:ascii="Times New Roman" w:hAnsi="Times New Roman" w:cs="Times New Roman"/>
        </w:rPr>
        <w:t xml:space="preserve">к  </w:t>
      </w:r>
      <w:r w:rsidRPr="00F84E01">
        <w:rPr>
          <w:rFonts w:ascii="Times New Roman" w:hAnsi="Times New Roman" w:cs="Times New Roman"/>
          <w:sz w:val="28"/>
          <w:szCs w:val="28"/>
        </w:rPr>
        <w:t xml:space="preserve">+  </w:t>
      </w:r>
      <w:r w:rsidRPr="00F84E01">
        <w:rPr>
          <w:rFonts w:ascii="Times New Roman" w:hAnsi="Times New Roman" w:cs="Times New Roman"/>
          <w:sz w:val="28"/>
          <w:szCs w:val="28"/>
          <w:u w:val="single"/>
          <w:lang w:val="en-US"/>
        </w:rPr>
        <w:t>n</w:t>
      </w:r>
      <w:r w:rsidRPr="00F84E01">
        <w:rPr>
          <w:rFonts w:ascii="Times New Roman" w:hAnsi="Times New Roman" w:cs="Times New Roman"/>
          <w:u w:val="single"/>
        </w:rPr>
        <w:t>э</w:t>
      </w:r>
      <w:r w:rsidRPr="00F84E01">
        <w:rPr>
          <w:rFonts w:ascii="Times New Roman" w:hAnsi="Times New Roman" w:cs="Times New Roman"/>
          <w:sz w:val="28"/>
          <w:szCs w:val="28"/>
          <w:u w:val="single"/>
        </w:rPr>
        <w:t xml:space="preserve"> (</w:t>
      </w:r>
      <w:r w:rsidRPr="00F84E01">
        <w:rPr>
          <w:rFonts w:ascii="Times New Roman" w:hAnsi="Times New Roman" w:cs="Times New Roman"/>
          <w:sz w:val="28"/>
          <w:szCs w:val="28"/>
          <w:u w:val="single"/>
          <w:lang w:val="en-US"/>
        </w:rPr>
        <w:t>n</w:t>
      </w:r>
      <w:r w:rsidRPr="00F84E01">
        <w:rPr>
          <w:rFonts w:ascii="Times New Roman" w:hAnsi="Times New Roman" w:cs="Times New Roman"/>
          <w:u w:val="single"/>
        </w:rPr>
        <w:t>э</w:t>
      </w:r>
      <w:r w:rsidRPr="00F84E01">
        <w:rPr>
          <w:rFonts w:ascii="Times New Roman" w:hAnsi="Times New Roman" w:cs="Times New Roman"/>
          <w:sz w:val="28"/>
          <w:szCs w:val="28"/>
          <w:u w:val="single"/>
        </w:rPr>
        <w:t xml:space="preserve"> +1)</w:t>
      </w:r>
      <w:r w:rsidRPr="00F84E01">
        <w:rPr>
          <w:rFonts w:ascii="Times New Roman" w:hAnsi="Times New Roman" w:cs="Times New Roman"/>
          <w:sz w:val="28"/>
          <w:szCs w:val="28"/>
        </w:rPr>
        <w:t xml:space="preserve">  – </w:t>
      </w:r>
      <w:r w:rsidRPr="00F84E01">
        <w:rPr>
          <w:rFonts w:ascii="Times New Roman" w:hAnsi="Times New Roman" w:cs="Times New Roman"/>
          <w:sz w:val="28"/>
          <w:szCs w:val="28"/>
          <w:lang w:val="en-US"/>
        </w:rPr>
        <w:t>R</w:t>
      </w:r>
      <w:r w:rsidRPr="00F84E01">
        <w:rPr>
          <w:rFonts w:ascii="Times New Roman" w:hAnsi="Times New Roman" w:cs="Times New Roman"/>
          <w:sz w:val="28"/>
          <w:szCs w:val="28"/>
        </w:rPr>
        <w:t>э</w:t>
      </w:r>
    </w:p>
    <w:p w:rsidR="005C1479" w:rsidRPr="00F84E01" w:rsidRDefault="005C1479" w:rsidP="005C1479">
      <w:pPr>
        <w:rPr>
          <w:rFonts w:ascii="Times New Roman" w:hAnsi="Times New Roman" w:cs="Times New Roman"/>
          <w:sz w:val="28"/>
          <w:szCs w:val="28"/>
        </w:rPr>
      </w:pPr>
      <w:r w:rsidRPr="00F84E01">
        <w:rPr>
          <w:rFonts w:ascii="Times New Roman" w:hAnsi="Times New Roman" w:cs="Times New Roman"/>
          <w:sz w:val="28"/>
          <w:szCs w:val="28"/>
        </w:rPr>
        <w:t xml:space="preserve">                                                               2</w:t>
      </w:r>
    </w:p>
    <w:p w:rsidR="005C1479" w:rsidRPr="00F84E01" w:rsidRDefault="005C1479" w:rsidP="005C1479">
      <w:pPr>
        <w:pStyle w:val="a4"/>
        <w:spacing w:after="0"/>
        <w:rPr>
          <w:rFonts w:ascii="Times New Roman" w:hAnsi="Times New Roman" w:cs="Times New Roman"/>
          <w:sz w:val="28"/>
          <w:szCs w:val="28"/>
        </w:rPr>
      </w:pPr>
      <w:r w:rsidRPr="00F84E01">
        <w:rPr>
          <w:rFonts w:ascii="Times New Roman" w:hAnsi="Times New Roman" w:cs="Times New Roman"/>
          <w:sz w:val="28"/>
          <w:szCs w:val="28"/>
          <w:lang w:val="en-US"/>
        </w:rPr>
        <w:t>U</w:t>
      </w:r>
      <w:r w:rsidRPr="00F84E01">
        <w:rPr>
          <w:rFonts w:ascii="Times New Roman" w:hAnsi="Times New Roman" w:cs="Times New Roman"/>
          <w:sz w:val="28"/>
          <w:szCs w:val="28"/>
        </w:rPr>
        <w:t xml:space="preserve"> эксперимент = 12</w:t>
      </w:r>
      <w:r w:rsidRPr="00F84E01">
        <w:rPr>
          <w:rFonts w:ascii="Times New Roman" w:hAnsi="Times New Roman" w:cs="Times New Roman"/>
        </w:rPr>
        <w:t>*</w:t>
      </w:r>
      <w:r w:rsidRPr="00F84E01">
        <w:rPr>
          <w:rFonts w:ascii="Times New Roman" w:hAnsi="Times New Roman" w:cs="Times New Roman"/>
          <w:sz w:val="28"/>
          <w:szCs w:val="28"/>
        </w:rPr>
        <w:t xml:space="preserve"> </w:t>
      </w:r>
      <w:proofErr w:type="gramStart"/>
      <w:r w:rsidRPr="00F84E01">
        <w:rPr>
          <w:rFonts w:ascii="Times New Roman" w:hAnsi="Times New Roman" w:cs="Times New Roman"/>
          <w:sz w:val="28"/>
          <w:szCs w:val="28"/>
        </w:rPr>
        <w:t>10</w:t>
      </w:r>
      <w:r w:rsidRPr="00F84E01">
        <w:rPr>
          <w:rFonts w:ascii="Times New Roman" w:hAnsi="Times New Roman" w:cs="Times New Roman"/>
        </w:rPr>
        <w:t xml:space="preserve">  </w:t>
      </w:r>
      <w:r w:rsidRPr="00F84E01">
        <w:rPr>
          <w:rFonts w:ascii="Times New Roman" w:hAnsi="Times New Roman" w:cs="Times New Roman"/>
          <w:sz w:val="28"/>
          <w:szCs w:val="28"/>
        </w:rPr>
        <w:t>+</w:t>
      </w:r>
      <w:proofErr w:type="gramEnd"/>
      <w:r w:rsidRPr="00F84E01">
        <w:rPr>
          <w:rFonts w:ascii="Times New Roman" w:hAnsi="Times New Roman" w:cs="Times New Roman"/>
          <w:sz w:val="28"/>
          <w:szCs w:val="28"/>
        </w:rPr>
        <w:t xml:space="preserve">  </w:t>
      </w:r>
      <w:r w:rsidRPr="00F84E01">
        <w:rPr>
          <w:rFonts w:ascii="Times New Roman" w:hAnsi="Times New Roman" w:cs="Times New Roman"/>
          <w:sz w:val="28"/>
          <w:szCs w:val="28"/>
          <w:u w:val="single"/>
        </w:rPr>
        <w:t>12 (12 +1)</w:t>
      </w:r>
      <w:r w:rsidRPr="00F84E01">
        <w:rPr>
          <w:rFonts w:ascii="Times New Roman" w:hAnsi="Times New Roman" w:cs="Times New Roman"/>
          <w:sz w:val="28"/>
          <w:szCs w:val="28"/>
        </w:rPr>
        <w:t xml:space="preserve">  – 115,5= 120+78 – </w:t>
      </w:r>
      <w:r w:rsidR="006F06DB">
        <w:rPr>
          <w:rFonts w:ascii="Times New Roman" w:hAnsi="Times New Roman" w:cs="Times New Roman"/>
          <w:sz w:val="28"/>
          <w:szCs w:val="28"/>
        </w:rPr>
        <w:t>106,5</w:t>
      </w:r>
      <w:r w:rsidRPr="00F84E01">
        <w:rPr>
          <w:rFonts w:ascii="Times New Roman" w:hAnsi="Times New Roman" w:cs="Times New Roman"/>
          <w:sz w:val="28"/>
          <w:szCs w:val="28"/>
        </w:rPr>
        <w:t xml:space="preserve">= </w:t>
      </w:r>
      <w:r w:rsidR="006F06DB">
        <w:rPr>
          <w:rFonts w:ascii="Times New Roman" w:hAnsi="Times New Roman" w:cs="Times New Roman"/>
          <w:sz w:val="28"/>
          <w:szCs w:val="28"/>
        </w:rPr>
        <w:t>91</w:t>
      </w:r>
      <w:r w:rsidRPr="00F84E01">
        <w:rPr>
          <w:rFonts w:ascii="Times New Roman" w:hAnsi="Times New Roman" w:cs="Times New Roman"/>
          <w:sz w:val="28"/>
          <w:szCs w:val="28"/>
        </w:rPr>
        <w:t>,5.</w:t>
      </w:r>
    </w:p>
    <w:p w:rsidR="005C1479" w:rsidRPr="00F84E01" w:rsidRDefault="005C1479" w:rsidP="005C1479">
      <w:pPr>
        <w:spacing w:after="0"/>
        <w:rPr>
          <w:rFonts w:ascii="Times New Roman" w:hAnsi="Times New Roman" w:cs="Times New Roman"/>
          <w:sz w:val="28"/>
          <w:szCs w:val="28"/>
        </w:rPr>
      </w:pPr>
      <w:r w:rsidRPr="00F84E01">
        <w:rPr>
          <w:rFonts w:ascii="Times New Roman" w:hAnsi="Times New Roman" w:cs="Times New Roman"/>
          <w:sz w:val="28"/>
          <w:szCs w:val="28"/>
        </w:rPr>
        <w:t xml:space="preserve">                                                                  2</w:t>
      </w:r>
    </w:p>
    <w:p w:rsidR="005C1479" w:rsidRPr="00F84E01" w:rsidRDefault="005C1479" w:rsidP="005C1479">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F84E01">
        <w:rPr>
          <w:rFonts w:ascii="Times New Roman" w:hAnsi="Times New Roman" w:cs="Times New Roman"/>
          <w:sz w:val="28"/>
          <w:szCs w:val="28"/>
          <w:lang w:val="en-US"/>
        </w:rPr>
        <w:t>U</w:t>
      </w:r>
      <w:r w:rsidRPr="00F84E01">
        <w:rPr>
          <w:rFonts w:ascii="Times New Roman" w:hAnsi="Times New Roman" w:cs="Times New Roman"/>
          <w:sz w:val="28"/>
          <w:szCs w:val="28"/>
        </w:rPr>
        <w:t xml:space="preserve"> контроль = </w:t>
      </w:r>
      <w:r w:rsidRPr="00F84E01">
        <w:rPr>
          <w:rFonts w:ascii="Times New Roman" w:hAnsi="Times New Roman" w:cs="Times New Roman"/>
          <w:sz w:val="28"/>
          <w:szCs w:val="28"/>
          <w:lang w:val="en-US"/>
        </w:rPr>
        <w:t>n</w:t>
      </w:r>
      <w:r w:rsidRPr="00F84E01">
        <w:rPr>
          <w:rFonts w:ascii="Times New Roman" w:hAnsi="Times New Roman" w:cs="Times New Roman"/>
        </w:rPr>
        <w:t>э*</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n</w:t>
      </w:r>
      <w:r w:rsidRPr="00F84E01">
        <w:rPr>
          <w:rFonts w:ascii="Times New Roman" w:hAnsi="Times New Roman" w:cs="Times New Roman"/>
        </w:rPr>
        <w:t xml:space="preserve">к  </w:t>
      </w:r>
      <w:r w:rsidRPr="00F84E01">
        <w:rPr>
          <w:rFonts w:ascii="Times New Roman" w:hAnsi="Times New Roman" w:cs="Times New Roman"/>
          <w:sz w:val="28"/>
          <w:szCs w:val="28"/>
        </w:rPr>
        <w:t xml:space="preserve">+  </w:t>
      </w:r>
      <w:r w:rsidRPr="00F84E01">
        <w:rPr>
          <w:rFonts w:ascii="Times New Roman" w:hAnsi="Times New Roman" w:cs="Times New Roman"/>
          <w:sz w:val="28"/>
          <w:szCs w:val="28"/>
          <w:u w:val="single"/>
          <w:lang w:val="en-US"/>
        </w:rPr>
        <w:t>n</w:t>
      </w:r>
      <w:r w:rsidRPr="00F84E01">
        <w:rPr>
          <w:rFonts w:ascii="Times New Roman" w:hAnsi="Times New Roman" w:cs="Times New Roman"/>
          <w:u w:val="single"/>
        </w:rPr>
        <w:t>к</w:t>
      </w:r>
      <w:r w:rsidRPr="00F84E01">
        <w:rPr>
          <w:rFonts w:ascii="Times New Roman" w:hAnsi="Times New Roman" w:cs="Times New Roman"/>
          <w:sz w:val="28"/>
          <w:szCs w:val="28"/>
          <w:u w:val="single"/>
        </w:rPr>
        <w:t xml:space="preserve"> (</w:t>
      </w:r>
      <w:r w:rsidRPr="00F84E01">
        <w:rPr>
          <w:rFonts w:ascii="Times New Roman" w:hAnsi="Times New Roman" w:cs="Times New Roman"/>
          <w:sz w:val="28"/>
          <w:szCs w:val="28"/>
          <w:u w:val="single"/>
          <w:lang w:val="en-US"/>
        </w:rPr>
        <w:t>n</w:t>
      </w:r>
      <w:r w:rsidRPr="00F84E01">
        <w:rPr>
          <w:rFonts w:ascii="Times New Roman" w:hAnsi="Times New Roman" w:cs="Times New Roman"/>
          <w:u w:val="single"/>
        </w:rPr>
        <w:t>к</w:t>
      </w:r>
      <w:r w:rsidRPr="00F84E01">
        <w:rPr>
          <w:rFonts w:ascii="Times New Roman" w:hAnsi="Times New Roman" w:cs="Times New Roman"/>
          <w:sz w:val="28"/>
          <w:szCs w:val="28"/>
          <w:u w:val="single"/>
        </w:rPr>
        <w:t xml:space="preserve"> +1)</w:t>
      </w:r>
      <w:r w:rsidRPr="00F84E01">
        <w:rPr>
          <w:rFonts w:ascii="Times New Roman" w:hAnsi="Times New Roman" w:cs="Times New Roman"/>
          <w:sz w:val="28"/>
          <w:szCs w:val="28"/>
        </w:rPr>
        <w:t xml:space="preserve">  – </w:t>
      </w:r>
      <w:r w:rsidRPr="00F84E01">
        <w:rPr>
          <w:rFonts w:ascii="Times New Roman" w:hAnsi="Times New Roman" w:cs="Times New Roman"/>
          <w:sz w:val="28"/>
          <w:szCs w:val="28"/>
          <w:lang w:val="en-US"/>
        </w:rPr>
        <w:t>R</w:t>
      </w:r>
      <w:r w:rsidRPr="00F84E01">
        <w:rPr>
          <w:rFonts w:ascii="Times New Roman" w:hAnsi="Times New Roman" w:cs="Times New Roman"/>
          <w:sz w:val="28"/>
          <w:szCs w:val="28"/>
        </w:rPr>
        <w:t>к</w:t>
      </w:r>
    </w:p>
    <w:p w:rsidR="005C1479" w:rsidRPr="00F84E01" w:rsidRDefault="005C1479" w:rsidP="005C1479">
      <w:pPr>
        <w:rPr>
          <w:rFonts w:ascii="Times New Roman" w:hAnsi="Times New Roman" w:cs="Times New Roman"/>
          <w:sz w:val="28"/>
          <w:szCs w:val="28"/>
        </w:rPr>
      </w:pPr>
      <w:r w:rsidRPr="00F84E01">
        <w:rPr>
          <w:rFonts w:ascii="Times New Roman" w:hAnsi="Times New Roman" w:cs="Times New Roman"/>
          <w:sz w:val="28"/>
          <w:szCs w:val="28"/>
        </w:rPr>
        <w:t xml:space="preserve">                                                       2</w:t>
      </w:r>
    </w:p>
    <w:p w:rsidR="005C1479" w:rsidRPr="00F84E01" w:rsidRDefault="005C1479" w:rsidP="005C1479">
      <w:pPr>
        <w:pStyle w:val="a4"/>
        <w:spacing w:after="0"/>
        <w:rPr>
          <w:rFonts w:ascii="Times New Roman" w:hAnsi="Times New Roman" w:cs="Times New Roman"/>
          <w:sz w:val="28"/>
          <w:szCs w:val="28"/>
        </w:rPr>
      </w:pPr>
      <w:r w:rsidRPr="00F84E01">
        <w:rPr>
          <w:rFonts w:ascii="Times New Roman" w:hAnsi="Times New Roman" w:cs="Times New Roman"/>
          <w:sz w:val="28"/>
          <w:szCs w:val="28"/>
          <w:lang w:val="en-US"/>
        </w:rPr>
        <w:t>U</w:t>
      </w:r>
      <w:r w:rsidRPr="00F84E01">
        <w:rPr>
          <w:rFonts w:ascii="Times New Roman" w:hAnsi="Times New Roman" w:cs="Times New Roman"/>
          <w:sz w:val="28"/>
          <w:szCs w:val="28"/>
        </w:rPr>
        <w:t xml:space="preserve"> контроль = 12</w:t>
      </w:r>
      <w:r w:rsidRPr="00F84E01">
        <w:rPr>
          <w:rFonts w:ascii="Times New Roman" w:hAnsi="Times New Roman" w:cs="Times New Roman"/>
        </w:rPr>
        <w:t>*</w:t>
      </w:r>
      <w:r w:rsidRPr="00F84E01">
        <w:rPr>
          <w:rFonts w:ascii="Times New Roman" w:hAnsi="Times New Roman" w:cs="Times New Roman"/>
          <w:sz w:val="28"/>
          <w:szCs w:val="28"/>
        </w:rPr>
        <w:t xml:space="preserve"> </w:t>
      </w:r>
      <w:proofErr w:type="gramStart"/>
      <w:r w:rsidRPr="00F84E01">
        <w:rPr>
          <w:rFonts w:ascii="Times New Roman" w:hAnsi="Times New Roman" w:cs="Times New Roman"/>
          <w:sz w:val="28"/>
          <w:szCs w:val="28"/>
        </w:rPr>
        <w:t>10</w:t>
      </w:r>
      <w:r w:rsidRPr="00F84E01">
        <w:rPr>
          <w:rFonts w:ascii="Times New Roman" w:hAnsi="Times New Roman" w:cs="Times New Roman"/>
        </w:rPr>
        <w:t xml:space="preserve">  </w:t>
      </w:r>
      <w:r w:rsidRPr="00F84E01">
        <w:rPr>
          <w:rFonts w:ascii="Times New Roman" w:hAnsi="Times New Roman" w:cs="Times New Roman"/>
          <w:sz w:val="28"/>
          <w:szCs w:val="28"/>
        </w:rPr>
        <w:t>+</w:t>
      </w:r>
      <w:proofErr w:type="gramEnd"/>
      <w:r w:rsidRPr="00F84E01">
        <w:rPr>
          <w:rFonts w:ascii="Times New Roman" w:hAnsi="Times New Roman" w:cs="Times New Roman"/>
          <w:sz w:val="28"/>
          <w:szCs w:val="28"/>
        </w:rPr>
        <w:t xml:space="preserve">  </w:t>
      </w:r>
      <w:r w:rsidRPr="00F84E01">
        <w:rPr>
          <w:rFonts w:ascii="Times New Roman" w:hAnsi="Times New Roman" w:cs="Times New Roman"/>
          <w:sz w:val="28"/>
          <w:szCs w:val="28"/>
          <w:u w:val="single"/>
        </w:rPr>
        <w:t>10 (10 +1)</w:t>
      </w:r>
      <w:r w:rsidRPr="00F84E01">
        <w:rPr>
          <w:rFonts w:ascii="Times New Roman" w:hAnsi="Times New Roman" w:cs="Times New Roman"/>
          <w:sz w:val="28"/>
          <w:szCs w:val="28"/>
        </w:rPr>
        <w:t xml:space="preserve">  – </w:t>
      </w:r>
      <w:r w:rsidRPr="00F84E01">
        <w:rPr>
          <w:rFonts w:ascii="Times New Roman" w:hAnsi="Times New Roman" w:cs="Times New Roman"/>
          <w:sz w:val="28"/>
          <w:szCs w:val="28"/>
          <w:lang w:val="en-US"/>
        </w:rPr>
        <w:t>137,</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5</w:t>
      </w:r>
      <w:r w:rsidRPr="00F84E01">
        <w:rPr>
          <w:rFonts w:ascii="Times New Roman" w:hAnsi="Times New Roman" w:cs="Times New Roman"/>
          <w:sz w:val="28"/>
          <w:szCs w:val="28"/>
        </w:rPr>
        <w:t xml:space="preserve">= 120+55 – </w:t>
      </w:r>
      <w:r w:rsidRPr="00F84E01">
        <w:rPr>
          <w:rFonts w:ascii="Times New Roman" w:hAnsi="Times New Roman" w:cs="Times New Roman"/>
          <w:sz w:val="28"/>
          <w:szCs w:val="28"/>
          <w:lang w:val="en-US"/>
        </w:rPr>
        <w:t>1</w:t>
      </w:r>
      <w:r w:rsidR="006F06DB">
        <w:rPr>
          <w:rFonts w:ascii="Times New Roman" w:hAnsi="Times New Roman" w:cs="Times New Roman"/>
          <w:sz w:val="28"/>
          <w:szCs w:val="28"/>
        </w:rPr>
        <w:t>46,5</w:t>
      </w:r>
      <w:r w:rsidRPr="00F84E01">
        <w:rPr>
          <w:rFonts w:ascii="Times New Roman" w:hAnsi="Times New Roman" w:cs="Times New Roman"/>
          <w:sz w:val="28"/>
          <w:szCs w:val="28"/>
        </w:rPr>
        <w:t xml:space="preserve">= </w:t>
      </w:r>
      <w:r w:rsidR="006F06DB">
        <w:rPr>
          <w:rFonts w:ascii="Times New Roman" w:hAnsi="Times New Roman" w:cs="Times New Roman"/>
          <w:sz w:val="28"/>
          <w:szCs w:val="28"/>
        </w:rPr>
        <w:t>28</w:t>
      </w:r>
      <w:r w:rsidRPr="00F84E01">
        <w:rPr>
          <w:rFonts w:ascii="Times New Roman" w:hAnsi="Times New Roman" w:cs="Times New Roman"/>
          <w:sz w:val="28"/>
          <w:szCs w:val="28"/>
        </w:rPr>
        <w:t>,5.</w:t>
      </w:r>
    </w:p>
    <w:p w:rsidR="005C1479" w:rsidRPr="00F84E01" w:rsidRDefault="005C1479" w:rsidP="005C1479">
      <w:pPr>
        <w:spacing w:after="0"/>
        <w:rPr>
          <w:rFonts w:ascii="Times New Roman" w:hAnsi="Times New Roman" w:cs="Times New Roman"/>
          <w:sz w:val="28"/>
          <w:szCs w:val="28"/>
        </w:rPr>
      </w:pPr>
      <w:r w:rsidRPr="00F84E01">
        <w:rPr>
          <w:rFonts w:ascii="Times New Roman" w:hAnsi="Times New Roman" w:cs="Times New Roman"/>
          <w:sz w:val="28"/>
          <w:szCs w:val="28"/>
        </w:rPr>
        <w:t xml:space="preserve">                                                            2</w:t>
      </w:r>
    </w:p>
    <w:p w:rsidR="005C1479" w:rsidRPr="00F84E01" w:rsidRDefault="005C1479" w:rsidP="005C1479">
      <w:pPr>
        <w:pStyle w:val="a4"/>
        <w:widowControl w:val="0"/>
        <w:numPr>
          <w:ilvl w:val="0"/>
          <w:numId w:val="6"/>
        </w:numPr>
        <w:autoSpaceDE w:val="0"/>
        <w:autoSpaceDN w:val="0"/>
        <w:adjustRightInd w:val="0"/>
        <w:spacing w:after="0" w:line="240" w:lineRule="auto"/>
        <w:contextualSpacing w:val="0"/>
        <w:rPr>
          <w:rFonts w:ascii="Times New Roman" w:hAnsi="Times New Roman" w:cs="Times New Roman"/>
          <w:sz w:val="28"/>
          <w:szCs w:val="28"/>
        </w:rPr>
      </w:pPr>
      <w:r w:rsidRPr="00F84E01">
        <w:rPr>
          <w:rFonts w:ascii="Times New Roman" w:hAnsi="Times New Roman" w:cs="Times New Roman"/>
          <w:sz w:val="28"/>
          <w:szCs w:val="28"/>
        </w:rPr>
        <w:t xml:space="preserve">Проверка: </w:t>
      </w:r>
      <w:r w:rsidRPr="00F84E01">
        <w:rPr>
          <w:rFonts w:ascii="Times New Roman" w:hAnsi="Times New Roman" w:cs="Times New Roman"/>
          <w:sz w:val="28"/>
          <w:szCs w:val="28"/>
          <w:lang w:val="en-US"/>
        </w:rPr>
        <w:t>V</w:t>
      </w:r>
      <w:r w:rsidRPr="00F84E01">
        <w:rPr>
          <w:rFonts w:ascii="Times New Roman" w:hAnsi="Times New Roman" w:cs="Times New Roman"/>
          <w:sz w:val="28"/>
          <w:szCs w:val="28"/>
        </w:rPr>
        <w:t xml:space="preserve"> эксперимент = </w:t>
      </w:r>
      <w:r w:rsidRPr="00F84E01">
        <w:rPr>
          <w:rFonts w:ascii="Times New Roman" w:hAnsi="Times New Roman" w:cs="Times New Roman"/>
          <w:sz w:val="28"/>
          <w:szCs w:val="28"/>
          <w:lang w:val="en-US"/>
        </w:rPr>
        <w:t>n</w:t>
      </w:r>
      <w:r w:rsidRPr="00F84E01">
        <w:rPr>
          <w:rFonts w:ascii="Times New Roman" w:hAnsi="Times New Roman" w:cs="Times New Roman"/>
        </w:rPr>
        <w:t>э*</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n</w:t>
      </w:r>
      <w:r w:rsidRPr="00F84E01">
        <w:rPr>
          <w:rFonts w:ascii="Times New Roman" w:hAnsi="Times New Roman" w:cs="Times New Roman"/>
        </w:rPr>
        <w:t xml:space="preserve">к  </w:t>
      </w:r>
      <w:r w:rsidRPr="00F84E01">
        <w:rPr>
          <w:rFonts w:ascii="Times New Roman" w:hAnsi="Times New Roman" w:cs="Times New Roman"/>
          <w:sz w:val="28"/>
          <w:szCs w:val="28"/>
        </w:rPr>
        <w:t xml:space="preserve">– </w:t>
      </w:r>
      <w:r w:rsidRPr="00F84E01">
        <w:rPr>
          <w:rFonts w:ascii="Times New Roman" w:hAnsi="Times New Roman" w:cs="Times New Roman"/>
          <w:sz w:val="28"/>
          <w:szCs w:val="28"/>
          <w:lang w:val="en-US"/>
        </w:rPr>
        <w:t>U</w:t>
      </w:r>
      <w:r w:rsidRPr="00F84E01">
        <w:rPr>
          <w:rFonts w:ascii="Times New Roman" w:hAnsi="Times New Roman" w:cs="Times New Roman"/>
          <w:sz w:val="28"/>
          <w:szCs w:val="28"/>
        </w:rPr>
        <w:t>к</w:t>
      </w:r>
    </w:p>
    <w:p w:rsidR="005C1479" w:rsidRPr="00F84E01" w:rsidRDefault="005C1479" w:rsidP="005C1479">
      <w:pPr>
        <w:pStyle w:val="a4"/>
        <w:rPr>
          <w:rFonts w:ascii="Times New Roman" w:hAnsi="Times New Roman" w:cs="Times New Roman"/>
          <w:sz w:val="28"/>
          <w:szCs w:val="28"/>
        </w:rPr>
      </w:pPr>
    </w:p>
    <w:p w:rsidR="005C1479" w:rsidRPr="00F84E01" w:rsidRDefault="006F06DB" w:rsidP="005C1479">
      <w:pPr>
        <w:pStyle w:val="a4"/>
        <w:rPr>
          <w:rFonts w:ascii="Times New Roman" w:hAnsi="Times New Roman" w:cs="Times New Roman"/>
          <w:sz w:val="28"/>
          <w:szCs w:val="28"/>
        </w:rPr>
      </w:pPr>
      <w:r>
        <w:rPr>
          <w:rFonts w:ascii="Times New Roman" w:hAnsi="Times New Roman" w:cs="Times New Roman"/>
          <w:sz w:val="28"/>
          <w:szCs w:val="28"/>
        </w:rPr>
        <w:t>91</w:t>
      </w:r>
      <w:r w:rsidR="005C1479" w:rsidRPr="00F84E01">
        <w:rPr>
          <w:rFonts w:ascii="Times New Roman" w:hAnsi="Times New Roman" w:cs="Times New Roman"/>
          <w:sz w:val="28"/>
          <w:szCs w:val="28"/>
        </w:rPr>
        <w:t xml:space="preserve">,5 = 12*10 – </w:t>
      </w:r>
      <w:r>
        <w:rPr>
          <w:rFonts w:ascii="Times New Roman" w:hAnsi="Times New Roman" w:cs="Times New Roman"/>
          <w:sz w:val="28"/>
          <w:szCs w:val="28"/>
        </w:rPr>
        <w:t>28</w:t>
      </w:r>
      <w:r w:rsidR="005C1479" w:rsidRPr="00F84E01">
        <w:rPr>
          <w:rFonts w:ascii="Times New Roman" w:hAnsi="Times New Roman" w:cs="Times New Roman"/>
          <w:sz w:val="28"/>
          <w:szCs w:val="28"/>
        </w:rPr>
        <w:t xml:space="preserve">,5;  </w:t>
      </w:r>
      <w:r>
        <w:rPr>
          <w:rFonts w:ascii="Times New Roman" w:hAnsi="Times New Roman" w:cs="Times New Roman"/>
          <w:sz w:val="28"/>
          <w:szCs w:val="28"/>
        </w:rPr>
        <w:t>91</w:t>
      </w:r>
      <w:r w:rsidR="005C1479" w:rsidRPr="00F84E01">
        <w:rPr>
          <w:rFonts w:ascii="Times New Roman" w:hAnsi="Times New Roman" w:cs="Times New Roman"/>
          <w:sz w:val="28"/>
          <w:szCs w:val="28"/>
        </w:rPr>
        <w:t xml:space="preserve">,5 = 120 – </w:t>
      </w:r>
      <w:r>
        <w:rPr>
          <w:rFonts w:ascii="Times New Roman" w:hAnsi="Times New Roman" w:cs="Times New Roman"/>
          <w:sz w:val="28"/>
          <w:szCs w:val="28"/>
        </w:rPr>
        <w:t>28</w:t>
      </w:r>
      <w:r w:rsidR="005C1479" w:rsidRPr="00F84E01">
        <w:rPr>
          <w:rFonts w:ascii="Times New Roman" w:hAnsi="Times New Roman" w:cs="Times New Roman"/>
          <w:sz w:val="28"/>
          <w:szCs w:val="28"/>
        </w:rPr>
        <w:t xml:space="preserve">,5;  </w:t>
      </w:r>
      <w:r>
        <w:rPr>
          <w:rFonts w:ascii="Times New Roman" w:hAnsi="Times New Roman" w:cs="Times New Roman"/>
          <w:sz w:val="28"/>
          <w:szCs w:val="28"/>
        </w:rPr>
        <w:t>91</w:t>
      </w:r>
      <w:r w:rsidR="005C1479" w:rsidRPr="00F84E01">
        <w:rPr>
          <w:rFonts w:ascii="Times New Roman" w:hAnsi="Times New Roman" w:cs="Times New Roman"/>
          <w:sz w:val="28"/>
          <w:szCs w:val="28"/>
        </w:rPr>
        <w:t xml:space="preserve">,5 =  </w:t>
      </w:r>
      <w:r>
        <w:rPr>
          <w:rFonts w:ascii="Times New Roman" w:hAnsi="Times New Roman" w:cs="Times New Roman"/>
          <w:sz w:val="28"/>
          <w:szCs w:val="28"/>
        </w:rPr>
        <w:t>91</w:t>
      </w:r>
      <w:r w:rsidR="005C1479" w:rsidRPr="00F84E01">
        <w:rPr>
          <w:rFonts w:ascii="Times New Roman" w:hAnsi="Times New Roman" w:cs="Times New Roman"/>
          <w:sz w:val="28"/>
          <w:szCs w:val="28"/>
        </w:rPr>
        <w:t>,5.</w:t>
      </w:r>
    </w:p>
    <w:p w:rsidR="005C1479" w:rsidRPr="00F84E01" w:rsidRDefault="005C1479" w:rsidP="005C1479">
      <w:pPr>
        <w:pStyle w:val="a4"/>
        <w:rPr>
          <w:rFonts w:ascii="Times New Roman" w:hAnsi="Times New Roman" w:cs="Times New Roman"/>
          <w:sz w:val="28"/>
          <w:szCs w:val="28"/>
        </w:rPr>
      </w:pPr>
    </w:p>
    <w:p w:rsidR="005C1479" w:rsidRPr="00F84E01" w:rsidRDefault="005C1479" w:rsidP="005C1479">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Нахождение статистически достоверной вероятности различий с помощью  U критерия Манна Уитни:</w:t>
      </w:r>
    </w:p>
    <w:p w:rsidR="005C1479" w:rsidRPr="00F84E01" w:rsidRDefault="005C1479" w:rsidP="005C1479">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0</w:t>
      </w:r>
      <w:r w:rsidRPr="00F84E01">
        <w:rPr>
          <w:rFonts w:ascii="Times New Roman" w:hAnsi="Times New Roman" w:cs="Times New Roman"/>
          <w:sz w:val="28"/>
          <w:szCs w:val="28"/>
        </w:rPr>
        <w:t>: если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меньше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табличная,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больше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табличная, то между рядами показателей не существует достоверное различие на уровне 95% вероятности.</w:t>
      </w:r>
    </w:p>
    <w:p w:rsidR="005C1479" w:rsidRPr="00F84E01" w:rsidRDefault="005C1479" w:rsidP="005C1479">
      <w:pPr>
        <w:pStyle w:val="a4"/>
        <w:spacing w:line="360" w:lineRule="auto"/>
        <w:ind w:left="0" w:firstLine="709"/>
        <w:jc w:val="both"/>
        <w:rPr>
          <w:rFonts w:ascii="Times New Roman" w:hAnsi="Times New Roman" w:cs="Times New Roman"/>
          <w:sz w:val="28"/>
          <w:szCs w:val="28"/>
        </w:rPr>
      </w:pPr>
      <w:r w:rsidRPr="00F84E01">
        <w:rPr>
          <w:rFonts w:ascii="Times New Roman" w:hAnsi="Times New Roman" w:cs="Times New Roman"/>
          <w:sz w:val="28"/>
          <w:szCs w:val="28"/>
        </w:rPr>
        <w:t xml:space="preserve">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1</w:t>
      </w:r>
      <w:r w:rsidRPr="00F84E01">
        <w:rPr>
          <w:rFonts w:ascii="Times New Roman" w:hAnsi="Times New Roman" w:cs="Times New Roman"/>
          <w:sz w:val="28"/>
          <w:szCs w:val="28"/>
        </w:rPr>
        <w:t>: если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больше или равна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табличная,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меньше или равна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табличная, то между рядами показателей существует достоверное различие на уровне 95% вероятности.</w:t>
      </w:r>
    </w:p>
    <w:p w:rsidR="003A5A0E" w:rsidRDefault="005C1479" w:rsidP="004F0BBD">
      <w:pPr>
        <w:pStyle w:val="a4"/>
        <w:spacing w:line="360" w:lineRule="auto"/>
        <w:ind w:left="0" w:firstLine="709"/>
        <w:jc w:val="both"/>
        <w:rPr>
          <w:rFonts w:ascii="Times New Roman" w:hAnsi="Times New Roman" w:cs="Times New Roman"/>
          <w:sz w:val="28"/>
          <w:szCs w:val="28"/>
          <w:vertAlign w:val="subscript"/>
        </w:rPr>
      </w:pPr>
      <w:r w:rsidRPr="00F84E01">
        <w:rPr>
          <w:rFonts w:ascii="Times New Roman" w:hAnsi="Times New Roman" w:cs="Times New Roman"/>
          <w:sz w:val="28"/>
          <w:szCs w:val="28"/>
        </w:rPr>
        <w:t>Так как, U</w:t>
      </w:r>
      <w:r w:rsidRPr="00F84E01">
        <w:rPr>
          <w:rFonts w:ascii="Times New Roman" w:hAnsi="Times New Roman" w:cs="Times New Roman"/>
          <w:sz w:val="28"/>
          <w:szCs w:val="28"/>
          <w:lang w:val="en-US"/>
        </w:rPr>
        <w:t>max</w:t>
      </w:r>
      <w:r w:rsidRPr="00F84E01">
        <w:rPr>
          <w:rFonts w:ascii="Times New Roman" w:hAnsi="Times New Roman" w:cs="Times New Roman"/>
          <w:sz w:val="28"/>
          <w:szCs w:val="28"/>
        </w:rPr>
        <w:t xml:space="preserve"> расчетная (</w:t>
      </w:r>
      <w:r w:rsidR="006F06DB">
        <w:rPr>
          <w:rFonts w:ascii="Times New Roman" w:hAnsi="Times New Roman" w:cs="Times New Roman"/>
          <w:sz w:val="28"/>
          <w:szCs w:val="28"/>
        </w:rPr>
        <w:t>91</w:t>
      </w:r>
      <w:r w:rsidRPr="00F84E01">
        <w:rPr>
          <w:rFonts w:ascii="Times New Roman" w:hAnsi="Times New Roman" w:cs="Times New Roman"/>
          <w:sz w:val="28"/>
          <w:szCs w:val="28"/>
        </w:rPr>
        <w:t>,5) больше U</w:t>
      </w:r>
      <w:r w:rsidRPr="00F84E01">
        <w:rPr>
          <w:rFonts w:ascii="Times New Roman" w:hAnsi="Times New Roman" w:cs="Times New Roman"/>
          <w:sz w:val="28"/>
          <w:szCs w:val="28"/>
          <w:lang w:val="en-US"/>
        </w:rPr>
        <w:t>max</w:t>
      </w:r>
      <w:r w:rsidR="006F06DB">
        <w:rPr>
          <w:rFonts w:ascii="Times New Roman" w:hAnsi="Times New Roman" w:cs="Times New Roman"/>
          <w:sz w:val="28"/>
          <w:szCs w:val="28"/>
        </w:rPr>
        <w:t xml:space="preserve"> табличная (</w:t>
      </w:r>
      <w:r w:rsidR="00BC699B">
        <w:rPr>
          <w:rFonts w:ascii="Times New Roman" w:hAnsi="Times New Roman" w:cs="Times New Roman"/>
          <w:sz w:val="28"/>
          <w:szCs w:val="28"/>
        </w:rPr>
        <w:t>91</w:t>
      </w:r>
      <w:r w:rsidRPr="00F84E01">
        <w:rPr>
          <w:rFonts w:ascii="Times New Roman" w:hAnsi="Times New Roman" w:cs="Times New Roman"/>
          <w:sz w:val="28"/>
          <w:szCs w:val="28"/>
        </w:rPr>
        <w:t>), а U</w:t>
      </w:r>
      <w:r w:rsidRPr="00F84E01">
        <w:rPr>
          <w:rFonts w:ascii="Times New Roman" w:hAnsi="Times New Roman" w:cs="Times New Roman"/>
          <w:sz w:val="28"/>
          <w:szCs w:val="28"/>
          <w:lang w:val="en-US"/>
        </w:rPr>
        <w:t>min</w:t>
      </w:r>
      <w:r w:rsidRPr="00F84E01">
        <w:rPr>
          <w:rFonts w:ascii="Times New Roman" w:hAnsi="Times New Roman" w:cs="Times New Roman"/>
          <w:sz w:val="28"/>
          <w:szCs w:val="28"/>
        </w:rPr>
        <w:t xml:space="preserve"> расчетная (</w:t>
      </w:r>
      <w:r w:rsidR="006F06DB">
        <w:rPr>
          <w:rFonts w:ascii="Times New Roman" w:hAnsi="Times New Roman" w:cs="Times New Roman"/>
          <w:sz w:val="28"/>
          <w:szCs w:val="28"/>
        </w:rPr>
        <w:t>28</w:t>
      </w:r>
      <w:r w:rsidRPr="00F84E01">
        <w:rPr>
          <w:rFonts w:ascii="Times New Roman" w:hAnsi="Times New Roman" w:cs="Times New Roman"/>
          <w:sz w:val="28"/>
          <w:szCs w:val="28"/>
        </w:rPr>
        <w:t>,5)  меньше U</w:t>
      </w:r>
      <w:r w:rsidRPr="00F84E01">
        <w:rPr>
          <w:rFonts w:ascii="Times New Roman" w:hAnsi="Times New Roman" w:cs="Times New Roman"/>
          <w:sz w:val="28"/>
          <w:szCs w:val="28"/>
          <w:lang w:val="en-US"/>
        </w:rPr>
        <w:t>min</w:t>
      </w:r>
      <w:r w:rsidR="006F06DB">
        <w:rPr>
          <w:rFonts w:ascii="Times New Roman" w:hAnsi="Times New Roman" w:cs="Times New Roman"/>
          <w:sz w:val="28"/>
          <w:szCs w:val="28"/>
        </w:rPr>
        <w:t xml:space="preserve"> табличная (</w:t>
      </w:r>
      <w:r w:rsidR="00BC699B">
        <w:rPr>
          <w:rFonts w:ascii="Times New Roman" w:hAnsi="Times New Roman" w:cs="Times New Roman"/>
          <w:sz w:val="28"/>
          <w:szCs w:val="28"/>
        </w:rPr>
        <w:t>29</w:t>
      </w:r>
      <w:r w:rsidRPr="00F84E01">
        <w:rPr>
          <w:rFonts w:ascii="Times New Roman" w:hAnsi="Times New Roman" w:cs="Times New Roman"/>
          <w:sz w:val="28"/>
          <w:szCs w:val="28"/>
        </w:rPr>
        <w:t xml:space="preserve">), то между рядами показателей существует достоверное различие на уровне 95% вероятности. Подтвердилась гипотеза </w:t>
      </w:r>
      <w:r w:rsidRPr="00F84E01">
        <w:rPr>
          <w:rFonts w:ascii="Times New Roman" w:hAnsi="Times New Roman" w:cs="Times New Roman"/>
          <w:sz w:val="28"/>
          <w:szCs w:val="28"/>
          <w:lang w:val="en-US"/>
        </w:rPr>
        <w:t>H</w:t>
      </w:r>
      <w:r w:rsidRPr="00F84E01">
        <w:rPr>
          <w:rFonts w:ascii="Times New Roman" w:hAnsi="Times New Roman" w:cs="Times New Roman"/>
          <w:sz w:val="28"/>
          <w:szCs w:val="28"/>
          <w:vertAlign w:val="subscript"/>
        </w:rPr>
        <w:t>1.</w:t>
      </w:r>
    </w:p>
    <w:p w:rsidR="004F0BBD" w:rsidRPr="004F0BBD" w:rsidRDefault="004F0BBD" w:rsidP="004F0BBD">
      <w:pPr>
        <w:pStyle w:val="a4"/>
        <w:spacing w:line="360" w:lineRule="auto"/>
        <w:ind w:left="0" w:firstLine="709"/>
        <w:jc w:val="both"/>
        <w:rPr>
          <w:rFonts w:ascii="Times New Roman" w:hAnsi="Times New Roman" w:cs="Times New Roman"/>
          <w:sz w:val="28"/>
          <w:szCs w:val="28"/>
          <w:vertAlign w:val="subscript"/>
        </w:rPr>
        <w:sectPr w:rsidR="004F0BBD" w:rsidRPr="004F0BBD" w:rsidSect="0060532D">
          <w:footerReference w:type="default" r:id="rId40"/>
          <w:pgSz w:w="11906" w:h="16838"/>
          <w:pgMar w:top="1135" w:right="849" w:bottom="993" w:left="1701" w:header="709" w:footer="709" w:gutter="0"/>
          <w:cols w:space="708"/>
          <w:titlePg/>
          <w:docGrid w:linePitch="360"/>
        </w:sectPr>
      </w:pPr>
    </w:p>
    <w:p w:rsidR="00F84E01" w:rsidRPr="00F84E01" w:rsidRDefault="00F84E01" w:rsidP="003A5A0E">
      <w:pPr>
        <w:contextualSpacing/>
        <w:rPr>
          <w:rFonts w:ascii="Times New Roman" w:hAnsi="Times New Roman" w:cs="Times New Roman"/>
          <w:b/>
          <w:shd w:val="clear" w:color="auto" w:fill="FFFFFF"/>
        </w:rPr>
      </w:pPr>
    </w:p>
    <w:sectPr w:rsidR="00F84E01" w:rsidRPr="00F84E01" w:rsidSect="00C02211">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58AE" w:rsidRDefault="008E58AE" w:rsidP="001B56F2">
      <w:pPr>
        <w:spacing w:after="0" w:line="240" w:lineRule="auto"/>
      </w:pPr>
      <w:r>
        <w:separator/>
      </w:r>
    </w:p>
  </w:endnote>
  <w:endnote w:type="continuationSeparator" w:id="0">
    <w:p w:rsidR="008E58AE" w:rsidRDefault="008E58AE" w:rsidP="001B56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Candara">
    <w:panose1 w:val="020E0502030303020204"/>
    <w:charset w:val="CC"/>
    <w:family w:val="swiss"/>
    <w:pitch w:val="variable"/>
    <w:sig w:usb0="A00002EF" w:usb1="4000A44B" w:usb2="00000000" w:usb3="00000000" w:csb0="0000019F" w:csb1="00000000"/>
  </w:font>
  <w:font w:name="CharterOSC-Bold">
    <w:panose1 w:val="00000000000000000000"/>
    <w:charset w:val="CC"/>
    <w:family w:val="auto"/>
    <w:notTrueType/>
    <w:pitch w:val="default"/>
    <w:sig w:usb0="00000201" w:usb1="00000000" w:usb2="00000000" w:usb3="00000000" w:csb0="00000004" w:csb1="00000000"/>
  </w:font>
  <w:font w:name="CharterOSC">
    <w:panose1 w:val="00000000000000000000"/>
    <w:charset w:val="CC"/>
    <w:family w:val="modern"/>
    <w:notTrueType/>
    <w:pitch w:val="variable"/>
    <w:sig w:usb0="800002AF" w:usb1="1000004A" w:usb2="00000000" w:usb3="00000000" w:csb0="00000005"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yriad Pro">
    <w:panose1 w:val="00000000000000000000"/>
    <w:charset w:val="00"/>
    <w:family w:val="swiss"/>
    <w:notTrueType/>
    <w:pitch w:val="variable"/>
    <w:sig w:usb0="20000287" w:usb1="00000001" w:usb2="00000000" w:usb3="00000000" w:csb0="0000019F" w:csb1="00000000"/>
  </w:font>
  <w:font w:name="font1894">
    <w:altName w:val="Times New Roman"/>
    <w:charset w:val="CC"/>
    <w:family w:val="auto"/>
    <w:pitch w:val="variable"/>
    <w:sig w:usb0="00000000" w:usb1="00000000" w:usb2="00000000" w:usb3="00000000" w:csb0="00000000" w:csb1="00000000"/>
  </w:font>
  <w:font w:name="SimSun">
    <w:altName w:val="ЛОМе"/>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0431677"/>
      <w:docPartObj>
        <w:docPartGallery w:val="Page Numbers (Bottom of Page)"/>
        <w:docPartUnique/>
      </w:docPartObj>
    </w:sdtPr>
    <w:sdtContent>
      <w:p w:rsidR="008E58AE" w:rsidRDefault="00FD2CB2">
        <w:pPr>
          <w:pStyle w:val="af6"/>
          <w:jc w:val="right"/>
        </w:pPr>
        <w:fldSimple w:instr=" PAGE   \* MERGEFORMAT ">
          <w:r w:rsidR="00C63DFC">
            <w:rPr>
              <w:noProof/>
            </w:rPr>
            <w:t>2</w:t>
          </w:r>
        </w:fldSimple>
      </w:p>
    </w:sdtContent>
  </w:sdt>
  <w:p w:rsidR="008E58AE" w:rsidRDefault="008E58AE">
    <w:pPr>
      <w:pStyle w:val="af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58AE" w:rsidRDefault="008E58AE" w:rsidP="001B56F2">
      <w:pPr>
        <w:spacing w:after="0" w:line="240" w:lineRule="auto"/>
      </w:pPr>
      <w:r>
        <w:separator/>
      </w:r>
    </w:p>
  </w:footnote>
  <w:footnote w:type="continuationSeparator" w:id="0">
    <w:p w:rsidR="008E58AE" w:rsidRDefault="008E58AE" w:rsidP="001B56F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A"/>
    <w:multiLevelType w:val="singleLevel"/>
    <w:tmpl w:val="0000000A"/>
    <w:name w:val="WW8Num10"/>
    <w:lvl w:ilvl="0">
      <w:start w:val="1"/>
      <w:numFmt w:val="decimal"/>
      <w:lvlText w:val="%1."/>
      <w:lvlJc w:val="left"/>
      <w:pPr>
        <w:tabs>
          <w:tab w:val="num" w:pos="720"/>
        </w:tabs>
        <w:ind w:left="720" w:hanging="360"/>
      </w:pPr>
    </w:lvl>
  </w:abstractNum>
  <w:abstractNum w:abstractNumId="1">
    <w:nsid w:val="0000000D"/>
    <w:multiLevelType w:val="multilevel"/>
    <w:tmpl w:val="08A6191C"/>
    <w:lvl w:ilvl="0">
      <w:start w:val="1"/>
      <w:numFmt w:val="decimal"/>
      <w:pStyle w:val="a"/>
      <w:lvlText w:val="%1."/>
      <w:lvlJc w:val="left"/>
      <w:pPr>
        <w:tabs>
          <w:tab w:val="num" w:pos="709"/>
        </w:tabs>
        <w:ind w:left="709" w:hanging="709"/>
      </w:pPr>
      <w:rPr>
        <w:rFonts w:hint="default"/>
        <w:b w:val="0"/>
        <w:i w:val="0"/>
      </w:rPr>
    </w:lvl>
    <w:lvl w:ilvl="1">
      <w:start w:val="1"/>
      <w:numFmt w:val="lowerLetter"/>
      <w:lvlText w:val="%2."/>
      <w:lvlJc w:val="left"/>
      <w:pPr>
        <w:tabs>
          <w:tab w:val="num" w:pos="1080"/>
        </w:tabs>
        <w:ind w:left="1080" w:hanging="360"/>
      </w:pPr>
      <w:rPr>
        <w:rFonts w:cs="Times New Roman" w:hint="default"/>
      </w:rPr>
    </w:lvl>
    <w:lvl w:ilvl="2">
      <w:start w:val="1"/>
      <w:numFmt w:val="lowerRoman"/>
      <w:lvlText w:val="%3."/>
      <w:lvlJc w:val="left"/>
      <w:pPr>
        <w:tabs>
          <w:tab w:val="num" w:pos="1440"/>
        </w:tabs>
        <w:ind w:left="1440" w:hanging="360"/>
      </w:pPr>
      <w:rPr>
        <w:rFonts w:cs="Times New Roman" w:hint="default"/>
      </w:rPr>
    </w:lvl>
    <w:lvl w:ilvl="3">
      <w:start w:val="1"/>
      <w:numFmt w:val="decimal"/>
      <w:lvlText w:val="%4."/>
      <w:lvlJc w:val="left"/>
      <w:pPr>
        <w:tabs>
          <w:tab w:val="num" w:pos="1800"/>
        </w:tabs>
        <w:ind w:left="1800" w:hanging="360"/>
      </w:pPr>
      <w:rPr>
        <w:rFonts w:cs="Times New Roman" w:hint="default"/>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2">
    <w:nsid w:val="0000000E"/>
    <w:multiLevelType w:val="singleLevel"/>
    <w:tmpl w:val="0000000E"/>
    <w:name w:val="WW8Num14"/>
    <w:lvl w:ilvl="0">
      <w:start w:val="1"/>
      <w:numFmt w:val="decimal"/>
      <w:lvlText w:val="%1."/>
      <w:lvlJc w:val="left"/>
      <w:pPr>
        <w:tabs>
          <w:tab w:val="num" w:pos="720"/>
        </w:tabs>
        <w:ind w:left="720" w:hanging="360"/>
      </w:pPr>
    </w:lvl>
  </w:abstractNum>
  <w:abstractNum w:abstractNumId="3">
    <w:nsid w:val="00000012"/>
    <w:multiLevelType w:val="singleLevel"/>
    <w:tmpl w:val="00000012"/>
    <w:name w:val="WW8Num18"/>
    <w:lvl w:ilvl="0">
      <w:start w:val="1"/>
      <w:numFmt w:val="decimal"/>
      <w:suff w:val="nothing"/>
      <w:lvlText w:val="%1."/>
      <w:lvlJc w:val="left"/>
      <w:pPr>
        <w:tabs>
          <w:tab w:val="num" w:pos="0"/>
        </w:tabs>
        <w:ind w:left="0" w:firstLine="0"/>
      </w:pPr>
      <w:rPr>
        <w:rFonts w:ascii="Times New Roman" w:hAnsi="Times New Roman"/>
      </w:rPr>
    </w:lvl>
  </w:abstractNum>
  <w:abstractNum w:abstractNumId="4">
    <w:nsid w:val="00000057"/>
    <w:multiLevelType w:val="multilevel"/>
    <w:tmpl w:val="00000056"/>
    <w:lvl w:ilvl="0">
      <w:start w:val="2"/>
      <w:numFmt w:val="upperLetter"/>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4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5">
    <w:nsid w:val="06244A65"/>
    <w:multiLevelType w:val="multilevel"/>
    <w:tmpl w:val="A50AF574"/>
    <w:lvl w:ilvl="0">
      <w:start w:val="1"/>
      <w:numFmt w:val="decimal"/>
      <w:lvlText w:val="%1."/>
      <w:lvlJc w:val="left"/>
      <w:pPr>
        <w:ind w:left="720" w:hanging="360"/>
      </w:pPr>
      <w:rPr>
        <w:b w:val="0"/>
        <w:bCs w:val="0"/>
        <w:i w:val="0"/>
        <w:iCs w:val="0"/>
        <w:caps w:val="0"/>
        <w:smallCaps w:val="0"/>
        <w:strike w:val="0"/>
        <w:dstrike w:val="0"/>
        <w:spacing w:val="0"/>
        <w:w w:val="100"/>
        <w:sz w:val="23"/>
        <w:szCs w:val="23"/>
        <w:u w:val="none"/>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pStyle w:val="4"/>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
    <w:nsid w:val="0E0D4C6B"/>
    <w:multiLevelType w:val="hybridMultilevel"/>
    <w:tmpl w:val="36F6CBFE"/>
    <w:lvl w:ilvl="0" w:tplc="0419000F">
      <w:start w:val="1"/>
      <w:numFmt w:val="decimal"/>
      <w:lvlText w:val="%1."/>
      <w:lvlJc w:val="left"/>
      <w:pPr>
        <w:ind w:left="92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B3536A"/>
    <w:multiLevelType w:val="hybridMultilevel"/>
    <w:tmpl w:val="D4322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986310"/>
    <w:multiLevelType w:val="hybridMultilevel"/>
    <w:tmpl w:val="3DA65C62"/>
    <w:lvl w:ilvl="0" w:tplc="2DEADBA8">
      <w:start w:val="1"/>
      <w:numFmt w:val="decimal"/>
      <w:pStyle w:val="-1"/>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25126F64"/>
    <w:multiLevelType w:val="hybridMultilevel"/>
    <w:tmpl w:val="1F9E634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2ECF7AEA"/>
    <w:multiLevelType w:val="hybridMultilevel"/>
    <w:tmpl w:val="D4322A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7F342F"/>
    <w:multiLevelType w:val="hybridMultilevel"/>
    <w:tmpl w:val="B7C460C0"/>
    <w:lvl w:ilvl="0" w:tplc="52806804">
      <w:start w:val="1"/>
      <w:numFmt w:val="decimal"/>
      <w:lvlText w:val="%1"/>
      <w:lvlJc w:val="left"/>
      <w:pPr>
        <w:ind w:left="4470" w:hanging="3360"/>
      </w:pPr>
      <w:rPr>
        <w:rFonts w:hint="default"/>
      </w:rPr>
    </w:lvl>
    <w:lvl w:ilvl="1" w:tplc="04190019" w:tentative="1">
      <w:start w:val="1"/>
      <w:numFmt w:val="lowerLetter"/>
      <w:lvlText w:val="%2."/>
      <w:lvlJc w:val="left"/>
      <w:pPr>
        <w:ind w:left="2190" w:hanging="360"/>
      </w:pPr>
    </w:lvl>
    <w:lvl w:ilvl="2" w:tplc="0419001B" w:tentative="1">
      <w:start w:val="1"/>
      <w:numFmt w:val="lowerRoman"/>
      <w:lvlText w:val="%3."/>
      <w:lvlJc w:val="right"/>
      <w:pPr>
        <w:ind w:left="2910" w:hanging="180"/>
      </w:pPr>
    </w:lvl>
    <w:lvl w:ilvl="3" w:tplc="0419000F" w:tentative="1">
      <w:start w:val="1"/>
      <w:numFmt w:val="decimal"/>
      <w:lvlText w:val="%4."/>
      <w:lvlJc w:val="left"/>
      <w:pPr>
        <w:ind w:left="3630" w:hanging="360"/>
      </w:pPr>
    </w:lvl>
    <w:lvl w:ilvl="4" w:tplc="04190019" w:tentative="1">
      <w:start w:val="1"/>
      <w:numFmt w:val="lowerLetter"/>
      <w:lvlText w:val="%5."/>
      <w:lvlJc w:val="left"/>
      <w:pPr>
        <w:ind w:left="4350" w:hanging="360"/>
      </w:pPr>
    </w:lvl>
    <w:lvl w:ilvl="5" w:tplc="0419001B" w:tentative="1">
      <w:start w:val="1"/>
      <w:numFmt w:val="lowerRoman"/>
      <w:lvlText w:val="%6."/>
      <w:lvlJc w:val="right"/>
      <w:pPr>
        <w:ind w:left="5070" w:hanging="180"/>
      </w:pPr>
    </w:lvl>
    <w:lvl w:ilvl="6" w:tplc="0419000F" w:tentative="1">
      <w:start w:val="1"/>
      <w:numFmt w:val="decimal"/>
      <w:lvlText w:val="%7."/>
      <w:lvlJc w:val="left"/>
      <w:pPr>
        <w:ind w:left="5790" w:hanging="360"/>
      </w:pPr>
    </w:lvl>
    <w:lvl w:ilvl="7" w:tplc="04190019" w:tentative="1">
      <w:start w:val="1"/>
      <w:numFmt w:val="lowerLetter"/>
      <w:lvlText w:val="%8."/>
      <w:lvlJc w:val="left"/>
      <w:pPr>
        <w:ind w:left="6510" w:hanging="360"/>
      </w:pPr>
    </w:lvl>
    <w:lvl w:ilvl="8" w:tplc="0419001B" w:tentative="1">
      <w:start w:val="1"/>
      <w:numFmt w:val="lowerRoman"/>
      <w:lvlText w:val="%9."/>
      <w:lvlJc w:val="right"/>
      <w:pPr>
        <w:ind w:left="7230" w:hanging="180"/>
      </w:pPr>
    </w:lvl>
  </w:abstractNum>
  <w:num w:numId="1">
    <w:abstractNumId w:val="5"/>
  </w:num>
  <w:num w:numId="2">
    <w:abstractNumId w:val="8"/>
  </w:num>
  <w:num w:numId="3">
    <w:abstractNumId w:val="1"/>
  </w:num>
  <w:num w:numId="4">
    <w:abstractNumId w:val="9"/>
  </w:num>
  <w:num w:numId="5">
    <w:abstractNumId w:val="6"/>
  </w:num>
  <w:num w:numId="6">
    <w:abstractNumId w:val="7"/>
  </w:num>
  <w:num w:numId="7">
    <w:abstractNumId w:val="4"/>
  </w:num>
  <w:num w:numId="8">
    <w:abstractNumId w:val="10"/>
  </w:num>
  <w:num w:numId="9">
    <w:abstractNumId w:val="11"/>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6D289F"/>
    <w:rsid w:val="00002379"/>
    <w:rsid w:val="00005980"/>
    <w:rsid w:val="00005F5A"/>
    <w:rsid w:val="00007498"/>
    <w:rsid w:val="00010765"/>
    <w:rsid w:val="00011299"/>
    <w:rsid w:val="0001132B"/>
    <w:rsid w:val="000171C9"/>
    <w:rsid w:val="00017268"/>
    <w:rsid w:val="000202FE"/>
    <w:rsid w:val="000212F7"/>
    <w:rsid w:val="000222B8"/>
    <w:rsid w:val="00022A9A"/>
    <w:rsid w:val="0002375E"/>
    <w:rsid w:val="00025569"/>
    <w:rsid w:val="000255EE"/>
    <w:rsid w:val="00025E1B"/>
    <w:rsid w:val="00026629"/>
    <w:rsid w:val="00026F1E"/>
    <w:rsid w:val="00027B0A"/>
    <w:rsid w:val="00027D16"/>
    <w:rsid w:val="000326C9"/>
    <w:rsid w:val="00034D3F"/>
    <w:rsid w:val="00034FB6"/>
    <w:rsid w:val="00035527"/>
    <w:rsid w:val="000358ED"/>
    <w:rsid w:val="00035F21"/>
    <w:rsid w:val="000369F9"/>
    <w:rsid w:val="00036EF1"/>
    <w:rsid w:val="0004015C"/>
    <w:rsid w:val="00041C4A"/>
    <w:rsid w:val="0004264E"/>
    <w:rsid w:val="00044417"/>
    <w:rsid w:val="00044764"/>
    <w:rsid w:val="00045F6A"/>
    <w:rsid w:val="000479A3"/>
    <w:rsid w:val="0005031F"/>
    <w:rsid w:val="00050E11"/>
    <w:rsid w:val="00054DC9"/>
    <w:rsid w:val="00055EB8"/>
    <w:rsid w:val="00056446"/>
    <w:rsid w:val="00063F50"/>
    <w:rsid w:val="00064C94"/>
    <w:rsid w:val="00064E30"/>
    <w:rsid w:val="000663A4"/>
    <w:rsid w:val="00070326"/>
    <w:rsid w:val="000719CD"/>
    <w:rsid w:val="00073089"/>
    <w:rsid w:val="000740E6"/>
    <w:rsid w:val="000748CB"/>
    <w:rsid w:val="000756E1"/>
    <w:rsid w:val="00076790"/>
    <w:rsid w:val="00077DC1"/>
    <w:rsid w:val="00080B47"/>
    <w:rsid w:val="00083054"/>
    <w:rsid w:val="00087C8F"/>
    <w:rsid w:val="00090E40"/>
    <w:rsid w:val="000929FE"/>
    <w:rsid w:val="0009344D"/>
    <w:rsid w:val="0009478D"/>
    <w:rsid w:val="00094A7A"/>
    <w:rsid w:val="00094DDC"/>
    <w:rsid w:val="00095296"/>
    <w:rsid w:val="0009551B"/>
    <w:rsid w:val="00095C01"/>
    <w:rsid w:val="00096BF9"/>
    <w:rsid w:val="0009727D"/>
    <w:rsid w:val="000A4D59"/>
    <w:rsid w:val="000A74B9"/>
    <w:rsid w:val="000B1648"/>
    <w:rsid w:val="000B2A24"/>
    <w:rsid w:val="000B56A5"/>
    <w:rsid w:val="000B7DFB"/>
    <w:rsid w:val="000C1410"/>
    <w:rsid w:val="000C27DE"/>
    <w:rsid w:val="000C5203"/>
    <w:rsid w:val="000C5570"/>
    <w:rsid w:val="000C6A1B"/>
    <w:rsid w:val="000C7016"/>
    <w:rsid w:val="000C73A9"/>
    <w:rsid w:val="000C79B3"/>
    <w:rsid w:val="000C79F8"/>
    <w:rsid w:val="000C7C5E"/>
    <w:rsid w:val="000D2278"/>
    <w:rsid w:val="000D3732"/>
    <w:rsid w:val="000D7C03"/>
    <w:rsid w:val="000E1981"/>
    <w:rsid w:val="000E47CD"/>
    <w:rsid w:val="000E663A"/>
    <w:rsid w:val="000E6CF6"/>
    <w:rsid w:val="000E7194"/>
    <w:rsid w:val="000E7E67"/>
    <w:rsid w:val="000F38D9"/>
    <w:rsid w:val="000F525F"/>
    <w:rsid w:val="00101677"/>
    <w:rsid w:val="00102420"/>
    <w:rsid w:val="00102C43"/>
    <w:rsid w:val="00103CCF"/>
    <w:rsid w:val="0010421E"/>
    <w:rsid w:val="00104E74"/>
    <w:rsid w:val="001054DB"/>
    <w:rsid w:val="001114EC"/>
    <w:rsid w:val="0011307B"/>
    <w:rsid w:val="001149D3"/>
    <w:rsid w:val="00115EBA"/>
    <w:rsid w:val="001162B2"/>
    <w:rsid w:val="0011788B"/>
    <w:rsid w:val="00120FE2"/>
    <w:rsid w:val="001223F5"/>
    <w:rsid w:val="0012400D"/>
    <w:rsid w:val="001273D8"/>
    <w:rsid w:val="001274EC"/>
    <w:rsid w:val="00127FCA"/>
    <w:rsid w:val="001300DB"/>
    <w:rsid w:val="0013750B"/>
    <w:rsid w:val="0014154F"/>
    <w:rsid w:val="00144484"/>
    <w:rsid w:val="001469EA"/>
    <w:rsid w:val="00147173"/>
    <w:rsid w:val="00147751"/>
    <w:rsid w:val="0015025C"/>
    <w:rsid w:val="00151035"/>
    <w:rsid w:val="00154CC0"/>
    <w:rsid w:val="00162F8B"/>
    <w:rsid w:val="001659A5"/>
    <w:rsid w:val="0017164F"/>
    <w:rsid w:val="00175AB0"/>
    <w:rsid w:val="00175E39"/>
    <w:rsid w:val="00176038"/>
    <w:rsid w:val="0017604F"/>
    <w:rsid w:val="001761D5"/>
    <w:rsid w:val="00176626"/>
    <w:rsid w:val="00176651"/>
    <w:rsid w:val="00177327"/>
    <w:rsid w:val="00180E01"/>
    <w:rsid w:val="00181196"/>
    <w:rsid w:val="0018134B"/>
    <w:rsid w:val="00184281"/>
    <w:rsid w:val="001906E9"/>
    <w:rsid w:val="00190FE0"/>
    <w:rsid w:val="00193511"/>
    <w:rsid w:val="00193A2A"/>
    <w:rsid w:val="00194D56"/>
    <w:rsid w:val="00196FA0"/>
    <w:rsid w:val="001975AE"/>
    <w:rsid w:val="00197D82"/>
    <w:rsid w:val="001A0890"/>
    <w:rsid w:val="001A2BDA"/>
    <w:rsid w:val="001A3045"/>
    <w:rsid w:val="001A4DFD"/>
    <w:rsid w:val="001A6746"/>
    <w:rsid w:val="001B0C32"/>
    <w:rsid w:val="001B1EA3"/>
    <w:rsid w:val="001B200C"/>
    <w:rsid w:val="001B5030"/>
    <w:rsid w:val="001B56F2"/>
    <w:rsid w:val="001C02A6"/>
    <w:rsid w:val="001C08DF"/>
    <w:rsid w:val="001C0FB6"/>
    <w:rsid w:val="001C4C9A"/>
    <w:rsid w:val="001C622E"/>
    <w:rsid w:val="001C637B"/>
    <w:rsid w:val="001C6DD8"/>
    <w:rsid w:val="001C7944"/>
    <w:rsid w:val="001C7F2F"/>
    <w:rsid w:val="001D1D22"/>
    <w:rsid w:val="001D47B0"/>
    <w:rsid w:val="001E09C2"/>
    <w:rsid w:val="001E3C14"/>
    <w:rsid w:val="001E63A3"/>
    <w:rsid w:val="001E6B90"/>
    <w:rsid w:val="001E71C0"/>
    <w:rsid w:val="001F10A7"/>
    <w:rsid w:val="001F1B33"/>
    <w:rsid w:val="001F524B"/>
    <w:rsid w:val="001F6457"/>
    <w:rsid w:val="0020116B"/>
    <w:rsid w:val="002023C7"/>
    <w:rsid w:val="002046B8"/>
    <w:rsid w:val="00204709"/>
    <w:rsid w:val="00205DBC"/>
    <w:rsid w:val="00207AF2"/>
    <w:rsid w:val="002108FF"/>
    <w:rsid w:val="00211142"/>
    <w:rsid w:val="00212B35"/>
    <w:rsid w:val="00213DD8"/>
    <w:rsid w:val="00213EAE"/>
    <w:rsid w:val="002150C6"/>
    <w:rsid w:val="00216323"/>
    <w:rsid w:val="00216D2B"/>
    <w:rsid w:val="00220C80"/>
    <w:rsid w:val="00221343"/>
    <w:rsid w:val="00223230"/>
    <w:rsid w:val="002245FB"/>
    <w:rsid w:val="00226587"/>
    <w:rsid w:val="002326E5"/>
    <w:rsid w:val="0023616A"/>
    <w:rsid w:val="00243642"/>
    <w:rsid w:val="00243A92"/>
    <w:rsid w:val="00244D85"/>
    <w:rsid w:val="00245510"/>
    <w:rsid w:val="00247490"/>
    <w:rsid w:val="002503A2"/>
    <w:rsid w:val="00252189"/>
    <w:rsid w:val="00253EEB"/>
    <w:rsid w:val="0025401B"/>
    <w:rsid w:val="00256586"/>
    <w:rsid w:val="002636FB"/>
    <w:rsid w:val="00263E5C"/>
    <w:rsid w:val="00265595"/>
    <w:rsid w:val="00265DCE"/>
    <w:rsid w:val="0026635F"/>
    <w:rsid w:val="00266F5B"/>
    <w:rsid w:val="002728F2"/>
    <w:rsid w:val="00280D0E"/>
    <w:rsid w:val="00282039"/>
    <w:rsid w:val="002833BD"/>
    <w:rsid w:val="0029026E"/>
    <w:rsid w:val="00293453"/>
    <w:rsid w:val="00294D54"/>
    <w:rsid w:val="00294D8C"/>
    <w:rsid w:val="00295106"/>
    <w:rsid w:val="0029528E"/>
    <w:rsid w:val="002A17CC"/>
    <w:rsid w:val="002A4827"/>
    <w:rsid w:val="002A576A"/>
    <w:rsid w:val="002A6ED5"/>
    <w:rsid w:val="002A7725"/>
    <w:rsid w:val="002B1496"/>
    <w:rsid w:val="002B313D"/>
    <w:rsid w:val="002B5EBE"/>
    <w:rsid w:val="002B64F2"/>
    <w:rsid w:val="002C43CD"/>
    <w:rsid w:val="002C4E02"/>
    <w:rsid w:val="002C57A5"/>
    <w:rsid w:val="002C6810"/>
    <w:rsid w:val="002C774C"/>
    <w:rsid w:val="002D00FD"/>
    <w:rsid w:val="002D01C7"/>
    <w:rsid w:val="002D0D99"/>
    <w:rsid w:val="002D211D"/>
    <w:rsid w:val="002D2341"/>
    <w:rsid w:val="002D25DC"/>
    <w:rsid w:val="002D4381"/>
    <w:rsid w:val="002E0537"/>
    <w:rsid w:val="002E17FB"/>
    <w:rsid w:val="002E2033"/>
    <w:rsid w:val="002E2CB1"/>
    <w:rsid w:val="002E528F"/>
    <w:rsid w:val="002F09A1"/>
    <w:rsid w:val="002F1AFC"/>
    <w:rsid w:val="002F24F2"/>
    <w:rsid w:val="002F28BC"/>
    <w:rsid w:val="002F2DDE"/>
    <w:rsid w:val="00300FBB"/>
    <w:rsid w:val="003015B9"/>
    <w:rsid w:val="00302310"/>
    <w:rsid w:val="00303187"/>
    <w:rsid w:val="00305F44"/>
    <w:rsid w:val="00307A6A"/>
    <w:rsid w:val="00311CD0"/>
    <w:rsid w:val="003120DE"/>
    <w:rsid w:val="003124EF"/>
    <w:rsid w:val="00317576"/>
    <w:rsid w:val="00320399"/>
    <w:rsid w:val="00321AB1"/>
    <w:rsid w:val="00321FDB"/>
    <w:rsid w:val="0032332F"/>
    <w:rsid w:val="00325664"/>
    <w:rsid w:val="003259F3"/>
    <w:rsid w:val="00325F25"/>
    <w:rsid w:val="00326543"/>
    <w:rsid w:val="003321EF"/>
    <w:rsid w:val="00332AA8"/>
    <w:rsid w:val="003334EF"/>
    <w:rsid w:val="00334B3D"/>
    <w:rsid w:val="00334FB4"/>
    <w:rsid w:val="003407BF"/>
    <w:rsid w:val="00344C68"/>
    <w:rsid w:val="003455BE"/>
    <w:rsid w:val="00350AF7"/>
    <w:rsid w:val="00352F02"/>
    <w:rsid w:val="00360388"/>
    <w:rsid w:val="00360C71"/>
    <w:rsid w:val="0036115F"/>
    <w:rsid w:val="00362D3A"/>
    <w:rsid w:val="003639DC"/>
    <w:rsid w:val="003654D0"/>
    <w:rsid w:val="003704F0"/>
    <w:rsid w:val="00373957"/>
    <w:rsid w:val="00374FBF"/>
    <w:rsid w:val="00382BA8"/>
    <w:rsid w:val="003858E7"/>
    <w:rsid w:val="003862A3"/>
    <w:rsid w:val="00386719"/>
    <w:rsid w:val="00387630"/>
    <w:rsid w:val="00390C52"/>
    <w:rsid w:val="00397618"/>
    <w:rsid w:val="00397A6C"/>
    <w:rsid w:val="003A28E3"/>
    <w:rsid w:val="003A2DE3"/>
    <w:rsid w:val="003A5A0E"/>
    <w:rsid w:val="003B263B"/>
    <w:rsid w:val="003B2696"/>
    <w:rsid w:val="003B4331"/>
    <w:rsid w:val="003B7050"/>
    <w:rsid w:val="003B765F"/>
    <w:rsid w:val="003B7C3A"/>
    <w:rsid w:val="003C06E6"/>
    <w:rsid w:val="003C47D7"/>
    <w:rsid w:val="003C6341"/>
    <w:rsid w:val="003D055B"/>
    <w:rsid w:val="003D1510"/>
    <w:rsid w:val="003D2857"/>
    <w:rsid w:val="003D6364"/>
    <w:rsid w:val="003E07D7"/>
    <w:rsid w:val="003E2DA1"/>
    <w:rsid w:val="003E4F44"/>
    <w:rsid w:val="003E5158"/>
    <w:rsid w:val="003E608A"/>
    <w:rsid w:val="003E7EF4"/>
    <w:rsid w:val="003F032F"/>
    <w:rsid w:val="003F6133"/>
    <w:rsid w:val="003F7631"/>
    <w:rsid w:val="003F776F"/>
    <w:rsid w:val="003F7814"/>
    <w:rsid w:val="00400B34"/>
    <w:rsid w:val="004026B9"/>
    <w:rsid w:val="00402810"/>
    <w:rsid w:val="00403CC9"/>
    <w:rsid w:val="0040431A"/>
    <w:rsid w:val="0040548C"/>
    <w:rsid w:val="00405E8C"/>
    <w:rsid w:val="00410810"/>
    <w:rsid w:val="00410FD8"/>
    <w:rsid w:val="004127A2"/>
    <w:rsid w:val="00414EEA"/>
    <w:rsid w:val="00415857"/>
    <w:rsid w:val="00416F55"/>
    <w:rsid w:val="004176B8"/>
    <w:rsid w:val="00420020"/>
    <w:rsid w:val="00422E12"/>
    <w:rsid w:val="0042322B"/>
    <w:rsid w:val="00423F73"/>
    <w:rsid w:val="00424CE8"/>
    <w:rsid w:val="004254B9"/>
    <w:rsid w:val="004266B3"/>
    <w:rsid w:val="004268A4"/>
    <w:rsid w:val="0043198C"/>
    <w:rsid w:val="004323DE"/>
    <w:rsid w:val="00432464"/>
    <w:rsid w:val="0043281D"/>
    <w:rsid w:val="00433647"/>
    <w:rsid w:val="00433DEE"/>
    <w:rsid w:val="00434323"/>
    <w:rsid w:val="00441693"/>
    <w:rsid w:val="00441ABA"/>
    <w:rsid w:val="004425EF"/>
    <w:rsid w:val="004465B4"/>
    <w:rsid w:val="004474F9"/>
    <w:rsid w:val="00452B79"/>
    <w:rsid w:val="004538A5"/>
    <w:rsid w:val="00460563"/>
    <w:rsid w:val="00463285"/>
    <w:rsid w:val="0046436C"/>
    <w:rsid w:val="00466778"/>
    <w:rsid w:val="0046754B"/>
    <w:rsid w:val="00467FE6"/>
    <w:rsid w:val="00470A6D"/>
    <w:rsid w:val="0047156E"/>
    <w:rsid w:val="004718B4"/>
    <w:rsid w:val="00471D90"/>
    <w:rsid w:val="004733AD"/>
    <w:rsid w:val="004765FA"/>
    <w:rsid w:val="00476772"/>
    <w:rsid w:val="00477074"/>
    <w:rsid w:val="00477082"/>
    <w:rsid w:val="0047732F"/>
    <w:rsid w:val="0048339F"/>
    <w:rsid w:val="00486253"/>
    <w:rsid w:val="004878E5"/>
    <w:rsid w:val="00491D63"/>
    <w:rsid w:val="004A0892"/>
    <w:rsid w:val="004A1406"/>
    <w:rsid w:val="004A326C"/>
    <w:rsid w:val="004A4E08"/>
    <w:rsid w:val="004B1E8C"/>
    <w:rsid w:val="004B208E"/>
    <w:rsid w:val="004B235C"/>
    <w:rsid w:val="004B52A7"/>
    <w:rsid w:val="004B7051"/>
    <w:rsid w:val="004C03A5"/>
    <w:rsid w:val="004C40FD"/>
    <w:rsid w:val="004C4F49"/>
    <w:rsid w:val="004C5D1D"/>
    <w:rsid w:val="004C6105"/>
    <w:rsid w:val="004C62C2"/>
    <w:rsid w:val="004C793F"/>
    <w:rsid w:val="004D07CC"/>
    <w:rsid w:val="004D3ADB"/>
    <w:rsid w:val="004D5C7A"/>
    <w:rsid w:val="004D610E"/>
    <w:rsid w:val="004D6C93"/>
    <w:rsid w:val="004D6D24"/>
    <w:rsid w:val="004E185D"/>
    <w:rsid w:val="004E22C3"/>
    <w:rsid w:val="004E352E"/>
    <w:rsid w:val="004E550F"/>
    <w:rsid w:val="004E7A65"/>
    <w:rsid w:val="004F0BBD"/>
    <w:rsid w:val="004F25F6"/>
    <w:rsid w:val="004F483D"/>
    <w:rsid w:val="004F4B7E"/>
    <w:rsid w:val="004F55E6"/>
    <w:rsid w:val="004F5B0B"/>
    <w:rsid w:val="004F7601"/>
    <w:rsid w:val="005003C1"/>
    <w:rsid w:val="00501155"/>
    <w:rsid w:val="00504E49"/>
    <w:rsid w:val="005051F9"/>
    <w:rsid w:val="00506283"/>
    <w:rsid w:val="00507E77"/>
    <w:rsid w:val="005148DE"/>
    <w:rsid w:val="00514909"/>
    <w:rsid w:val="0051512E"/>
    <w:rsid w:val="00516EBD"/>
    <w:rsid w:val="005178CC"/>
    <w:rsid w:val="00517D22"/>
    <w:rsid w:val="00520205"/>
    <w:rsid w:val="00521DFD"/>
    <w:rsid w:val="005227CC"/>
    <w:rsid w:val="00522F47"/>
    <w:rsid w:val="00524EA5"/>
    <w:rsid w:val="00524FDD"/>
    <w:rsid w:val="00527B42"/>
    <w:rsid w:val="00531BCE"/>
    <w:rsid w:val="00531C1B"/>
    <w:rsid w:val="00531FD4"/>
    <w:rsid w:val="00533EE5"/>
    <w:rsid w:val="00534CB6"/>
    <w:rsid w:val="0053586E"/>
    <w:rsid w:val="0054217C"/>
    <w:rsid w:val="00543042"/>
    <w:rsid w:val="005432AC"/>
    <w:rsid w:val="0054668D"/>
    <w:rsid w:val="00550089"/>
    <w:rsid w:val="0055260C"/>
    <w:rsid w:val="00553864"/>
    <w:rsid w:val="00556685"/>
    <w:rsid w:val="0055693B"/>
    <w:rsid w:val="005577E2"/>
    <w:rsid w:val="005627E0"/>
    <w:rsid w:val="00562865"/>
    <w:rsid w:val="00563356"/>
    <w:rsid w:val="00563C5D"/>
    <w:rsid w:val="00565AA7"/>
    <w:rsid w:val="00565FEA"/>
    <w:rsid w:val="00566795"/>
    <w:rsid w:val="0056688B"/>
    <w:rsid w:val="005672A3"/>
    <w:rsid w:val="005678C0"/>
    <w:rsid w:val="00567C8A"/>
    <w:rsid w:val="0057444B"/>
    <w:rsid w:val="0057520D"/>
    <w:rsid w:val="0058047A"/>
    <w:rsid w:val="005805A3"/>
    <w:rsid w:val="00580801"/>
    <w:rsid w:val="005813A4"/>
    <w:rsid w:val="00581941"/>
    <w:rsid w:val="005827D6"/>
    <w:rsid w:val="00582FC6"/>
    <w:rsid w:val="005837E2"/>
    <w:rsid w:val="0058401E"/>
    <w:rsid w:val="005847D8"/>
    <w:rsid w:val="00586D51"/>
    <w:rsid w:val="00587166"/>
    <w:rsid w:val="005876D8"/>
    <w:rsid w:val="00590526"/>
    <w:rsid w:val="00590EFF"/>
    <w:rsid w:val="00592B4B"/>
    <w:rsid w:val="005945E5"/>
    <w:rsid w:val="00597D28"/>
    <w:rsid w:val="005A221B"/>
    <w:rsid w:val="005A28D3"/>
    <w:rsid w:val="005A4208"/>
    <w:rsid w:val="005A44DF"/>
    <w:rsid w:val="005A4B33"/>
    <w:rsid w:val="005A54F0"/>
    <w:rsid w:val="005A5E50"/>
    <w:rsid w:val="005B199D"/>
    <w:rsid w:val="005B1FBA"/>
    <w:rsid w:val="005B4419"/>
    <w:rsid w:val="005B5A0A"/>
    <w:rsid w:val="005C1479"/>
    <w:rsid w:val="005C450A"/>
    <w:rsid w:val="005C5C69"/>
    <w:rsid w:val="005C7AEE"/>
    <w:rsid w:val="005D366B"/>
    <w:rsid w:val="005D559F"/>
    <w:rsid w:val="005D6A7F"/>
    <w:rsid w:val="005E4177"/>
    <w:rsid w:val="005F16EB"/>
    <w:rsid w:val="005F1A56"/>
    <w:rsid w:val="005F5B1C"/>
    <w:rsid w:val="005F6220"/>
    <w:rsid w:val="005F67FE"/>
    <w:rsid w:val="0060036F"/>
    <w:rsid w:val="0060062E"/>
    <w:rsid w:val="0060107C"/>
    <w:rsid w:val="00601E14"/>
    <w:rsid w:val="00602364"/>
    <w:rsid w:val="00602537"/>
    <w:rsid w:val="00604108"/>
    <w:rsid w:val="0060532D"/>
    <w:rsid w:val="00605757"/>
    <w:rsid w:val="00610A8A"/>
    <w:rsid w:val="00610A9F"/>
    <w:rsid w:val="00611FBA"/>
    <w:rsid w:val="00613EB0"/>
    <w:rsid w:val="0061753C"/>
    <w:rsid w:val="006205D7"/>
    <w:rsid w:val="00620BA3"/>
    <w:rsid w:val="00621B1F"/>
    <w:rsid w:val="00625DD0"/>
    <w:rsid w:val="0062718E"/>
    <w:rsid w:val="0062748A"/>
    <w:rsid w:val="0063002A"/>
    <w:rsid w:val="006301E0"/>
    <w:rsid w:val="00630D1B"/>
    <w:rsid w:val="00634400"/>
    <w:rsid w:val="0063584C"/>
    <w:rsid w:val="006358B1"/>
    <w:rsid w:val="006360D5"/>
    <w:rsid w:val="00636B0F"/>
    <w:rsid w:val="00636DED"/>
    <w:rsid w:val="00637D52"/>
    <w:rsid w:val="00640BC2"/>
    <w:rsid w:val="00641154"/>
    <w:rsid w:val="006442CE"/>
    <w:rsid w:val="006472EF"/>
    <w:rsid w:val="006479F5"/>
    <w:rsid w:val="00650F26"/>
    <w:rsid w:val="00650F72"/>
    <w:rsid w:val="006514B8"/>
    <w:rsid w:val="006519B8"/>
    <w:rsid w:val="00652F7D"/>
    <w:rsid w:val="0065347E"/>
    <w:rsid w:val="00660391"/>
    <w:rsid w:val="006607B4"/>
    <w:rsid w:val="006618D4"/>
    <w:rsid w:val="0066207B"/>
    <w:rsid w:val="00662A22"/>
    <w:rsid w:val="006638D8"/>
    <w:rsid w:val="00664086"/>
    <w:rsid w:val="00667163"/>
    <w:rsid w:val="00672EB8"/>
    <w:rsid w:val="00677439"/>
    <w:rsid w:val="006774AA"/>
    <w:rsid w:val="00681131"/>
    <w:rsid w:val="00681B88"/>
    <w:rsid w:val="00685C43"/>
    <w:rsid w:val="00686391"/>
    <w:rsid w:val="00690623"/>
    <w:rsid w:val="00691269"/>
    <w:rsid w:val="0069315A"/>
    <w:rsid w:val="00695BB9"/>
    <w:rsid w:val="006A097C"/>
    <w:rsid w:val="006A0A8F"/>
    <w:rsid w:val="006A1BF2"/>
    <w:rsid w:val="006A266C"/>
    <w:rsid w:val="006A3A8B"/>
    <w:rsid w:val="006A4373"/>
    <w:rsid w:val="006A464C"/>
    <w:rsid w:val="006A6CD9"/>
    <w:rsid w:val="006A6E91"/>
    <w:rsid w:val="006B01B4"/>
    <w:rsid w:val="006B03C5"/>
    <w:rsid w:val="006B2D20"/>
    <w:rsid w:val="006C7621"/>
    <w:rsid w:val="006C7DE5"/>
    <w:rsid w:val="006D289F"/>
    <w:rsid w:val="006D3C5E"/>
    <w:rsid w:val="006D575D"/>
    <w:rsid w:val="006D5C96"/>
    <w:rsid w:val="006E0174"/>
    <w:rsid w:val="006E22F5"/>
    <w:rsid w:val="006E316C"/>
    <w:rsid w:val="006E41F6"/>
    <w:rsid w:val="006F06DB"/>
    <w:rsid w:val="006F2208"/>
    <w:rsid w:val="006F35CB"/>
    <w:rsid w:val="006F4B08"/>
    <w:rsid w:val="006F61ED"/>
    <w:rsid w:val="006F7D77"/>
    <w:rsid w:val="00700114"/>
    <w:rsid w:val="00700754"/>
    <w:rsid w:val="00700F7F"/>
    <w:rsid w:val="00701AE5"/>
    <w:rsid w:val="00701C9E"/>
    <w:rsid w:val="007020CC"/>
    <w:rsid w:val="007025C7"/>
    <w:rsid w:val="00706A30"/>
    <w:rsid w:val="00706F89"/>
    <w:rsid w:val="007077B8"/>
    <w:rsid w:val="00712787"/>
    <w:rsid w:val="0071290C"/>
    <w:rsid w:val="00712D60"/>
    <w:rsid w:val="007140E1"/>
    <w:rsid w:val="00714824"/>
    <w:rsid w:val="0071522D"/>
    <w:rsid w:val="00716512"/>
    <w:rsid w:val="007224F1"/>
    <w:rsid w:val="00725BDE"/>
    <w:rsid w:val="0072797C"/>
    <w:rsid w:val="00727DEF"/>
    <w:rsid w:val="00730CEC"/>
    <w:rsid w:val="007339A4"/>
    <w:rsid w:val="00736BC3"/>
    <w:rsid w:val="0073735F"/>
    <w:rsid w:val="00745736"/>
    <w:rsid w:val="007466D2"/>
    <w:rsid w:val="007477E5"/>
    <w:rsid w:val="00747B99"/>
    <w:rsid w:val="00747BAF"/>
    <w:rsid w:val="00747CD9"/>
    <w:rsid w:val="00756B4C"/>
    <w:rsid w:val="007615B9"/>
    <w:rsid w:val="00761740"/>
    <w:rsid w:val="007643EC"/>
    <w:rsid w:val="00766834"/>
    <w:rsid w:val="00766A71"/>
    <w:rsid w:val="007726A2"/>
    <w:rsid w:val="00772B0D"/>
    <w:rsid w:val="007735C0"/>
    <w:rsid w:val="00773D81"/>
    <w:rsid w:val="00775393"/>
    <w:rsid w:val="0077738F"/>
    <w:rsid w:val="00781221"/>
    <w:rsid w:val="00782EE8"/>
    <w:rsid w:val="00784A04"/>
    <w:rsid w:val="0078624C"/>
    <w:rsid w:val="00786633"/>
    <w:rsid w:val="00787308"/>
    <w:rsid w:val="007877DA"/>
    <w:rsid w:val="00787999"/>
    <w:rsid w:val="00787DAA"/>
    <w:rsid w:val="00791CFA"/>
    <w:rsid w:val="00791DA8"/>
    <w:rsid w:val="00791F1C"/>
    <w:rsid w:val="00793C35"/>
    <w:rsid w:val="00795AD0"/>
    <w:rsid w:val="00797E03"/>
    <w:rsid w:val="007A06ED"/>
    <w:rsid w:val="007A113C"/>
    <w:rsid w:val="007A18F4"/>
    <w:rsid w:val="007A1FB3"/>
    <w:rsid w:val="007A29B0"/>
    <w:rsid w:val="007A2F8C"/>
    <w:rsid w:val="007A3F53"/>
    <w:rsid w:val="007A5FDB"/>
    <w:rsid w:val="007A76D2"/>
    <w:rsid w:val="007B0F24"/>
    <w:rsid w:val="007B19A9"/>
    <w:rsid w:val="007B4AE0"/>
    <w:rsid w:val="007B4F85"/>
    <w:rsid w:val="007B5111"/>
    <w:rsid w:val="007C47F7"/>
    <w:rsid w:val="007C5076"/>
    <w:rsid w:val="007C57D2"/>
    <w:rsid w:val="007D2264"/>
    <w:rsid w:val="007D28D4"/>
    <w:rsid w:val="007D42F1"/>
    <w:rsid w:val="007D44EC"/>
    <w:rsid w:val="007D5941"/>
    <w:rsid w:val="007D6597"/>
    <w:rsid w:val="007D7736"/>
    <w:rsid w:val="007D78B4"/>
    <w:rsid w:val="007D7B8A"/>
    <w:rsid w:val="007E144E"/>
    <w:rsid w:val="007E5B68"/>
    <w:rsid w:val="007E71EB"/>
    <w:rsid w:val="007E739D"/>
    <w:rsid w:val="007F08D1"/>
    <w:rsid w:val="007F0CC5"/>
    <w:rsid w:val="007F1AED"/>
    <w:rsid w:val="007F23F3"/>
    <w:rsid w:val="007F293D"/>
    <w:rsid w:val="007F68FE"/>
    <w:rsid w:val="0080176B"/>
    <w:rsid w:val="0080190B"/>
    <w:rsid w:val="008050B1"/>
    <w:rsid w:val="00810FCB"/>
    <w:rsid w:val="008111CD"/>
    <w:rsid w:val="008135B1"/>
    <w:rsid w:val="0081383A"/>
    <w:rsid w:val="00813BB5"/>
    <w:rsid w:val="00813BDF"/>
    <w:rsid w:val="00814788"/>
    <w:rsid w:val="008148C0"/>
    <w:rsid w:val="00814AFA"/>
    <w:rsid w:val="008173CC"/>
    <w:rsid w:val="008203D3"/>
    <w:rsid w:val="0082068A"/>
    <w:rsid w:val="00820F75"/>
    <w:rsid w:val="008227BC"/>
    <w:rsid w:val="00822A9A"/>
    <w:rsid w:val="008246D8"/>
    <w:rsid w:val="008246F3"/>
    <w:rsid w:val="0082488D"/>
    <w:rsid w:val="00824BB0"/>
    <w:rsid w:val="00825BA3"/>
    <w:rsid w:val="00826EBC"/>
    <w:rsid w:val="008307FE"/>
    <w:rsid w:val="008312C3"/>
    <w:rsid w:val="00831F96"/>
    <w:rsid w:val="008335CB"/>
    <w:rsid w:val="00833D65"/>
    <w:rsid w:val="0083799B"/>
    <w:rsid w:val="00840D06"/>
    <w:rsid w:val="00843920"/>
    <w:rsid w:val="008456F9"/>
    <w:rsid w:val="00846650"/>
    <w:rsid w:val="00847A7A"/>
    <w:rsid w:val="00850B20"/>
    <w:rsid w:val="0085131B"/>
    <w:rsid w:val="0085171A"/>
    <w:rsid w:val="008525F3"/>
    <w:rsid w:val="00856011"/>
    <w:rsid w:val="008560BE"/>
    <w:rsid w:val="008561E2"/>
    <w:rsid w:val="008576AF"/>
    <w:rsid w:val="00865E55"/>
    <w:rsid w:val="00866253"/>
    <w:rsid w:val="0086741C"/>
    <w:rsid w:val="008675A9"/>
    <w:rsid w:val="00867E22"/>
    <w:rsid w:val="00870708"/>
    <w:rsid w:val="00871555"/>
    <w:rsid w:val="00872040"/>
    <w:rsid w:val="00872552"/>
    <w:rsid w:val="008737A9"/>
    <w:rsid w:val="00874E0D"/>
    <w:rsid w:val="008752BA"/>
    <w:rsid w:val="0087626A"/>
    <w:rsid w:val="00876EB4"/>
    <w:rsid w:val="00877618"/>
    <w:rsid w:val="00877738"/>
    <w:rsid w:val="00881717"/>
    <w:rsid w:val="0088294E"/>
    <w:rsid w:val="00883C57"/>
    <w:rsid w:val="00891DD9"/>
    <w:rsid w:val="00891F3C"/>
    <w:rsid w:val="00893AD2"/>
    <w:rsid w:val="00894587"/>
    <w:rsid w:val="0089528D"/>
    <w:rsid w:val="00896BBE"/>
    <w:rsid w:val="008A1B76"/>
    <w:rsid w:val="008A41A0"/>
    <w:rsid w:val="008B0394"/>
    <w:rsid w:val="008B0457"/>
    <w:rsid w:val="008B32F6"/>
    <w:rsid w:val="008B5017"/>
    <w:rsid w:val="008B5087"/>
    <w:rsid w:val="008C3248"/>
    <w:rsid w:val="008C5A8C"/>
    <w:rsid w:val="008C6216"/>
    <w:rsid w:val="008D52DC"/>
    <w:rsid w:val="008D62D4"/>
    <w:rsid w:val="008D7657"/>
    <w:rsid w:val="008E1477"/>
    <w:rsid w:val="008E1DBF"/>
    <w:rsid w:val="008E2271"/>
    <w:rsid w:val="008E45C4"/>
    <w:rsid w:val="008E4FFF"/>
    <w:rsid w:val="008E58AE"/>
    <w:rsid w:val="008E675C"/>
    <w:rsid w:val="008E72E2"/>
    <w:rsid w:val="008F0337"/>
    <w:rsid w:val="008F31D9"/>
    <w:rsid w:val="008F47F1"/>
    <w:rsid w:val="008F4EAF"/>
    <w:rsid w:val="008F663F"/>
    <w:rsid w:val="008F6BE3"/>
    <w:rsid w:val="00901141"/>
    <w:rsid w:val="00901FA6"/>
    <w:rsid w:val="00902FA8"/>
    <w:rsid w:val="009042EC"/>
    <w:rsid w:val="00907555"/>
    <w:rsid w:val="00910C81"/>
    <w:rsid w:val="00913236"/>
    <w:rsid w:val="00913997"/>
    <w:rsid w:val="00916B40"/>
    <w:rsid w:val="0092255B"/>
    <w:rsid w:val="00923B0C"/>
    <w:rsid w:val="00923EBD"/>
    <w:rsid w:val="009242A8"/>
    <w:rsid w:val="00926018"/>
    <w:rsid w:val="00927185"/>
    <w:rsid w:val="009272FB"/>
    <w:rsid w:val="00927FC3"/>
    <w:rsid w:val="009304E8"/>
    <w:rsid w:val="00932FA4"/>
    <w:rsid w:val="0093331B"/>
    <w:rsid w:val="0093462E"/>
    <w:rsid w:val="009359EE"/>
    <w:rsid w:val="009372AA"/>
    <w:rsid w:val="0093748D"/>
    <w:rsid w:val="009377F7"/>
    <w:rsid w:val="009404D2"/>
    <w:rsid w:val="00941B11"/>
    <w:rsid w:val="0094464C"/>
    <w:rsid w:val="0094618B"/>
    <w:rsid w:val="009465B2"/>
    <w:rsid w:val="00946740"/>
    <w:rsid w:val="009470E5"/>
    <w:rsid w:val="00955278"/>
    <w:rsid w:val="00956060"/>
    <w:rsid w:val="00957CD0"/>
    <w:rsid w:val="009606C2"/>
    <w:rsid w:val="00962753"/>
    <w:rsid w:val="00962A16"/>
    <w:rsid w:val="009635CC"/>
    <w:rsid w:val="00963947"/>
    <w:rsid w:val="00966312"/>
    <w:rsid w:val="00966313"/>
    <w:rsid w:val="00966513"/>
    <w:rsid w:val="00967EDE"/>
    <w:rsid w:val="00971B10"/>
    <w:rsid w:val="00971E6B"/>
    <w:rsid w:val="00973BB3"/>
    <w:rsid w:val="00974A1C"/>
    <w:rsid w:val="00981A92"/>
    <w:rsid w:val="0098589E"/>
    <w:rsid w:val="00992CCD"/>
    <w:rsid w:val="00994D46"/>
    <w:rsid w:val="00996845"/>
    <w:rsid w:val="009A0DDA"/>
    <w:rsid w:val="009A12E7"/>
    <w:rsid w:val="009A34DC"/>
    <w:rsid w:val="009A38CF"/>
    <w:rsid w:val="009A4190"/>
    <w:rsid w:val="009A7314"/>
    <w:rsid w:val="009B0627"/>
    <w:rsid w:val="009B0DEE"/>
    <w:rsid w:val="009B6DA9"/>
    <w:rsid w:val="009B72EA"/>
    <w:rsid w:val="009C5988"/>
    <w:rsid w:val="009C5FD9"/>
    <w:rsid w:val="009D0A59"/>
    <w:rsid w:val="009D228F"/>
    <w:rsid w:val="009D4DC3"/>
    <w:rsid w:val="009D5471"/>
    <w:rsid w:val="009D57F1"/>
    <w:rsid w:val="009D730E"/>
    <w:rsid w:val="009E102A"/>
    <w:rsid w:val="009E2B76"/>
    <w:rsid w:val="009E6ACC"/>
    <w:rsid w:val="009E7761"/>
    <w:rsid w:val="009F381B"/>
    <w:rsid w:val="009F58C9"/>
    <w:rsid w:val="009F6972"/>
    <w:rsid w:val="009F6CC5"/>
    <w:rsid w:val="009F7404"/>
    <w:rsid w:val="009F770F"/>
    <w:rsid w:val="009F7CB1"/>
    <w:rsid w:val="00A006EF"/>
    <w:rsid w:val="00A02078"/>
    <w:rsid w:val="00A04BDA"/>
    <w:rsid w:val="00A0578F"/>
    <w:rsid w:val="00A06B12"/>
    <w:rsid w:val="00A1045E"/>
    <w:rsid w:val="00A11FDE"/>
    <w:rsid w:val="00A13FAE"/>
    <w:rsid w:val="00A14973"/>
    <w:rsid w:val="00A14DB1"/>
    <w:rsid w:val="00A1551A"/>
    <w:rsid w:val="00A1681C"/>
    <w:rsid w:val="00A16F19"/>
    <w:rsid w:val="00A22768"/>
    <w:rsid w:val="00A238D3"/>
    <w:rsid w:val="00A26DAA"/>
    <w:rsid w:val="00A2705E"/>
    <w:rsid w:val="00A33EDA"/>
    <w:rsid w:val="00A4070D"/>
    <w:rsid w:val="00A476AB"/>
    <w:rsid w:val="00A4791C"/>
    <w:rsid w:val="00A47EE7"/>
    <w:rsid w:val="00A52479"/>
    <w:rsid w:val="00A53863"/>
    <w:rsid w:val="00A57AC2"/>
    <w:rsid w:val="00A57ED9"/>
    <w:rsid w:val="00A66CA3"/>
    <w:rsid w:val="00A676D4"/>
    <w:rsid w:val="00A7047B"/>
    <w:rsid w:val="00A718D0"/>
    <w:rsid w:val="00A772EC"/>
    <w:rsid w:val="00A806EB"/>
    <w:rsid w:val="00A811A9"/>
    <w:rsid w:val="00A844FF"/>
    <w:rsid w:val="00A8523A"/>
    <w:rsid w:val="00A85FE3"/>
    <w:rsid w:val="00A862E0"/>
    <w:rsid w:val="00A86690"/>
    <w:rsid w:val="00A86EAA"/>
    <w:rsid w:val="00A87021"/>
    <w:rsid w:val="00A87B80"/>
    <w:rsid w:val="00A87CC3"/>
    <w:rsid w:val="00A9086C"/>
    <w:rsid w:val="00A91A78"/>
    <w:rsid w:val="00A92A3F"/>
    <w:rsid w:val="00A92E36"/>
    <w:rsid w:val="00A92FFD"/>
    <w:rsid w:val="00A93606"/>
    <w:rsid w:val="00A968B4"/>
    <w:rsid w:val="00A97A54"/>
    <w:rsid w:val="00AA09AA"/>
    <w:rsid w:val="00AA09F0"/>
    <w:rsid w:val="00AA0A12"/>
    <w:rsid w:val="00AA37C3"/>
    <w:rsid w:val="00AA5CBB"/>
    <w:rsid w:val="00AA639F"/>
    <w:rsid w:val="00AA6979"/>
    <w:rsid w:val="00AB3491"/>
    <w:rsid w:val="00AB34A2"/>
    <w:rsid w:val="00AB3A41"/>
    <w:rsid w:val="00AB403D"/>
    <w:rsid w:val="00AB42C6"/>
    <w:rsid w:val="00AB7706"/>
    <w:rsid w:val="00AB7D0D"/>
    <w:rsid w:val="00AC05ED"/>
    <w:rsid w:val="00AC1FBE"/>
    <w:rsid w:val="00AC32EF"/>
    <w:rsid w:val="00AC59E4"/>
    <w:rsid w:val="00AC5FD2"/>
    <w:rsid w:val="00AC6804"/>
    <w:rsid w:val="00AC7E45"/>
    <w:rsid w:val="00AD4573"/>
    <w:rsid w:val="00AD59E7"/>
    <w:rsid w:val="00AD7842"/>
    <w:rsid w:val="00AD785D"/>
    <w:rsid w:val="00AE0874"/>
    <w:rsid w:val="00AE17AA"/>
    <w:rsid w:val="00AE2FBC"/>
    <w:rsid w:val="00AE563E"/>
    <w:rsid w:val="00AE571A"/>
    <w:rsid w:val="00AE6BBD"/>
    <w:rsid w:val="00AE6E1B"/>
    <w:rsid w:val="00AF4424"/>
    <w:rsid w:val="00AF5808"/>
    <w:rsid w:val="00AF6FC0"/>
    <w:rsid w:val="00B00F0D"/>
    <w:rsid w:val="00B01102"/>
    <w:rsid w:val="00B019B1"/>
    <w:rsid w:val="00B03FC3"/>
    <w:rsid w:val="00B069F6"/>
    <w:rsid w:val="00B06F41"/>
    <w:rsid w:val="00B07FA6"/>
    <w:rsid w:val="00B11B39"/>
    <w:rsid w:val="00B12343"/>
    <w:rsid w:val="00B132BD"/>
    <w:rsid w:val="00B16227"/>
    <w:rsid w:val="00B16803"/>
    <w:rsid w:val="00B16DF4"/>
    <w:rsid w:val="00B236FA"/>
    <w:rsid w:val="00B24937"/>
    <w:rsid w:val="00B27E63"/>
    <w:rsid w:val="00B328A7"/>
    <w:rsid w:val="00B34AA5"/>
    <w:rsid w:val="00B36E66"/>
    <w:rsid w:val="00B37E64"/>
    <w:rsid w:val="00B40725"/>
    <w:rsid w:val="00B4284A"/>
    <w:rsid w:val="00B43099"/>
    <w:rsid w:val="00B44657"/>
    <w:rsid w:val="00B45487"/>
    <w:rsid w:val="00B50467"/>
    <w:rsid w:val="00B50922"/>
    <w:rsid w:val="00B53300"/>
    <w:rsid w:val="00B5367F"/>
    <w:rsid w:val="00B56248"/>
    <w:rsid w:val="00B60632"/>
    <w:rsid w:val="00B630AF"/>
    <w:rsid w:val="00B6422A"/>
    <w:rsid w:val="00B66525"/>
    <w:rsid w:val="00B70D2A"/>
    <w:rsid w:val="00B71DA9"/>
    <w:rsid w:val="00B72E64"/>
    <w:rsid w:val="00B77757"/>
    <w:rsid w:val="00B810A3"/>
    <w:rsid w:val="00B81AB1"/>
    <w:rsid w:val="00B834DF"/>
    <w:rsid w:val="00B83AF7"/>
    <w:rsid w:val="00B84E88"/>
    <w:rsid w:val="00B852BE"/>
    <w:rsid w:val="00B9082A"/>
    <w:rsid w:val="00B908ED"/>
    <w:rsid w:val="00B90E01"/>
    <w:rsid w:val="00B92CDE"/>
    <w:rsid w:val="00B92F1A"/>
    <w:rsid w:val="00B938B2"/>
    <w:rsid w:val="00B95209"/>
    <w:rsid w:val="00B9527A"/>
    <w:rsid w:val="00B97452"/>
    <w:rsid w:val="00BA1AF2"/>
    <w:rsid w:val="00BA2ED8"/>
    <w:rsid w:val="00BA4822"/>
    <w:rsid w:val="00BB0F5E"/>
    <w:rsid w:val="00BB184D"/>
    <w:rsid w:val="00BB1952"/>
    <w:rsid w:val="00BB2C6A"/>
    <w:rsid w:val="00BB3E5B"/>
    <w:rsid w:val="00BB50C9"/>
    <w:rsid w:val="00BB51A6"/>
    <w:rsid w:val="00BC13D0"/>
    <w:rsid w:val="00BC1422"/>
    <w:rsid w:val="00BC532F"/>
    <w:rsid w:val="00BC58BF"/>
    <w:rsid w:val="00BC699B"/>
    <w:rsid w:val="00BC7083"/>
    <w:rsid w:val="00BC7B08"/>
    <w:rsid w:val="00BD0100"/>
    <w:rsid w:val="00BD5A5A"/>
    <w:rsid w:val="00BE1F23"/>
    <w:rsid w:val="00BE2113"/>
    <w:rsid w:val="00BE32DA"/>
    <w:rsid w:val="00BE44E7"/>
    <w:rsid w:val="00BE57ED"/>
    <w:rsid w:val="00BE67E2"/>
    <w:rsid w:val="00BE7338"/>
    <w:rsid w:val="00BE7F84"/>
    <w:rsid w:val="00BF0850"/>
    <w:rsid w:val="00BF0CDB"/>
    <w:rsid w:val="00BF4D00"/>
    <w:rsid w:val="00BF5913"/>
    <w:rsid w:val="00BF7423"/>
    <w:rsid w:val="00C01F0E"/>
    <w:rsid w:val="00C02211"/>
    <w:rsid w:val="00C03497"/>
    <w:rsid w:val="00C0356D"/>
    <w:rsid w:val="00C0637D"/>
    <w:rsid w:val="00C065D9"/>
    <w:rsid w:val="00C07CD9"/>
    <w:rsid w:val="00C21092"/>
    <w:rsid w:val="00C2171F"/>
    <w:rsid w:val="00C237EA"/>
    <w:rsid w:val="00C323C9"/>
    <w:rsid w:val="00C33B66"/>
    <w:rsid w:val="00C40CDA"/>
    <w:rsid w:val="00C41C83"/>
    <w:rsid w:val="00C42218"/>
    <w:rsid w:val="00C43217"/>
    <w:rsid w:val="00C4481D"/>
    <w:rsid w:val="00C46584"/>
    <w:rsid w:val="00C47AB7"/>
    <w:rsid w:val="00C52C62"/>
    <w:rsid w:val="00C5335F"/>
    <w:rsid w:val="00C575F0"/>
    <w:rsid w:val="00C6047B"/>
    <w:rsid w:val="00C60796"/>
    <w:rsid w:val="00C63DFC"/>
    <w:rsid w:val="00C6567E"/>
    <w:rsid w:val="00C65770"/>
    <w:rsid w:val="00C71615"/>
    <w:rsid w:val="00C73AC9"/>
    <w:rsid w:val="00C7405E"/>
    <w:rsid w:val="00C741C5"/>
    <w:rsid w:val="00C75209"/>
    <w:rsid w:val="00C75673"/>
    <w:rsid w:val="00C7797F"/>
    <w:rsid w:val="00C81534"/>
    <w:rsid w:val="00C819C2"/>
    <w:rsid w:val="00C820EF"/>
    <w:rsid w:val="00C82F04"/>
    <w:rsid w:val="00C831AE"/>
    <w:rsid w:val="00C91999"/>
    <w:rsid w:val="00C9366C"/>
    <w:rsid w:val="00C93731"/>
    <w:rsid w:val="00C947D0"/>
    <w:rsid w:val="00CA0016"/>
    <w:rsid w:val="00CA01EA"/>
    <w:rsid w:val="00CA0A0C"/>
    <w:rsid w:val="00CA3011"/>
    <w:rsid w:val="00CA3087"/>
    <w:rsid w:val="00CA450F"/>
    <w:rsid w:val="00CA5BFD"/>
    <w:rsid w:val="00CA7688"/>
    <w:rsid w:val="00CB1A3D"/>
    <w:rsid w:val="00CB461E"/>
    <w:rsid w:val="00CB593C"/>
    <w:rsid w:val="00CC3BA5"/>
    <w:rsid w:val="00CC57DD"/>
    <w:rsid w:val="00CC6031"/>
    <w:rsid w:val="00CC6955"/>
    <w:rsid w:val="00CC742B"/>
    <w:rsid w:val="00CC76F5"/>
    <w:rsid w:val="00CD323D"/>
    <w:rsid w:val="00CD470A"/>
    <w:rsid w:val="00CE01E2"/>
    <w:rsid w:val="00CE04BB"/>
    <w:rsid w:val="00CE4A93"/>
    <w:rsid w:val="00CE7509"/>
    <w:rsid w:val="00CF10E1"/>
    <w:rsid w:val="00CF4D2D"/>
    <w:rsid w:val="00CF4E4B"/>
    <w:rsid w:val="00CF6B0D"/>
    <w:rsid w:val="00CF7A19"/>
    <w:rsid w:val="00D01176"/>
    <w:rsid w:val="00D027E7"/>
    <w:rsid w:val="00D03CE9"/>
    <w:rsid w:val="00D069F5"/>
    <w:rsid w:val="00D06F2F"/>
    <w:rsid w:val="00D10203"/>
    <w:rsid w:val="00D10B76"/>
    <w:rsid w:val="00D11F13"/>
    <w:rsid w:val="00D124E3"/>
    <w:rsid w:val="00D136EC"/>
    <w:rsid w:val="00D13997"/>
    <w:rsid w:val="00D24038"/>
    <w:rsid w:val="00D24B62"/>
    <w:rsid w:val="00D309C3"/>
    <w:rsid w:val="00D330A5"/>
    <w:rsid w:val="00D345C7"/>
    <w:rsid w:val="00D377D5"/>
    <w:rsid w:val="00D37F6D"/>
    <w:rsid w:val="00D417D5"/>
    <w:rsid w:val="00D4209D"/>
    <w:rsid w:val="00D42E4A"/>
    <w:rsid w:val="00D52E50"/>
    <w:rsid w:val="00D54A91"/>
    <w:rsid w:val="00D5621D"/>
    <w:rsid w:val="00D6141B"/>
    <w:rsid w:val="00D62DF2"/>
    <w:rsid w:val="00D633F2"/>
    <w:rsid w:val="00D63F0B"/>
    <w:rsid w:val="00D67429"/>
    <w:rsid w:val="00D8733B"/>
    <w:rsid w:val="00D8791C"/>
    <w:rsid w:val="00D902EE"/>
    <w:rsid w:val="00D94A8D"/>
    <w:rsid w:val="00D94B30"/>
    <w:rsid w:val="00D95DF1"/>
    <w:rsid w:val="00D96A3D"/>
    <w:rsid w:val="00DA0AD0"/>
    <w:rsid w:val="00DA2016"/>
    <w:rsid w:val="00DA2983"/>
    <w:rsid w:val="00DA2B48"/>
    <w:rsid w:val="00DA61EB"/>
    <w:rsid w:val="00DB04F6"/>
    <w:rsid w:val="00DB195A"/>
    <w:rsid w:val="00DB6B70"/>
    <w:rsid w:val="00DB6F33"/>
    <w:rsid w:val="00DC09A9"/>
    <w:rsid w:val="00DC29DE"/>
    <w:rsid w:val="00DC41EA"/>
    <w:rsid w:val="00DC7000"/>
    <w:rsid w:val="00DD43A6"/>
    <w:rsid w:val="00DD6CDE"/>
    <w:rsid w:val="00DD7D69"/>
    <w:rsid w:val="00DE2337"/>
    <w:rsid w:val="00DE3308"/>
    <w:rsid w:val="00DE4269"/>
    <w:rsid w:val="00DE4A21"/>
    <w:rsid w:val="00DE4C24"/>
    <w:rsid w:val="00DE65AD"/>
    <w:rsid w:val="00DE69E3"/>
    <w:rsid w:val="00DE7913"/>
    <w:rsid w:val="00DF1658"/>
    <w:rsid w:val="00DF45B7"/>
    <w:rsid w:val="00DF4EC9"/>
    <w:rsid w:val="00DF5CD4"/>
    <w:rsid w:val="00DF75E1"/>
    <w:rsid w:val="00DF7F3E"/>
    <w:rsid w:val="00E00074"/>
    <w:rsid w:val="00E035F1"/>
    <w:rsid w:val="00E03899"/>
    <w:rsid w:val="00E04E41"/>
    <w:rsid w:val="00E04F79"/>
    <w:rsid w:val="00E0516D"/>
    <w:rsid w:val="00E10FDC"/>
    <w:rsid w:val="00E12788"/>
    <w:rsid w:val="00E13867"/>
    <w:rsid w:val="00E13A77"/>
    <w:rsid w:val="00E14A9A"/>
    <w:rsid w:val="00E14B54"/>
    <w:rsid w:val="00E1506C"/>
    <w:rsid w:val="00E15D93"/>
    <w:rsid w:val="00E20210"/>
    <w:rsid w:val="00E2233F"/>
    <w:rsid w:val="00E23089"/>
    <w:rsid w:val="00E23B7D"/>
    <w:rsid w:val="00E26184"/>
    <w:rsid w:val="00E270F1"/>
    <w:rsid w:val="00E308AB"/>
    <w:rsid w:val="00E32934"/>
    <w:rsid w:val="00E341AC"/>
    <w:rsid w:val="00E34BD4"/>
    <w:rsid w:val="00E37346"/>
    <w:rsid w:val="00E43E8E"/>
    <w:rsid w:val="00E45DF1"/>
    <w:rsid w:val="00E46C0E"/>
    <w:rsid w:val="00E46CA8"/>
    <w:rsid w:val="00E472AD"/>
    <w:rsid w:val="00E51FBF"/>
    <w:rsid w:val="00E52737"/>
    <w:rsid w:val="00E532C9"/>
    <w:rsid w:val="00E5347F"/>
    <w:rsid w:val="00E55448"/>
    <w:rsid w:val="00E613E3"/>
    <w:rsid w:val="00E61855"/>
    <w:rsid w:val="00E61B10"/>
    <w:rsid w:val="00E62195"/>
    <w:rsid w:val="00E637A2"/>
    <w:rsid w:val="00E64762"/>
    <w:rsid w:val="00E6486F"/>
    <w:rsid w:val="00E71A50"/>
    <w:rsid w:val="00E7274C"/>
    <w:rsid w:val="00E74089"/>
    <w:rsid w:val="00E75B5B"/>
    <w:rsid w:val="00E82093"/>
    <w:rsid w:val="00E84598"/>
    <w:rsid w:val="00E850C7"/>
    <w:rsid w:val="00E91811"/>
    <w:rsid w:val="00E93083"/>
    <w:rsid w:val="00E9330C"/>
    <w:rsid w:val="00E956B6"/>
    <w:rsid w:val="00E95891"/>
    <w:rsid w:val="00EA0E2A"/>
    <w:rsid w:val="00EA1231"/>
    <w:rsid w:val="00EA2ED4"/>
    <w:rsid w:val="00EA316A"/>
    <w:rsid w:val="00EA3E08"/>
    <w:rsid w:val="00EA7942"/>
    <w:rsid w:val="00EB0B9D"/>
    <w:rsid w:val="00EB13ED"/>
    <w:rsid w:val="00EB2FFF"/>
    <w:rsid w:val="00EB6515"/>
    <w:rsid w:val="00EB6792"/>
    <w:rsid w:val="00EB748B"/>
    <w:rsid w:val="00EC0657"/>
    <w:rsid w:val="00EC09D9"/>
    <w:rsid w:val="00EC38D6"/>
    <w:rsid w:val="00EC3DCB"/>
    <w:rsid w:val="00EC4824"/>
    <w:rsid w:val="00ED0ACB"/>
    <w:rsid w:val="00ED4F7B"/>
    <w:rsid w:val="00ED4FFA"/>
    <w:rsid w:val="00ED5558"/>
    <w:rsid w:val="00EE0E95"/>
    <w:rsid w:val="00EE505C"/>
    <w:rsid w:val="00EE50C7"/>
    <w:rsid w:val="00EE660C"/>
    <w:rsid w:val="00EE7470"/>
    <w:rsid w:val="00EF39FC"/>
    <w:rsid w:val="00EF5461"/>
    <w:rsid w:val="00EF5AD0"/>
    <w:rsid w:val="00F012F9"/>
    <w:rsid w:val="00F0209F"/>
    <w:rsid w:val="00F02FE2"/>
    <w:rsid w:val="00F043BA"/>
    <w:rsid w:val="00F056D2"/>
    <w:rsid w:val="00F05D6E"/>
    <w:rsid w:val="00F05DBF"/>
    <w:rsid w:val="00F06E3D"/>
    <w:rsid w:val="00F07A5C"/>
    <w:rsid w:val="00F12CF8"/>
    <w:rsid w:val="00F15869"/>
    <w:rsid w:val="00F16214"/>
    <w:rsid w:val="00F166DC"/>
    <w:rsid w:val="00F16EE7"/>
    <w:rsid w:val="00F21C33"/>
    <w:rsid w:val="00F23E97"/>
    <w:rsid w:val="00F304BA"/>
    <w:rsid w:val="00F31BBC"/>
    <w:rsid w:val="00F33A4B"/>
    <w:rsid w:val="00F33F6A"/>
    <w:rsid w:val="00F35435"/>
    <w:rsid w:val="00F354CA"/>
    <w:rsid w:val="00F40891"/>
    <w:rsid w:val="00F4110A"/>
    <w:rsid w:val="00F43AF5"/>
    <w:rsid w:val="00F47829"/>
    <w:rsid w:val="00F522F1"/>
    <w:rsid w:val="00F55522"/>
    <w:rsid w:val="00F5705F"/>
    <w:rsid w:val="00F66DEC"/>
    <w:rsid w:val="00F671A5"/>
    <w:rsid w:val="00F67EF9"/>
    <w:rsid w:val="00F704FF"/>
    <w:rsid w:val="00F7355B"/>
    <w:rsid w:val="00F75016"/>
    <w:rsid w:val="00F75B72"/>
    <w:rsid w:val="00F76029"/>
    <w:rsid w:val="00F761E7"/>
    <w:rsid w:val="00F803C8"/>
    <w:rsid w:val="00F8110E"/>
    <w:rsid w:val="00F82E4D"/>
    <w:rsid w:val="00F84E01"/>
    <w:rsid w:val="00F84E63"/>
    <w:rsid w:val="00F85AC2"/>
    <w:rsid w:val="00F9078A"/>
    <w:rsid w:val="00F90DAB"/>
    <w:rsid w:val="00F912F4"/>
    <w:rsid w:val="00F91A6F"/>
    <w:rsid w:val="00F91E3A"/>
    <w:rsid w:val="00F937B0"/>
    <w:rsid w:val="00F95AC5"/>
    <w:rsid w:val="00F95D62"/>
    <w:rsid w:val="00F95D6F"/>
    <w:rsid w:val="00FA0746"/>
    <w:rsid w:val="00FA2144"/>
    <w:rsid w:val="00FA43E8"/>
    <w:rsid w:val="00FA44E8"/>
    <w:rsid w:val="00FA519B"/>
    <w:rsid w:val="00FA62E3"/>
    <w:rsid w:val="00FA6A82"/>
    <w:rsid w:val="00FA6EBE"/>
    <w:rsid w:val="00FA7F21"/>
    <w:rsid w:val="00FB1859"/>
    <w:rsid w:val="00FB39D9"/>
    <w:rsid w:val="00FB4938"/>
    <w:rsid w:val="00FB4EF1"/>
    <w:rsid w:val="00FB611C"/>
    <w:rsid w:val="00FB629F"/>
    <w:rsid w:val="00FC2831"/>
    <w:rsid w:val="00FC38AE"/>
    <w:rsid w:val="00FD09CB"/>
    <w:rsid w:val="00FD0D28"/>
    <w:rsid w:val="00FD2CB2"/>
    <w:rsid w:val="00FD337E"/>
    <w:rsid w:val="00FD487C"/>
    <w:rsid w:val="00FD4B09"/>
    <w:rsid w:val="00FD6201"/>
    <w:rsid w:val="00FE0967"/>
    <w:rsid w:val="00FE0C5F"/>
    <w:rsid w:val="00FE1462"/>
    <w:rsid w:val="00FE1E76"/>
    <w:rsid w:val="00FE4B94"/>
    <w:rsid w:val="00FE61DD"/>
    <w:rsid w:val="00FE6FF0"/>
    <w:rsid w:val="00FF19EC"/>
    <w:rsid w:val="00FF4732"/>
    <w:rsid w:val="00FF554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List Bullet 2"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Professional"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862A3"/>
  </w:style>
  <w:style w:type="paragraph" w:styleId="1">
    <w:name w:val="heading 1"/>
    <w:basedOn w:val="a0"/>
    <w:link w:val="10"/>
    <w:uiPriority w:val="9"/>
    <w:qFormat/>
    <w:rsid w:val="0019351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next w:val="a0"/>
    <w:link w:val="20"/>
    <w:uiPriority w:val="9"/>
    <w:semiHidden/>
    <w:unhideWhenUsed/>
    <w:qFormat/>
    <w:rsid w:val="007B4F85"/>
    <w:pPr>
      <w:keepNext/>
      <w:keepLines/>
      <w:suppressAutoHyphens/>
      <w:spacing w:before="200" w:after="0" w:line="240" w:lineRule="auto"/>
      <w:outlineLvl w:val="1"/>
    </w:pPr>
    <w:rPr>
      <w:rFonts w:asciiTheme="majorHAnsi" w:eastAsiaTheme="majorEastAsia" w:hAnsiTheme="majorHAnsi" w:cstheme="majorBidi"/>
      <w:b/>
      <w:bCs/>
      <w:color w:val="4F81BD" w:themeColor="accent1"/>
      <w:sz w:val="26"/>
      <w:szCs w:val="26"/>
      <w:lang w:eastAsia="ru-RU"/>
    </w:rPr>
  </w:style>
  <w:style w:type="paragraph" w:styleId="4">
    <w:name w:val="heading 4"/>
    <w:basedOn w:val="a0"/>
    <w:next w:val="a0"/>
    <w:link w:val="40"/>
    <w:qFormat/>
    <w:rsid w:val="007B4F85"/>
    <w:pPr>
      <w:keepNext/>
      <w:numPr>
        <w:ilvl w:val="3"/>
        <w:numId w:val="1"/>
      </w:numPr>
      <w:suppressAutoHyphens/>
      <w:spacing w:before="240" w:after="60" w:line="240" w:lineRule="auto"/>
      <w:outlineLvl w:val="3"/>
    </w:pPr>
    <w:rPr>
      <w:rFonts w:ascii="Calibri" w:eastAsia="Times New Roman" w:hAnsi="Calibri" w:cs="Times New Roman"/>
      <w:b/>
      <w:bCs/>
      <w:sz w:val="28"/>
      <w:szCs w:val="28"/>
      <w:lang w:eastAsia="ar-SA"/>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193511"/>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semiHidden/>
    <w:rsid w:val="007B4F85"/>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1"/>
    <w:link w:val="4"/>
    <w:rsid w:val="007B4F85"/>
    <w:rPr>
      <w:rFonts w:ascii="Calibri" w:eastAsia="Times New Roman" w:hAnsi="Calibri" w:cs="Times New Roman"/>
      <w:b/>
      <w:bCs/>
      <w:sz w:val="28"/>
      <w:szCs w:val="28"/>
      <w:lang w:eastAsia="ar-SA"/>
    </w:rPr>
  </w:style>
  <w:style w:type="paragraph" w:styleId="a4">
    <w:name w:val="List Paragraph"/>
    <w:basedOn w:val="a0"/>
    <w:uiPriority w:val="34"/>
    <w:qFormat/>
    <w:rsid w:val="00F05D6E"/>
    <w:pPr>
      <w:ind w:left="720"/>
      <w:contextualSpacing/>
    </w:pPr>
  </w:style>
  <w:style w:type="character" w:styleId="a5">
    <w:name w:val="Strong"/>
    <w:basedOn w:val="a1"/>
    <w:uiPriority w:val="22"/>
    <w:qFormat/>
    <w:rsid w:val="00397A6C"/>
    <w:rPr>
      <w:b/>
      <w:bCs/>
    </w:rPr>
  </w:style>
  <w:style w:type="character" w:styleId="a6">
    <w:name w:val="Hyperlink"/>
    <w:basedOn w:val="a1"/>
    <w:uiPriority w:val="99"/>
    <w:semiHidden/>
    <w:unhideWhenUsed/>
    <w:rsid w:val="008560BE"/>
    <w:rPr>
      <w:color w:val="0000FF"/>
      <w:u w:val="single"/>
    </w:rPr>
  </w:style>
  <w:style w:type="character" w:customStyle="1" w:styleId="highlight">
    <w:name w:val="highlight"/>
    <w:basedOn w:val="a1"/>
    <w:rsid w:val="00E45DF1"/>
  </w:style>
  <w:style w:type="character" w:customStyle="1" w:styleId="Bodytext2">
    <w:name w:val="Body text (2)_"/>
    <w:basedOn w:val="a1"/>
    <w:link w:val="Bodytext20"/>
    <w:rsid w:val="00193A2A"/>
    <w:rPr>
      <w:rFonts w:ascii="Times New Roman" w:eastAsia="Times New Roman" w:hAnsi="Times New Roman" w:cs="Times New Roman"/>
      <w:shd w:val="clear" w:color="auto" w:fill="FFFFFF"/>
    </w:rPr>
  </w:style>
  <w:style w:type="paragraph" w:customStyle="1" w:styleId="Bodytext20">
    <w:name w:val="Body text (2)"/>
    <w:basedOn w:val="a0"/>
    <w:link w:val="Bodytext2"/>
    <w:rsid w:val="00193A2A"/>
    <w:pPr>
      <w:widowControl w:val="0"/>
      <w:shd w:val="clear" w:color="auto" w:fill="FFFFFF"/>
      <w:spacing w:after="0" w:line="255" w:lineRule="exact"/>
      <w:ind w:firstLine="520"/>
      <w:jc w:val="both"/>
    </w:pPr>
    <w:rPr>
      <w:rFonts w:ascii="Times New Roman" w:eastAsia="Times New Roman" w:hAnsi="Times New Roman" w:cs="Times New Roman"/>
    </w:rPr>
  </w:style>
  <w:style w:type="character" w:customStyle="1" w:styleId="Bodytext210ptSmallCapsSpacing0pt">
    <w:name w:val="Body text (2) + 10 pt;Small Caps;Spacing 0 pt"/>
    <w:basedOn w:val="Bodytext2"/>
    <w:rsid w:val="00193A2A"/>
    <w:rPr>
      <w:smallCaps/>
      <w:color w:val="000000"/>
      <w:spacing w:val="10"/>
      <w:w w:val="100"/>
      <w:position w:val="0"/>
      <w:sz w:val="20"/>
      <w:szCs w:val="20"/>
      <w:lang w:val="ru-RU" w:eastAsia="ru-RU" w:bidi="ru-RU"/>
    </w:rPr>
  </w:style>
  <w:style w:type="character" w:customStyle="1" w:styleId="Bodytext2Italic">
    <w:name w:val="Body text (2) + Italic"/>
    <w:basedOn w:val="Bodytext2"/>
    <w:rsid w:val="00193A2A"/>
    <w:rPr>
      <w:b w:val="0"/>
      <w:bCs w:val="0"/>
      <w:i/>
      <w:iCs/>
      <w:smallCaps w:val="0"/>
      <w:strike w:val="0"/>
      <w:color w:val="000000"/>
      <w:spacing w:val="0"/>
      <w:w w:val="100"/>
      <w:position w:val="0"/>
      <w:sz w:val="22"/>
      <w:szCs w:val="22"/>
      <w:u w:val="none"/>
      <w:lang w:val="ru-RU" w:eastAsia="ru-RU" w:bidi="ru-RU"/>
    </w:rPr>
  </w:style>
  <w:style w:type="paragraph" w:customStyle="1" w:styleId="rtejustify">
    <w:name w:val="rtejustify"/>
    <w:basedOn w:val="a0"/>
    <w:rsid w:val="00625D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ody Text Indent"/>
    <w:aliases w:val="текст,Основной текст 1"/>
    <w:basedOn w:val="a0"/>
    <w:link w:val="a8"/>
    <w:uiPriority w:val="99"/>
    <w:rsid w:val="00625DD0"/>
    <w:pPr>
      <w:spacing w:after="120" w:line="240" w:lineRule="auto"/>
      <w:ind w:left="283"/>
    </w:pPr>
    <w:rPr>
      <w:rFonts w:ascii="Times New Roman" w:eastAsia="Times New Roman" w:hAnsi="Times New Roman" w:cs="Times New Roman"/>
      <w:sz w:val="20"/>
      <w:szCs w:val="20"/>
      <w:lang w:eastAsia="ru-RU"/>
    </w:rPr>
  </w:style>
  <w:style w:type="character" w:customStyle="1" w:styleId="a8">
    <w:name w:val="Основной текст с отступом Знак"/>
    <w:aliases w:val="текст Знак,Основной текст 1 Знак"/>
    <w:basedOn w:val="a1"/>
    <w:link w:val="a7"/>
    <w:rsid w:val="00625DD0"/>
    <w:rPr>
      <w:rFonts w:ascii="Times New Roman" w:eastAsia="Times New Roman" w:hAnsi="Times New Roman" w:cs="Times New Roman"/>
      <w:sz w:val="20"/>
      <w:szCs w:val="20"/>
      <w:lang w:eastAsia="ru-RU"/>
    </w:rPr>
  </w:style>
  <w:style w:type="paragraph" w:styleId="a9">
    <w:name w:val="No Spacing"/>
    <w:uiPriority w:val="1"/>
    <w:qFormat/>
    <w:rsid w:val="00625DD0"/>
    <w:pPr>
      <w:spacing w:after="0" w:line="240" w:lineRule="auto"/>
    </w:pPr>
    <w:rPr>
      <w:rFonts w:ascii="Calibri" w:eastAsia="Calibri" w:hAnsi="Calibri" w:cs="Times New Roman"/>
    </w:rPr>
  </w:style>
  <w:style w:type="paragraph" w:styleId="21">
    <w:name w:val="List Bullet 2"/>
    <w:basedOn w:val="a0"/>
    <w:rsid w:val="00625DD0"/>
    <w:pPr>
      <w:tabs>
        <w:tab w:val="num" w:pos="360"/>
        <w:tab w:val="num" w:pos="643"/>
      </w:tabs>
      <w:spacing w:after="0" w:line="240" w:lineRule="auto"/>
    </w:pPr>
    <w:rPr>
      <w:rFonts w:ascii="Arial" w:eastAsia="Times New Roman" w:hAnsi="Arial" w:cs="Arial"/>
      <w:sz w:val="24"/>
      <w:szCs w:val="28"/>
      <w:lang w:eastAsia="ru-RU"/>
    </w:rPr>
  </w:style>
  <w:style w:type="character" w:customStyle="1" w:styleId="Bodytext2ItalicSpacing0pt">
    <w:name w:val="Body text (2) + Italic;Spacing 0 pt"/>
    <w:basedOn w:val="Bodytext2"/>
    <w:rsid w:val="000D7C03"/>
    <w:rPr>
      <w:rFonts w:ascii="Constantia" w:eastAsia="Constantia" w:hAnsi="Constantia" w:cs="Constantia"/>
      <w:b w:val="0"/>
      <w:bCs w:val="0"/>
      <w:i/>
      <w:iCs/>
      <w:smallCaps w:val="0"/>
      <w:strike w:val="0"/>
      <w:color w:val="000000"/>
      <w:spacing w:val="-10"/>
      <w:w w:val="100"/>
      <w:position w:val="0"/>
      <w:sz w:val="21"/>
      <w:szCs w:val="21"/>
      <w:u w:val="none"/>
      <w:lang w:val="ru-RU" w:eastAsia="ru-RU" w:bidi="ru-RU"/>
    </w:rPr>
  </w:style>
  <w:style w:type="character" w:customStyle="1" w:styleId="Bodytext2Candara85pt">
    <w:name w:val="Body text (2) + Candara;8.5 pt"/>
    <w:basedOn w:val="Bodytext2"/>
    <w:rsid w:val="000D7C03"/>
    <w:rPr>
      <w:rFonts w:ascii="Candara" w:eastAsia="Candara" w:hAnsi="Candara" w:cs="Candara"/>
      <w:b w:val="0"/>
      <w:bCs w:val="0"/>
      <w:i w:val="0"/>
      <w:iCs w:val="0"/>
      <w:smallCaps w:val="0"/>
      <w:strike w:val="0"/>
      <w:color w:val="000000"/>
      <w:spacing w:val="0"/>
      <w:w w:val="100"/>
      <w:position w:val="0"/>
      <w:sz w:val="17"/>
      <w:szCs w:val="17"/>
      <w:u w:val="none"/>
      <w:lang w:val="ru-RU" w:eastAsia="ru-RU" w:bidi="ru-RU"/>
    </w:rPr>
  </w:style>
  <w:style w:type="paragraph" w:styleId="aa">
    <w:name w:val="Body Text"/>
    <w:basedOn w:val="a0"/>
    <w:link w:val="ab"/>
    <w:uiPriority w:val="99"/>
    <w:unhideWhenUsed/>
    <w:rsid w:val="00220C80"/>
    <w:pPr>
      <w:spacing w:after="120"/>
    </w:pPr>
  </w:style>
  <w:style w:type="character" w:customStyle="1" w:styleId="ab">
    <w:name w:val="Основной текст Знак"/>
    <w:basedOn w:val="a1"/>
    <w:link w:val="aa"/>
    <w:uiPriority w:val="99"/>
    <w:rsid w:val="00220C80"/>
  </w:style>
  <w:style w:type="character" w:customStyle="1" w:styleId="18">
    <w:name w:val="Основной текст + Полужирный18"/>
    <w:basedOn w:val="a1"/>
    <w:uiPriority w:val="99"/>
    <w:rsid w:val="00700114"/>
    <w:rPr>
      <w:rFonts w:ascii="Times New Roman" w:hAnsi="Times New Roman" w:cs="Times New Roman"/>
      <w:b/>
      <w:bCs/>
      <w:spacing w:val="0"/>
      <w:sz w:val="28"/>
      <w:szCs w:val="28"/>
    </w:rPr>
  </w:style>
  <w:style w:type="character" w:customStyle="1" w:styleId="11">
    <w:name w:val="Основной текст + Полужирный11"/>
    <w:basedOn w:val="a1"/>
    <w:uiPriority w:val="99"/>
    <w:rsid w:val="00B53300"/>
    <w:rPr>
      <w:rFonts w:ascii="Times New Roman" w:hAnsi="Times New Roman" w:cs="Times New Roman"/>
      <w:b/>
      <w:bCs/>
      <w:sz w:val="28"/>
      <w:szCs w:val="28"/>
      <w:shd w:val="clear" w:color="auto" w:fill="FFFFFF"/>
    </w:rPr>
  </w:style>
  <w:style w:type="character" w:customStyle="1" w:styleId="100">
    <w:name w:val="Основной текст + Полужирный10"/>
    <w:basedOn w:val="a1"/>
    <w:uiPriority w:val="99"/>
    <w:rsid w:val="00B53300"/>
    <w:rPr>
      <w:rFonts w:ascii="Times New Roman" w:hAnsi="Times New Roman" w:cs="Times New Roman"/>
      <w:b/>
      <w:bCs/>
      <w:sz w:val="28"/>
      <w:szCs w:val="28"/>
      <w:shd w:val="clear" w:color="auto" w:fill="FFFFFF"/>
    </w:rPr>
  </w:style>
  <w:style w:type="paragraph" w:customStyle="1" w:styleId="c4">
    <w:name w:val="c4"/>
    <w:basedOn w:val="a0"/>
    <w:rsid w:val="00B533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rmal (Web)"/>
    <w:basedOn w:val="a0"/>
    <w:uiPriority w:val="99"/>
    <w:unhideWhenUsed/>
    <w:rsid w:val="00636D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0"/>
    <w:rsid w:val="003858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Emphasis"/>
    <w:basedOn w:val="a1"/>
    <w:uiPriority w:val="20"/>
    <w:qFormat/>
    <w:rsid w:val="0040431A"/>
    <w:rPr>
      <w:i/>
      <w:iCs/>
    </w:rPr>
  </w:style>
  <w:style w:type="character" w:customStyle="1" w:styleId="41">
    <w:name w:val="Основной текст (4)_"/>
    <w:link w:val="42"/>
    <w:rsid w:val="001659A5"/>
    <w:rPr>
      <w:rFonts w:ascii="Times New Roman" w:eastAsia="Times New Roman" w:hAnsi="Times New Roman" w:cs="Times New Roman"/>
      <w:b/>
      <w:bCs/>
      <w:sz w:val="27"/>
      <w:szCs w:val="27"/>
      <w:shd w:val="clear" w:color="auto" w:fill="FFFFFF"/>
    </w:rPr>
  </w:style>
  <w:style w:type="paragraph" w:customStyle="1" w:styleId="42">
    <w:name w:val="Основной текст (4)"/>
    <w:basedOn w:val="a0"/>
    <w:link w:val="41"/>
    <w:rsid w:val="001659A5"/>
    <w:pPr>
      <w:widowControl w:val="0"/>
      <w:shd w:val="clear" w:color="auto" w:fill="FFFFFF"/>
      <w:spacing w:after="0" w:line="0" w:lineRule="atLeast"/>
    </w:pPr>
    <w:rPr>
      <w:rFonts w:ascii="Times New Roman" w:eastAsia="Times New Roman" w:hAnsi="Times New Roman" w:cs="Times New Roman"/>
      <w:b/>
      <w:bCs/>
      <w:sz w:val="27"/>
      <w:szCs w:val="27"/>
    </w:rPr>
  </w:style>
  <w:style w:type="paragraph" w:customStyle="1" w:styleId="Zagolovoktext">
    <w:name w:val="Zagolovok/text"/>
    <w:basedOn w:val="a0"/>
    <w:uiPriority w:val="99"/>
    <w:rsid w:val="00650F72"/>
    <w:pPr>
      <w:widowControl w:val="0"/>
      <w:autoSpaceDE w:val="0"/>
      <w:autoSpaceDN w:val="0"/>
      <w:adjustRightInd w:val="0"/>
      <w:spacing w:after="0" w:line="200" w:lineRule="atLeast"/>
      <w:textAlignment w:val="center"/>
    </w:pPr>
    <w:rPr>
      <w:rFonts w:ascii="CharterOSC-Bold" w:hAnsi="CharterOSC-Bold" w:cs="CharterOSC-Bold"/>
      <w:b/>
      <w:bCs/>
      <w:color w:val="000000"/>
      <w:sz w:val="18"/>
      <w:szCs w:val="18"/>
    </w:rPr>
  </w:style>
  <w:style w:type="character" w:customStyle="1" w:styleId="9CharterOSC">
    <w:name w:val="9_CharterOSC"/>
    <w:uiPriority w:val="99"/>
    <w:rsid w:val="00650F72"/>
    <w:rPr>
      <w:rFonts w:ascii="CharterOSC" w:hAnsi="CharterOSC" w:cs="CharterOSC"/>
      <w:spacing w:val="0"/>
      <w:sz w:val="18"/>
      <w:szCs w:val="18"/>
      <w:vertAlign w:val="baseline"/>
    </w:rPr>
  </w:style>
  <w:style w:type="character" w:customStyle="1" w:styleId="12CharterOSC">
    <w:name w:val="12_CharterOSC"/>
    <w:basedOn w:val="9CharterOSC"/>
    <w:uiPriority w:val="99"/>
    <w:rsid w:val="00650F72"/>
    <w:rPr>
      <w:rFonts w:ascii="CharterOSC-Bold" w:hAnsi="CharterOSC-Bold" w:cs="CharterOSC-Bold"/>
      <w:b/>
      <w:bCs/>
    </w:rPr>
  </w:style>
  <w:style w:type="paragraph" w:customStyle="1" w:styleId="Default">
    <w:name w:val="Default"/>
    <w:rsid w:val="00F16EE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3">
    <w:name w:val="Обычный3"/>
    <w:rsid w:val="00F16EE7"/>
    <w:pPr>
      <w:widowControl w:val="0"/>
      <w:snapToGrid w:val="0"/>
      <w:spacing w:after="0" w:line="259" w:lineRule="auto"/>
      <w:ind w:left="520" w:firstLine="300"/>
      <w:jc w:val="both"/>
    </w:pPr>
    <w:rPr>
      <w:rFonts w:ascii="Times New Roman" w:eastAsia="Times New Roman" w:hAnsi="Times New Roman" w:cs="Times New Roman"/>
      <w:szCs w:val="20"/>
      <w:lang w:eastAsia="ru-RU"/>
    </w:rPr>
  </w:style>
  <w:style w:type="paragraph" w:styleId="ae">
    <w:name w:val="annotation text"/>
    <w:basedOn w:val="a0"/>
    <w:link w:val="af"/>
    <w:uiPriority w:val="99"/>
    <w:semiHidden/>
    <w:unhideWhenUsed/>
    <w:rsid w:val="00F16EE7"/>
    <w:pPr>
      <w:spacing w:line="240" w:lineRule="auto"/>
    </w:pPr>
    <w:rPr>
      <w:sz w:val="20"/>
      <w:szCs w:val="20"/>
    </w:rPr>
  </w:style>
  <w:style w:type="character" w:customStyle="1" w:styleId="af">
    <w:name w:val="Текст примечания Знак"/>
    <w:basedOn w:val="a1"/>
    <w:link w:val="ae"/>
    <w:uiPriority w:val="99"/>
    <w:semiHidden/>
    <w:rsid w:val="00F16EE7"/>
    <w:rPr>
      <w:sz w:val="20"/>
      <w:szCs w:val="20"/>
    </w:rPr>
  </w:style>
  <w:style w:type="paragraph" w:styleId="af0">
    <w:name w:val="annotation subject"/>
    <w:basedOn w:val="ae"/>
    <w:next w:val="ae"/>
    <w:link w:val="af1"/>
    <w:uiPriority w:val="99"/>
    <w:semiHidden/>
    <w:rsid w:val="00F16EE7"/>
    <w:pPr>
      <w:spacing w:after="0" w:line="360" w:lineRule="auto"/>
      <w:jc w:val="both"/>
    </w:pPr>
    <w:rPr>
      <w:rFonts w:ascii="Calibri" w:eastAsia="Times New Roman" w:hAnsi="Calibri" w:cs="Times New Roman"/>
      <w:b/>
      <w:bCs/>
    </w:rPr>
  </w:style>
  <w:style w:type="character" w:customStyle="1" w:styleId="af1">
    <w:name w:val="Тема примечания Знак"/>
    <w:basedOn w:val="af"/>
    <w:link w:val="af0"/>
    <w:uiPriority w:val="99"/>
    <w:semiHidden/>
    <w:rsid w:val="00F16EE7"/>
    <w:rPr>
      <w:rFonts w:ascii="Calibri" w:eastAsia="Times New Roman" w:hAnsi="Calibri" w:cs="Times New Roman"/>
      <w:b/>
      <w:bCs/>
    </w:rPr>
  </w:style>
  <w:style w:type="paragraph" w:styleId="af2">
    <w:name w:val="Balloon Text"/>
    <w:basedOn w:val="a0"/>
    <w:link w:val="af3"/>
    <w:uiPriority w:val="99"/>
    <w:semiHidden/>
    <w:unhideWhenUsed/>
    <w:rsid w:val="00F16EE7"/>
    <w:pPr>
      <w:spacing w:after="0" w:line="240" w:lineRule="auto"/>
    </w:pPr>
    <w:rPr>
      <w:rFonts w:ascii="Tahoma" w:hAnsi="Tahoma" w:cs="Tahoma"/>
      <w:sz w:val="16"/>
      <w:szCs w:val="16"/>
    </w:rPr>
  </w:style>
  <w:style w:type="character" w:customStyle="1" w:styleId="af3">
    <w:name w:val="Текст выноски Знак"/>
    <w:basedOn w:val="a1"/>
    <w:link w:val="af2"/>
    <w:uiPriority w:val="99"/>
    <w:semiHidden/>
    <w:rsid w:val="00F16EE7"/>
    <w:rPr>
      <w:rFonts w:ascii="Tahoma" w:hAnsi="Tahoma" w:cs="Tahoma"/>
      <w:sz w:val="16"/>
      <w:szCs w:val="16"/>
    </w:rPr>
  </w:style>
  <w:style w:type="character" w:customStyle="1" w:styleId="muted">
    <w:name w:val="muted"/>
    <w:basedOn w:val="a1"/>
    <w:rsid w:val="00BE57ED"/>
  </w:style>
  <w:style w:type="character" w:customStyle="1" w:styleId="6">
    <w:name w:val="Основной текст (6)_"/>
    <w:basedOn w:val="a1"/>
    <w:link w:val="60"/>
    <w:qFormat/>
    <w:rsid w:val="007B4F85"/>
    <w:rPr>
      <w:rFonts w:ascii="Times New Roman" w:eastAsia="Times New Roman" w:hAnsi="Times New Roman" w:cs="Times New Roman"/>
      <w:i/>
      <w:iCs/>
      <w:sz w:val="23"/>
      <w:szCs w:val="23"/>
      <w:shd w:val="clear" w:color="auto" w:fill="FFFFFF"/>
    </w:rPr>
  </w:style>
  <w:style w:type="paragraph" w:customStyle="1" w:styleId="60">
    <w:name w:val="Основной текст (6)"/>
    <w:basedOn w:val="a0"/>
    <w:link w:val="6"/>
    <w:qFormat/>
    <w:rsid w:val="007B4F85"/>
    <w:pPr>
      <w:shd w:val="clear" w:color="auto" w:fill="FFFFFF"/>
      <w:suppressAutoHyphens/>
      <w:spacing w:after="300" w:line="240" w:lineRule="auto"/>
      <w:jc w:val="center"/>
    </w:pPr>
    <w:rPr>
      <w:rFonts w:ascii="Times New Roman" w:eastAsia="Times New Roman" w:hAnsi="Times New Roman" w:cs="Times New Roman"/>
      <w:i/>
      <w:iCs/>
      <w:sz w:val="23"/>
      <w:szCs w:val="23"/>
    </w:rPr>
  </w:style>
  <w:style w:type="character" w:customStyle="1" w:styleId="af4">
    <w:name w:val="Основной текст + Курсив"/>
    <w:basedOn w:val="a1"/>
    <w:qFormat/>
    <w:rsid w:val="007B4F85"/>
    <w:rPr>
      <w:rFonts w:ascii="Times New Roman" w:eastAsia="Times New Roman" w:hAnsi="Times New Roman" w:cs="Times New Roman"/>
      <w:b w:val="0"/>
      <w:bCs w:val="0"/>
      <w:i/>
      <w:iCs/>
      <w:caps w:val="0"/>
      <w:smallCaps w:val="0"/>
      <w:strike w:val="0"/>
      <w:dstrike w:val="0"/>
      <w:color w:val="000000"/>
      <w:spacing w:val="0"/>
      <w:w w:val="100"/>
      <w:sz w:val="23"/>
      <w:szCs w:val="23"/>
      <w:u w:val="none"/>
      <w:lang w:val="ru-RU"/>
    </w:rPr>
  </w:style>
  <w:style w:type="character" w:customStyle="1" w:styleId="61">
    <w:name w:val="Основной текст (6) + Не курсив"/>
    <w:basedOn w:val="6"/>
    <w:qFormat/>
    <w:rsid w:val="007B4F85"/>
    <w:rPr>
      <w:color w:val="000000"/>
      <w:spacing w:val="0"/>
      <w:w w:val="100"/>
      <w:lang w:val="ru-RU"/>
    </w:rPr>
  </w:style>
  <w:style w:type="character" w:customStyle="1" w:styleId="8">
    <w:name w:val="Основной текст (8)_"/>
    <w:basedOn w:val="a1"/>
    <w:link w:val="80"/>
    <w:qFormat/>
    <w:rsid w:val="007B4F85"/>
    <w:rPr>
      <w:rFonts w:ascii="Times New Roman" w:eastAsia="Times New Roman" w:hAnsi="Times New Roman" w:cs="Times New Roman"/>
      <w:sz w:val="15"/>
      <w:szCs w:val="15"/>
      <w:shd w:val="clear" w:color="auto" w:fill="FFFFFF"/>
    </w:rPr>
  </w:style>
  <w:style w:type="paragraph" w:customStyle="1" w:styleId="80">
    <w:name w:val="Основной текст (8)"/>
    <w:basedOn w:val="a0"/>
    <w:link w:val="8"/>
    <w:qFormat/>
    <w:rsid w:val="007B4F85"/>
    <w:pPr>
      <w:shd w:val="clear" w:color="auto" w:fill="FFFFFF"/>
      <w:suppressAutoHyphens/>
      <w:spacing w:before="60" w:after="180" w:line="240" w:lineRule="auto"/>
    </w:pPr>
    <w:rPr>
      <w:rFonts w:ascii="Times New Roman" w:eastAsia="Times New Roman" w:hAnsi="Times New Roman" w:cs="Times New Roman"/>
      <w:sz w:val="15"/>
      <w:szCs w:val="15"/>
    </w:rPr>
  </w:style>
  <w:style w:type="character" w:customStyle="1" w:styleId="22">
    <w:name w:val="Заголовок №2_"/>
    <w:basedOn w:val="a1"/>
    <w:link w:val="23"/>
    <w:qFormat/>
    <w:rsid w:val="007B4F85"/>
    <w:rPr>
      <w:rFonts w:ascii="Times New Roman" w:eastAsia="Times New Roman" w:hAnsi="Times New Roman" w:cs="Times New Roman"/>
      <w:b/>
      <w:bCs/>
      <w:sz w:val="32"/>
      <w:szCs w:val="32"/>
      <w:shd w:val="clear" w:color="auto" w:fill="FFFFFF"/>
    </w:rPr>
  </w:style>
  <w:style w:type="paragraph" w:customStyle="1" w:styleId="23">
    <w:name w:val="Основной текст2"/>
    <w:basedOn w:val="a0"/>
    <w:link w:val="22"/>
    <w:qFormat/>
    <w:rsid w:val="007B4F85"/>
    <w:pPr>
      <w:shd w:val="clear" w:color="auto" w:fill="FFFFFF"/>
      <w:suppressAutoHyphens/>
      <w:spacing w:before="240" w:after="7500" w:line="240" w:lineRule="auto"/>
      <w:ind w:hanging="360"/>
      <w:jc w:val="both"/>
    </w:pPr>
    <w:rPr>
      <w:rFonts w:ascii="Times New Roman" w:eastAsia="Times New Roman" w:hAnsi="Times New Roman" w:cs="Times New Roman"/>
      <w:b/>
      <w:bCs/>
      <w:sz w:val="32"/>
      <w:szCs w:val="32"/>
    </w:rPr>
  </w:style>
  <w:style w:type="paragraph" w:customStyle="1" w:styleId="30">
    <w:name w:val="Основной текст (3)"/>
    <w:basedOn w:val="a0"/>
    <w:link w:val="31"/>
    <w:qFormat/>
    <w:rsid w:val="007B4F85"/>
    <w:pPr>
      <w:shd w:val="clear" w:color="auto" w:fill="FFFFFF"/>
      <w:suppressAutoHyphens/>
      <w:spacing w:before="60" w:after="2880" w:line="240" w:lineRule="auto"/>
    </w:pPr>
    <w:rPr>
      <w:rFonts w:ascii="Times New Roman" w:eastAsia="Times New Roman" w:hAnsi="Times New Roman" w:cs="Times New Roman"/>
      <w:color w:val="000000"/>
      <w:sz w:val="20"/>
      <w:szCs w:val="20"/>
      <w:lang w:eastAsia="ru-RU"/>
    </w:rPr>
  </w:style>
  <w:style w:type="character" w:customStyle="1" w:styleId="31">
    <w:name w:val="Основной текст (3)_"/>
    <w:basedOn w:val="a1"/>
    <w:link w:val="30"/>
    <w:rsid w:val="007B4F85"/>
    <w:rPr>
      <w:rFonts w:ascii="Times New Roman" w:eastAsia="Times New Roman" w:hAnsi="Times New Roman" w:cs="Times New Roman"/>
      <w:color w:val="000000"/>
      <w:sz w:val="20"/>
      <w:szCs w:val="20"/>
      <w:shd w:val="clear" w:color="auto" w:fill="FFFFFF"/>
      <w:lang w:eastAsia="ru-RU"/>
    </w:rPr>
  </w:style>
  <w:style w:type="paragraph" w:customStyle="1" w:styleId="32">
    <w:name w:val="Подпись к таблице (3)"/>
    <w:basedOn w:val="a0"/>
    <w:qFormat/>
    <w:rsid w:val="007B4F85"/>
    <w:pPr>
      <w:shd w:val="clear" w:color="auto" w:fill="FFFFFF"/>
      <w:suppressAutoHyphens/>
      <w:spacing w:after="0" w:line="240" w:lineRule="auto"/>
    </w:pPr>
    <w:rPr>
      <w:rFonts w:ascii="Times New Roman" w:eastAsia="Times New Roman" w:hAnsi="Times New Roman" w:cs="Times New Roman"/>
      <w:color w:val="000000"/>
      <w:sz w:val="15"/>
      <w:szCs w:val="15"/>
      <w:lang w:eastAsia="ru-RU"/>
    </w:rPr>
  </w:style>
  <w:style w:type="paragraph" w:customStyle="1" w:styleId="af5">
    <w:name w:val="Заголовок"/>
    <w:basedOn w:val="a0"/>
    <w:next w:val="aa"/>
    <w:rsid w:val="007B4F85"/>
    <w:pPr>
      <w:keepNext/>
      <w:suppressAutoHyphens/>
      <w:spacing w:before="240" w:after="120" w:line="240" w:lineRule="auto"/>
    </w:pPr>
    <w:rPr>
      <w:rFonts w:ascii="Arial" w:eastAsia="Lucida Sans Unicode" w:hAnsi="Arial" w:cs="Tahoma"/>
      <w:kern w:val="1"/>
      <w:sz w:val="28"/>
      <w:szCs w:val="28"/>
      <w:lang w:eastAsia="zh-CN"/>
    </w:rPr>
  </w:style>
  <w:style w:type="paragraph" w:styleId="af6">
    <w:name w:val="footer"/>
    <w:basedOn w:val="a0"/>
    <w:link w:val="af7"/>
    <w:uiPriority w:val="99"/>
    <w:rsid w:val="007B4F85"/>
    <w:pPr>
      <w:tabs>
        <w:tab w:val="center" w:pos="4677"/>
        <w:tab w:val="right" w:pos="9355"/>
      </w:tabs>
      <w:suppressAutoHyphens/>
      <w:spacing w:after="0" w:line="240" w:lineRule="auto"/>
    </w:pPr>
    <w:rPr>
      <w:rFonts w:ascii="Times New Roman" w:eastAsia="Times New Roman" w:hAnsi="Times New Roman" w:cs="Times New Roman"/>
      <w:sz w:val="24"/>
      <w:szCs w:val="24"/>
      <w:lang w:eastAsia="zh-CN"/>
    </w:rPr>
  </w:style>
  <w:style w:type="character" w:customStyle="1" w:styleId="af7">
    <w:name w:val="Нижний колонтитул Знак"/>
    <w:basedOn w:val="a1"/>
    <w:link w:val="af6"/>
    <w:uiPriority w:val="99"/>
    <w:rsid w:val="007B4F85"/>
    <w:rPr>
      <w:rFonts w:ascii="Times New Roman" w:eastAsia="Times New Roman" w:hAnsi="Times New Roman" w:cs="Times New Roman"/>
      <w:sz w:val="24"/>
      <w:szCs w:val="24"/>
      <w:lang w:eastAsia="zh-CN"/>
    </w:rPr>
  </w:style>
  <w:style w:type="paragraph" w:customStyle="1" w:styleId="12">
    <w:name w:val="Обычный1"/>
    <w:rsid w:val="007B4F85"/>
    <w:pPr>
      <w:suppressAutoHyphens/>
      <w:spacing w:after="0" w:line="240" w:lineRule="auto"/>
    </w:pPr>
    <w:rPr>
      <w:rFonts w:ascii="Times New Roman" w:eastAsia="Arial" w:hAnsi="Times New Roman" w:cs="Times New Roman"/>
      <w:sz w:val="20"/>
      <w:szCs w:val="20"/>
      <w:lang w:eastAsia="zh-CN"/>
    </w:rPr>
  </w:style>
  <w:style w:type="paragraph" w:styleId="af8">
    <w:name w:val="footnote text"/>
    <w:basedOn w:val="a0"/>
    <w:link w:val="af9"/>
    <w:rsid w:val="007B4F85"/>
    <w:pPr>
      <w:suppressAutoHyphens/>
      <w:spacing w:after="0" w:line="240" w:lineRule="auto"/>
    </w:pPr>
    <w:rPr>
      <w:rFonts w:ascii="Times New Roman" w:eastAsia="Times New Roman" w:hAnsi="Times New Roman" w:cs="Times New Roman"/>
      <w:sz w:val="20"/>
      <w:szCs w:val="20"/>
      <w:lang w:eastAsia="zh-CN"/>
    </w:rPr>
  </w:style>
  <w:style w:type="character" w:customStyle="1" w:styleId="af9">
    <w:name w:val="Текст сноски Знак"/>
    <w:basedOn w:val="a1"/>
    <w:link w:val="af8"/>
    <w:rsid w:val="007B4F85"/>
    <w:rPr>
      <w:rFonts w:ascii="Times New Roman" w:eastAsia="Times New Roman" w:hAnsi="Times New Roman" w:cs="Times New Roman"/>
      <w:sz w:val="20"/>
      <w:szCs w:val="20"/>
      <w:lang w:eastAsia="zh-CN"/>
    </w:rPr>
  </w:style>
  <w:style w:type="paragraph" w:styleId="afa">
    <w:name w:val="Title"/>
    <w:basedOn w:val="a0"/>
    <w:next w:val="afb"/>
    <w:link w:val="afc"/>
    <w:qFormat/>
    <w:rsid w:val="007B4F85"/>
    <w:pPr>
      <w:suppressAutoHyphens/>
      <w:spacing w:after="0" w:line="240" w:lineRule="auto"/>
      <w:jc w:val="center"/>
    </w:pPr>
    <w:rPr>
      <w:rFonts w:ascii="Times New Roman" w:eastAsia="Times New Roman" w:hAnsi="Times New Roman" w:cs="Times New Roman"/>
      <w:sz w:val="28"/>
      <w:szCs w:val="20"/>
      <w:lang w:eastAsia="ar-SA"/>
    </w:rPr>
  </w:style>
  <w:style w:type="paragraph" w:styleId="afb">
    <w:name w:val="Subtitle"/>
    <w:basedOn w:val="a0"/>
    <w:next w:val="a0"/>
    <w:link w:val="afd"/>
    <w:uiPriority w:val="11"/>
    <w:qFormat/>
    <w:rsid w:val="007B4F85"/>
    <w:pPr>
      <w:numPr>
        <w:ilvl w:val="1"/>
      </w:numPr>
      <w:suppressAutoHyphens/>
      <w:spacing w:after="0" w:line="240" w:lineRule="auto"/>
    </w:pPr>
    <w:rPr>
      <w:rFonts w:asciiTheme="majorHAnsi" w:eastAsiaTheme="majorEastAsia" w:hAnsiTheme="majorHAnsi" w:cstheme="majorBidi"/>
      <w:i/>
      <w:iCs/>
      <w:color w:val="4F81BD" w:themeColor="accent1"/>
      <w:spacing w:val="15"/>
      <w:sz w:val="24"/>
      <w:szCs w:val="24"/>
      <w:lang w:eastAsia="ru-RU"/>
    </w:rPr>
  </w:style>
  <w:style w:type="character" w:customStyle="1" w:styleId="afd">
    <w:name w:val="Подзаголовок Знак"/>
    <w:basedOn w:val="a1"/>
    <w:link w:val="afb"/>
    <w:uiPriority w:val="11"/>
    <w:rsid w:val="007B4F85"/>
    <w:rPr>
      <w:rFonts w:asciiTheme="majorHAnsi" w:eastAsiaTheme="majorEastAsia" w:hAnsiTheme="majorHAnsi" w:cstheme="majorBidi"/>
      <w:i/>
      <w:iCs/>
      <w:color w:val="4F81BD" w:themeColor="accent1"/>
      <w:spacing w:val="15"/>
      <w:sz w:val="24"/>
      <w:szCs w:val="24"/>
      <w:lang w:eastAsia="ru-RU"/>
    </w:rPr>
  </w:style>
  <w:style w:type="character" w:customStyle="1" w:styleId="afc">
    <w:name w:val="Название Знак"/>
    <w:basedOn w:val="a1"/>
    <w:link w:val="afa"/>
    <w:rsid w:val="007B4F85"/>
    <w:rPr>
      <w:rFonts w:ascii="Times New Roman" w:eastAsia="Times New Roman" w:hAnsi="Times New Roman" w:cs="Times New Roman"/>
      <w:sz w:val="28"/>
      <w:szCs w:val="20"/>
      <w:lang w:eastAsia="ar-SA"/>
    </w:rPr>
  </w:style>
  <w:style w:type="paragraph" w:customStyle="1" w:styleId="Calibri">
    <w:name w:val="Основной текст + Calibri"/>
    <w:aliases w:val="10,5 pt,Курсив"/>
    <w:basedOn w:val="a0"/>
    <w:rsid w:val="007B4F85"/>
    <w:pPr>
      <w:widowControl w:val="0"/>
      <w:tabs>
        <w:tab w:val="left" w:pos="1403"/>
        <w:tab w:val="left" w:leader="underscore" w:pos="10108"/>
      </w:tabs>
      <w:spacing w:after="0" w:line="240" w:lineRule="auto"/>
      <w:ind w:right="100"/>
      <w:jc w:val="both"/>
    </w:pPr>
    <w:rPr>
      <w:rFonts w:ascii="Times New Roman" w:eastAsia="Times New Roman" w:hAnsi="Times New Roman" w:cs="Times New Roman"/>
      <w:b/>
      <w:bCs/>
      <w:sz w:val="28"/>
      <w:szCs w:val="28"/>
    </w:rPr>
  </w:style>
  <w:style w:type="character" w:customStyle="1" w:styleId="2Exact">
    <w:name w:val="Основной текст (2) Exact"/>
    <w:basedOn w:val="a1"/>
    <w:qFormat/>
    <w:rsid w:val="007B4F85"/>
    <w:rPr>
      <w:rFonts w:ascii="Times New Roman" w:eastAsia="Times New Roman" w:hAnsi="Times New Roman" w:cs="Times New Roman"/>
      <w:b w:val="0"/>
      <w:bCs w:val="0"/>
      <w:i w:val="0"/>
      <w:iCs w:val="0"/>
      <w:smallCaps w:val="0"/>
      <w:strike w:val="0"/>
      <w:spacing w:val="-1"/>
      <w:sz w:val="20"/>
      <w:szCs w:val="20"/>
      <w:u w:val="none"/>
    </w:rPr>
  </w:style>
  <w:style w:type="paragraph" w:customStyle="1" w:styleId="-1">
    <w:name w:val="-1"/>
    <w:basedOn w:val="a0"/>
    <w:qFormat/>
    <w:rsid w:val="007B4F85"/>
    <w:pPr>
      <w:numPr>
        <w:numId w:val="2"/>
      </w:numPr>
      <w:tabs>
        <w:tab w:val="left" w:pos="1092"/>
      </w:tabs>
      <w:spacing w:after="0" w:line="240" w:lineRule="auto"/>
      <w:jc w:val="both"/>
    </w:pPr>
    <w:rPr>
      <w:rFonts w:ascii="Myriad Pro" w:eastAsia="Calibri" w:hAnsi="Myriad Pro" w:cs="Times New Roman"/>
      <w:b/>
      <w:bCs/>
      <w:sz w:val="28"/>
      <w:szCs w:val="28"/>
    </w:rPr>
  </w:style>
  <w:style w:type="table" w:styleId="afe">
    <w:name w:val="Table Grid"/>
    <w:basedOn w:val="a2"/>
    <w:uiPriority w:val="59"/>
    <w:rsid w:val="007B4F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7B4F85"/>
    <w:pPr>
      <w:widowControl w:val="0"/>
      <w:snapToGrid w:val="0"/>
      <w:spacing w:before="100" w:after="0" w:line="240" w:lineRule="auto"/>
      <w:ind w:left="80"/>
    </w:pPr>
    <w:rPr>
      <w:rFonts w:ascii="Arial" w:eastAsia="Times New Roman" w:hAnsi="Arial" w:cs="Times New Roman"/>
      <w:i/>
      <w:sz w:val="18"/>
      <w:szCs w:val="20"/>
      <w:lang w:val="en-US" w:eastAsia="ru-RU"/>
    </w:rPr>
  </w:style>
  <w:style w:type="character" w:customStyle="1" w:styleId="24">
    <w:name w:val="Основной текст с отступом 2 Знак"/>
    <w:basedOn w:val="a1"/>
    <w:link w:val="25"/>
    <w:uiPriority w:val="99"/>
    <w:semiHidden/>
    <w:rsid w:val="007B4F85"/>
    <w:rPr>
      <w:rFonts w:ascii="Courier New" w:eastAsia="Courier New" w:hAnsi="Courier New" w:cs="Courier New"/>
      <w:color w:val="000000"/>
      <w:sz w:val="24"/>
      <w:szCs w:val="24"/>
      <w:lang w:eastAsia="ru-RU"/>
    </w:rPr>
  </w:style>
  <w:style w:type="paragraph" w:styleId="25">
    <w:name w:val="Body Text Indent 2"/>
    <w:basedOn w:val="a0"/>
    <w:link w:val="24"/>
    <w:uiPriority w:val="99"/>
    <w:semiHidden/>
    <w:unhideWhenUsed/>
    <w:rsid w:val="007B4F85"/>
    <w:pPr>
      <w:suppressAutoHyphens/>
      <w:spacing w:after="120" w:line="480" w:lineRule="auto"/>
      <w:ind w:left="283"/>
    </w:pPr>
    <w:rPr>
      <w:rFonts w:ascii="Courier New" w:eastAsia="Courier New" w:hAnsi="Courier New" w:cs="Courier New"/>
      <w:color w:val="000000"/>
      <w:sz w:val="24"/>
      <w:szCs w:val="24"/>
      <w:lang w:eastAsia="ru-RU"/>
    </w:rPr>
  </w:style>
  <w:style w:type="character" w:customStyle="1" w:styleId="FontStyle11">
    <w:name w:val="Font Style11"/>
    <w:uiPriority w:val="99"/>
    <w:rsid w:val="007B4F85"/>
    <w:rPr>
      <w:rFonts w:ascii="Times New Roman" w:hAnsi="Times New Roman" w:cs="Times New Roman" w:hint="default"/>
      <w:sz w:val="20"/>
      <w:szCs w:val="20"/>
    </w:rPr>
  </w:style>
  <w:style w:type="paragraph" w:customStyle="1" w:styleId="a">
    <w:name w:val="СписокЛитературыПрограмма"/>
    <w:basedOn w:val="a0"/>
    <w:rsid w:val="007B4F85"/>
    <w:pPr>
      <w:numPr>
        <w:numId w:val="3"/>
      </w:numPr>
      <w:suppressAutoHyphens/>
      <w:spacing w:after="0" w:line="288" w:lineRule="auto"/>
      <w:jc w:val="both"/>
    </w:pPr>
    <w:rPr>
      <w:rFonts w:ascii="Times New Roman" w:eastAsia="Times New Roman" w:hAnsi="Times New Roman" w:cs="Times New Roman"/>
      <w:kern w:val="1"/>
      <w:sz w:val="28"/>
      <w:szCs w:val="28"/>
      <w:lang w:eastAsia="ar-SA"/>
    </w:rPr>
  </w:style>
  <w:style w:type="character" w:customStyle="1" w:styleId="aff">
    <w:name w:val="Верхний колонтитул Знак"/>
    <w:basedOn w:val="a1"/>
    <w:link w:val="aff0"/>
    <w:uiPriority w:val="99"/>
    <w:semiHidden/>
    <w:rsid w:val="007B4F85"/>
    <w:rPr>
      <w:rFonts w:ascii="Courier New" w:eastAsia="Courier New" w:hAnsi="Courier New" w:cs="Courier New"/>
      <w:color w:val="000000"/>
      <w:sz w:val="24"/>
      <w:szCs w:val="24"/>
      <w:lang w:eastAsia="ru-RU"/>
    </w:rPr>
  </w:style>
  <w:style w:type="paragraph" w:styleId="aff0">
    <w:name w:val="header"/>
    <w:basedOn w:val="a0"/>
    <w:link w:val="aff"/>
    <w:uiPriority w:val="99"/>
    <w:semiHidden/>
    <w:unhideWhenUsed/>
    <w:rsid w:val="007B4F85"/>
    <w:pPr>
      <w:tabs>
        <w:tab w:val="center" w:pos="4677"/>
        <w:tab w:val="right" w:pos="9355"/>
      </w:tabs>
      <w:suppressAutoHyphens/>
      <w:spacing w:after="0" w:line="240" w:lineRule="auto"/>
    </w:pPr>
    <w:rPr>
      <w:rFonts w:ascii="Courier New" w:eastAsia="Courier New" w:hAnsi="Courier New" w:cs="Courier New"/>
      <w:color w:val="000000"/>
      <w:sz w:val="24"/>
      <w:szCs w:val="24"/>
      <w:lang w:eastAsia="ru-RU"/>
    </w:rPr>
  </w:style>
  <w:style w:type="character" w:styleId="aff1">
    <w:name w:val="footnote reference"/>
    <w:basedOn w:val="a1"/>
    <w:uiPriority w:val="99"/>
    <w:semiHidden/>
    <w:unhideWhenUsed/>
    <w:rsid w:val="001B56F2"/>
    <w:rPr>
      <w:vertAlign w:val="superscript"/>
    </w:rPr>
  </w:style>
  <w:style w:type="paragraph" w:customStyle="1" w:styleId="13">
    <w:name w:val="Заголовок1"/>
    <w:basedOn w:val="a0"/>
    <w:next w:val="aa"/>
    <w:rsid w:val="00C02211"/>
    <w:pPr>
      <w:keepNext/>
      <w:suppressAutoHyphens/>
      <w:spacing w:before="240" w:after="120" w:line="240" w:lineRule="auto"/>
    </w:pPr>
    <w:rPr>
      <w:rFonts w:ascii="Arial" w:eastAsia="Lucida Sans Unicode" w:hAnsi="Arial" w:cs="Tahoma"/>
      <w:kern w:val="1"/>
      <w:sz w:val="28"/>
      <w:szCs w:val="28"/>
      <w:lang w:eastAsia="zh-CN"/>
    </w:rPr>
  </w:style>
  <w:style w:type="table" w:styleId="aff2">
    <w:name w:val="Table Professional"/>
    <w:basedOn w:val="a2"/>
    <w:rsid w:val="000255EE"/>
    <w:pPr>
      <w:spacing w:after="0"/>
      <w:ind w:firstLine="709"/>
      <w:jc w:val="both"/>
    </w:pPr>
    <w:rPr>
      <w:rFonts w:ascii="Times New Roman" w:eastAsia="Times New Roman" w:hAnsi="Times New Roman" w:cs="Times New Roman"/>
      <w:sz w:val="24"/>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s>
</file>

<file path=word/webSettings.xml><?xml version="1.0" encoding="utf-8"?>
<w:webSettings xmlns:r="http://schemas.openxmlformats.org/officeDocument/2006/relationships" xmlns:w="http://schemas.openxmlformats.org/wordprocessingml/2006/main">
  <w:divs>
    <w:div w:id="508258281">
      <w:bodyDiv w:val="1"/>
      <w:marLeft w:val="0"/>
      <w:marRight w:val="0"/>
      <w:marTop w:val="0"/>
      <w:marBottom w:val="0"/>
      <w:divBdr>
        <w:top w:val="none" w:sz="0" w:space="0" w:color="auto"/>
        <w:left w:val="none" w:sz="0" w:space="0" w:color="auto"/>
        <w:bottom w:val="none" w:sz="0" w:space="0" w:color="auto"/>
        <w:right w:val="none" w:sz="0" w:space="0" w:color="auto"/>
      </w:divBdr>
    </w:div>
    <w:div w:id="817842066">
      <w:bodyDiv w:val="1"/>
      <w:marLeft w:val="0"/>
      <w:marRight w:val="0"/>
      <w:marTop w:val="0"/>
      <w:marBottom w:val="0"/>
      <w:divBdr>
        <w:top w:val="none" w:sz="0" w:space="0" w:color="auto"/>
        <w:left w:val="none" w:sz="0" w:space="0" w:color="auto"/>
        <w:bottom w:val="none" w:sz="0" w:space="0" w:color="auto"/>
        <w:right w:val="none" w:sz="0" w:space="0" w:color="auto"/>
      </w:divBdr>
    </w:div>
    <w:div w:id="1036076515">
      <w:bodyDiv w:val="1"/>
      <w:marLeft w:val="0"/>
      <w:marRight w:val="0"/>
      <w:marTop w:val="0"/>
      <w:marBottom w:val="0"/>
      <w:divBdr>
        <w:top w:val="none" w:sz="0" w:space="0" w:color="auto"/>
        <w:left w:val="none" w:sz="0" w:space="0" w:color="auto"/>
        <w:bottom w:val="none" w:sz="0" w:space="0" w:color="auto"/>
        <w:right w:val="none" w:sz="0" w:space="0" w:color="auto"/>
      </w:divBdr>
    </w:div>
    <w:div w:id="1180047133">
      <w:bodyDiv w:val="1"/>
      <w:marLeft w:val="0"/>
      <w:marRight w:val="0"/>
      <w:marTop w:val="0"/>
      <w:marBottom w:val="0"/>
      <w:divBdr>
        <w:top w:val="none" w:sz="0" w:space="0" w:color="auto"/>
        <w:left w:val="none" w:sz="0" w:space="0" w:color="auto"/>
        <w:bottom w:val="none" w:sz="0" w:space="0" w:color="auto"/>
        <w:right w:val="none" w:sz="0" w:space="0" w:color="auto"/>
      </w:divBdr>
    </w:div>
    <w:div w:id="1264025063">
      <w:bodyDiv w:val="1"/>
      <w:marLeft w:val="0"/>
      <w:marRight w:val="0"/>
      <w:marTop w:val="0"/>
      <w:marBottom w:val="0"/>
      <w:divBdr>
        <w:top w:val="none" w:sz="0" w:space="0" w:color="auto"/>
        <w:left w:val="none" w:sz="0" w:space="0" w:color="auto"/>
        <w:bottom w:val="none" w:sz="0" w:space="0" w:color="auto"/>
        <w:right w:val="none" w:sz="0" w:space="0" w:color="auto"/>
      </w:divBdr>
      <w:divsChild>
        <w:div w:id="152337969">
          <w:marLeft w:val="0"/>
          <w:marRight w:val="0"/>
          <w:marTop w:val="0"/>
          <w:marBottom w:val="0"/>
          <w:divBdr>
            <w:top w:val="none" w:sz="0" w:space="0" w:color="auto"/>
            <w:left w:val="none" w:sz="0" w:space="0" w:color="auto"/>
            <w:bottom w:val="none" w:sz="0" w:space="0" w:color="auto"/>
            <w:right w:val="none" w:sz="0" w:space="0" w:color="auto"/>
          </w:divBdr>
        </w:div>
        <w:div w:id="1629125207">
          <w:marLeft w:val="0"/>
          <w:marRight w:val="0"/>
          <w:marTop w:val="0"/>
          <w:marBottom w:val="0"/>
          <w:divBdr>
            <w:top w:val="none" w:sz="0" w:space="0" w:color="auto"/>
            <w:left w:val="none" w:sz="0" w:space="0" w:color="auto"/>
            <w:bottom w:val="none" w:sz="0" w:space="0" w:color="auto"/>
            <w:right w:val="none" w:sz="0" w:space="0" w:color="auto"/>
          </w:divBdr>
          <w:divsChild>
            <w:div w:id="1553495081">
              <w:marLeft w:val="0"/>
              <w:marRight w:val="0"/>
              <w:marTop w:val="0"/>
              <w:marBottom w:val="0"/>
              <w:divBdr>
                <w:top w:val="none" w:sz="0" w:space="0" w:color="auto"/>
                <w:left w:val="none" w:sz="0" w:space="0" w:color="auto"/>
                <w:bottom w:val="none" w:sz="0" w:space="0" w:color="auto"/>
                <w:right w:val="none" w:sz="0" w:space="0" w:color="auto"/>
              </w:divBdr>
            </w:div>
          </w:divsChild>
        </w:div>
        <w:div w:id="870386244">
          <w:marLeft w:val="0"/>
          <w:marRight w:val="0"/>
          <w:marTop w:val="30"/>
          <w:marBottom w:val="0"/>
          <w:divBdr>
            <w:top w:val="none" w:sz="0" w:space="0" w:color="auto"/>
            <w:left w:val="none" w:sz="0" w:space="0" w:color="auto"/>
            <w:bottom w:val="none" w:sz="0" w:space="0" w:color="auto"/>
            <w:right w:val="none" w:sz="0" w:space="0" w:color="auto"/>
          </w:divBdr>
          <w:divsChild>
            <w:div w:id="200719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326930">
      <w:bodyDiv w:val="1"/>
      <w:marLeft w:val="0"/>
      <w:marRight w:val="0"/>
      <w:marTop w:val="0"/>
      <w:marBottom w:val="0"/>
      <w:divBdr>
        <w:top w:val="none" w:sz="0" w:space="0" w:color="auto"/>
        <w:left w:val="none" w:sz="0" w:space="0" w:color="auto"/>
        <w:bottom w:val="none" w:sz="0" w:space="0" w:color="auto"/>
        <w:right w:val="none" w:sz="0" w:space="0" w:color="auto"/>
      </w:divBdr>
    </w:div>
    <w:div w:id="1717851309">
      <w:bodyDiv w:val="1"/>
      <w:marLeft w:val="0"/>
      <w:marRight w:val="0"/>
      <w:marTop w:val="0"/>
      <w:marBottom w:val="0"/>
      <w:divBdr>
        <w:top w:val="none" w:sz="0" w:space="0" w:color="auto"/>
        <w:left w:val="none" w:sz="0" w:space="0" w:color="auto"/>
        <w:bottom w:val="none" w:sz="0" w:space="0" w:color="auto"/>
        <w:right w:val="none" w:sz="0" w:space="0" w:color="auto"/>
      </w:divBdr>
    </w:div>
    <w:div w:id="1781798304">
      <w:bodyDiv w:val="1"/>
      <w:marLeft w:val="0"/>
      <w:marRight w:val="0"/>
      <w:marTop w:val="0"/>
      <w:marBottom w:val="0"/>
      <w:divBdr>
        <w:top w:val="none" w:sz="0" w:space="0" w:color="auto"/>
        <w:left w:val="none" w:sz="0" w:space="0" w:color="auto"/>
        <w:bottom w:val="none" w:sz="0" w:space="0" w:color="auto"/>
        <w:right w:val="none" w:sz="0" w:space="0" w:color="auto"/>
      </w:divBdr>
      <w:divsChild>
        <w:div w:id="2090761234">
          <w:marLeft w:val="0"/>
          <w:marRight w:val="0"/>
          <w:marTop w:val="0"/>
          <w:marBottom w:val="0"/>
          <w:divBdr>
            <w:top w:val="none" w:sz="0" w:space="0" w:color="auto"/>
            <w:left w:val="none" w:sz="0" w:space="0" w:color="auto"/>
            <w:bottom w:val="none" w:sz="0" w:space="0" w:color="auto"/>
            <w:right w:val="none" w:sz="0" w:space="0" w:color="auto"/>
          </w:divBdr>
        </w:div>
        <w:div w:id="1486123330">
          <w:marLeft w:val="0"/>
          <w:marRight w:val="0"/>
          <w:marTop w:val="0"/>
          <w:marBottom w:val="0"/>
          <w:divBdr>
            <w:top w:val="none" w:sz="0" w:space="0" w:color="auto"/>
            <w:left w:val="none" w:sz="0" w:space="0" w:color="auto"/>
            <w:bottom w:val="none" w:sz="0" w:space="0" w:color="auto"/>
            <w:right w:val="none" w:sz="0" w:space="0" w:color="auto"/>
          </w:divBdr>
        </w:div>
        <w:div w:id="180243762">
          <w:marLeft w:val="0"/>
          <w:marRight w:val="0"/>
          <w:marTop w:val="0"/>
          <w:marBottom w:val="0"/>
          <w:divBdr>
            <w:top w:val="none" w:sz="0" w:space="0" w:color="auto"/>
            <w:left w:val="none" w:sz="0" w:space="0" w:color="auto"/>
            <w:bottom w:val="none" w:sz="0" w:space="0" w:color="auto"/>
            <w:right w:val="none" w:sz="0" w:space="0" w:color="auto"/>
          </w:divBdr>
        </w:div>
        <w:div w:id="338198154">
          <w:marLeft w:val="0"/>
          <w:marRight w:val="0"/>
          <w:marTop w:val="0"/>
          <w:marBottom w:val="0"/>
          <w:divBdr>
            <w:top w:val="none" w:sz="0" w:space="0" w:color="auto"/>
            <w:left w:val="none" w:sz="0" w:space="0" w:color="auto"/>
            <w:bottom w:val="none" w:sz="0" w:space="0" w:color="auto"/>
            <w:right w:val="none" w:sz="0" w:space="0" w:color="auto"/>
          </w:divBdr>
        </w:div>
        <w:div w:id="534928961">
          <w:marLeft w:val="0"/>
          <w:marRight w:val="0"/>
          <w:marTop w:val="0"/>
          <w:marBottom w:val="0"/>
          <w:divBdr>
            <w:top w:val="none" w:sz="0" w:space="0" w:color="auto"/>
            <w:left w:val="none" w:sz="0" w:space="0" w:color="auto"/>
            <w:bottom w:val="none" w:sz="0" w:space="0" w:color="auto"/>
            <w:right w:val="none" w:sz="0" w:space="0" w:color="auto"/>
          </w:divBdr>
        </w:div>
        <w:div w:id="185867709">
          <w:marLeft w:val="0"/>
          <w:marRight w:val="0"/>
          <w:marTop w:val="0"/>
          <w:marBottom w:val="0"/>
          <w:divBdr>
            <w:top w:val="none" w:sz="0" w:space="0" w:color="auto"/>
            <w:left w:val="none" w:sz="0" w:space="0" w:color="auto"/>
            <w:bottom w:val="none" w:sz="0" w:space="0" w:color="auto"/>
            <w:right w:val="none" w:sz="0" w:space="0" w:color="auto"/>
          </w:divBdr>
        </w:div>
        <w:div w:id="1879472049">
          <w:marLeft w:val="0"/>
          <w:marRight w:val="0"/>
          <w:marTop w:val="0"/>
          <w:marBottom w:val="0"/>
          <w:divBdr>
            <w:top w:val="none" w:sz="0" w:space="0" w:color="auto"/>
            <w:left w:val="none" w:sz="0" w:space="0" w:color="auto"/>
            <w:bottom w:val="none" w:sz="0" w:space="0" w:color="auto"/>
            <w:right w:val="none" w:sz="0" w:space="0" w:color="auto"/>
          </w:divBdr>
        </w:div>
        <w:div w:id="2013796938">
          <w:marLeft w:val="0"/>
          <w:marRight w:val="0"/>
          <w:marTop w:val="0"/>
          <w:marBottom w:val="0"/>
          <w:divBdr>
            <w:top w:val="none" w:sz="0" w:space="0" w:color="auto"/>
            <w:left w:val="none" w:sz="0" w:space="0" w:color="auto"/>
            <w:bottom w:val="none" w:sz="0" w:space="0" w:color="auto"/>
            <w:right w:val="none" w:sz="0" w:space="0" w:color="auto"/>
          </w:divBdr>
        </w:div>
        <w:div w:id="510074523">
          <w:marLeft w:val="0"/>
          <w:marRight w:val="0"/>
          <w:marTop w:val="0"/>
          <w:marBottom w:val="0"/>
          <w:divBdr>
            <w:top w:val="none" w:sz="0" w:space="0" w:color="auto"/>
            <w:left w:val="none" w:sz="0" w:space="0" w:color="auto"/>
            <w:bottom w:val="none" w:sz="0" w:space="0" w:color="auto"/>
            <w:right w:val="none" w:sz="0" w:space="0" w:color="auto"/>
          </w:divBdr>
        </w:div>
        <w:div w:id="703991526">
          <w:marLeft w:val="0"/>
          <w:marRight w:val="0"/>
          <w:marTop w:val="0"/>
          <w:marBottom w:val="0"/>
          <w:divBdr>
            <w:top w:val="none" w:sz="0" w:space="0" w:color="auto"/>
            <w:left w:val="none" w:sz="0" w:space="0" w:color="auto"/>
            <w:bottom w:val="none" w:sz="0" w:space="0" w:color="auto"/>
            <w:right w:val="none" w:sz="0" w:space="0" w:color="auto"/>
          </w:divBdr>
        </w:div>
        <w:div w:id="500967180">
          <w:marLeft w:val="0"/>
          <w:marRight w:val="0"/>
          <w:marTop w:val="0"/>
          <w:marBottom w:val="0"/>
          <w:divBdr>
            <w:top w:val="none" w:sz="0" w:space="0" w:color="auto"/>
            <w:left w:val="none" w:sz="0" w:space="0" w:color="auto"/>
            <w:bottom w:val="none" w:sz="0" w:space="0" w:color="auto"/>
            <w:right w:val="none" w:sz="0" w:space="0" w:color="auto"/>
          </w:divBdr>
        </w:div>
        <w:div w:id="198013615">
          <w:marLeft w:val="0"/>
          <w:marRight w:val="0"/>
          <w:marTop w:val="0"/>
          <w:marBottom w:val="0"/>
          <w:divBdr>
            <w:top w:val="none" w:sz="0" w:space="0" w:color="auto"/>
            <w:left w:val="none" w:sz="0" w:space="0" w:color="auto"/>
            <w:bottom w:val="none" w:sz="0" w:space="0" w:color="auto"/>
            <w:right w:val="none" w:sz="0" w:space="0" w:color="auto"/>
          </w:divBdr>
        </w:div>
        <w:div w:id="1565483173">
          <w:marLeft w:val="0"/>
          <w:marRight w:val="0"/>
          <w:marTop w:val="0"/>
          <w:marBottom w:val="0"/>
          <w:divBdr>
            <w:top w:val="none" w:sz="0" w:space="0" w:color="auto"/>
            <w:left w:val="none" w:sz="0" w:space="0" w:color="auto"/>
            <w:bottom w:val="none" w:sz="0" w:space="0" w:color="auto"/>
            <w:right w:val="none" w:sz="0" w:space="0" w:color="auto"/>
          </w:divBdr>
        </w:div>
        <w:div w:id="1027410240">
          <w:marLeft w:val="0"/>
          <w:marRight w:val="0"/>
          <w:marTop w:val="0"/>
          <w:marBottom w:val="0"/>
          <w:divBdr>
            <w:top w:val="none" w:sz="0" w:space="0" w:color="auto"/>
            <w:left w:val="none" w:sz="0" w:space="0" w:color="auto"/>
            <w:bottom w:val="none" w:sz="0" w:space="0" w:color="auto"/>
            <w:right w:val="none" w:sz="0" w:space="0" w:color="auto"/>
          </w:divBdr>
        </w:div>
        <w:div w:id="1792548902">
          <w:marLeft w:val="0"/>
          <w:marRight w:val="0"/>
          <w:marTop w:val="0"/>
          <w:marBottom w:val="0"/>
          <w:divBdr>
            <w:top w:val="none" w:sz="0" w:space="0" w:color="auto"/>
            <w:left w:val="none" w:sz="0" w:space="0" w:color="auto"/>
            <w:bottom w:val="none" w:sz="0" w:space="0" w:color="auto"/>
            <w:right w:val="none" w:sz="0" w:space="0" w:color="auto"/>
          </w:divBdr>
        </w:div>
        <w:div w:id="1851328882">
          <w:marLeft w:val="0"/>
          <w:marRight w:val="0"/>
          <w:marTop w:val="0"/>
          <w:marBottom w:val="0"/>
          <w:divBdr>
            <w:top w:val="none" w:sz="0" w:space="0" w:color="auto"/>
            <w:left w:val="none" w:sz="0" w:space="0" w:color="auto"/>
            <w:bottom w:val="none" w:sz="0" w:space="0" w:color="auto"/>
            <w:right w:val="none" w:sz="0" w:space="0" w:color="auto"/>
          </w:divBdr>
        </w:div>
        <w:div w:id="1488132607">
          <w:marLeft w:val="0"/>
          <w:marRight w:val="0"/>
          <w:marTop w:val="0"/>
          <w:marBottom w:val="0"/>
          <w:divBdr>
            <w:top w:val="none" w:sz="0" w:space="0" w:color="auto"/>
            <w:left w:val="none" w:sz="0" w:space="0" w:color="auto"/>
            <w:bottom w:val="none" w:sz="0" w:space="0" w:color="auto"/>
            <w:right w:val="none" w:sz="0" w:space="0" w:color="auto"/>
          </w:divBdr>
        </w:div>
        <w:div w:id="1405253249">
          <w:marLeft w:val="0"/>
          <w:marRight w:val="0"/>
          <w:marTop w:val="0"/>
          <w:marBottom w:val="0"/>
          <w:divBdr>
            <w:top w:val="none" w:sz="0" w:space="0" w:color="auto"/>
            <w:left w:val="none" w:sz="0" w:space="0" w:color="auto"/>
            <w:bottom w:val="none" w:sz="0" w:space="0" w:color="auto"/>
            <w:right w:val="none" w:sz="0" w:space="0" w:color="auto"/>
          </w:divBdr>
        </w:div>
        <w:div w:id="1311983157">
          <w:marLeft w:val="0"/>
          <w:marRight w:val="0"/>
          <w:marTop w:val="0"/>
          <w:marBottom w:val="0"/>
          <w:divBdr>
            <w:top w:val="none" w:sz="0" w:space="0" w:color="auto"/>
            <w:left w:val="none" w:sz="0" w:space="0" w:color="auto"/>
            <w:bottom w:val="none" w:sz="0" w:space="0" w:color="auto"/>
            <w:right w:val="none" w:sz="0" w:space="0" w:color="auto"/>
          </w:divBdr>
        </w:div>
        <w:div w:id="2005282977">
          <w:marLeft w:val="0"/>
          <w:marRight w:val="0"/>
          <w:marTop w:val="0"/>
          <w:marBottom w:val="0"/>
          <w:divBdr>
            <w:top w:val="none" w:sz="0" w:space="0" w:color="auto"/>
            <w:left w:val="none" w:sz="0" w:space="0" w:color="auto"/>
            <w:bottom w:val="none" w:sz="0" w:space="0" w:color="auto"/>
            <w:right w:val="none" w:sz="0" w:space="0" w:color="auto"/>
          </w:divBdr>
        </w:div>
        <w:div w:id="731579316">
          <w:marLeft w:val="0"/>
          <w:marRight w:val="0"/>
          <w:marTop w:val="0"/>
          <w:marBottom w:val="0"/>
          <w:divBdr>
            <w:top w:val="none" w:sz="0" w:space="0" w:color="auto"/>
            <w:left w:val="none" w:sz="0" w:space="0" w:color="auto"/>
            <w:bottom w:val="none" w:sz="0" w:space="0" w:color="auto"/>
            <w:right w:val="none" w:sz="0" w:space="0" w:color="auto"/>
          </w:divBdr>
        </w:div>
        <w:div w:id="619804075">
          <w:marLeft w:val="0"/>
          <w:marRight w:val="0"/>
          <w:marTop w:val="0"/>
          <w:marBottom w:val="0"/>
          <w:divBdr>
            <w:top w:val="none" w:sz="0" w:space="0" w:color="auto"/>
            <w:left w:val="none" w:sz="0" w:space="0" w:color="auto"/>
            <w:bottom w:val="none" w:sz="0" w:space="0" w:color="auto"/>
            <w:right w:val="none" w:sz="0" w:space="0" w:color="auto"/>
          </w:divBdr>
        </w:div>
        <w:div w:id="1538084305">
          <w:marLeft w:val="0"/>
          <w:marRight w:val="0"/>
          <w:marTop w:val="0"/>
          <w:marBottom w:val="0"/>
          <w:divBdr>
            <w:top w:val="none" w:sz="0" w:space="0" w:color="auto"/>
            <w:left w:val="none" w:sz="0" w:space="0" w:color="auto"/>
            <w:bottom w:val="none" w:sz="0" w:space="0" w:color="auto"/>
            <w:right w:val="none" w:sz="0" w:space="0" w:color="auto"/>
          </w:divBdr>
        </w:div>
        <w:div w:id="1543596189">
          <w:marLeft w:val="0"/>
          <w:marRight w:val="0"/>
          <w:marTop w:val="0"/>
          <w:marBottom w:val="0"/>
          <w:divBdr>
            <w:top w:val="none" w:sz="0" w:space="0" w:color="auto"/>
            <w:left w:val="none" w:sz="0" w:space="0" w:color="auto"/>
            <w:bottom w:val="none" w:sz="0" w:space="0" w:color="auto"/>
            <w:right w:val="none" w:sz="0" w:space="0" w:color="auto"/>
          </w:divBdr>
        </w:div>
        <w:div w:id="1966695975">
          <w:marLeft w:val="0"/>
          <w:marRight w:val="0"/>
          <w:marTop w:val="0"/>
          <w:marBottom w:val="0"/>
          <w:divBdr>
            <w:top w:val="none" w:sz="0" w:space="0" w:color="auto"/>
            <w:left w:val="none" w:sz="0" w:space="0" w:color="auto"/>
            <w:bottom w:val="none" w:sz="0" w:space="0" w:color="auto"/>
            <w:right w:val="none" w:sz="0" w:space="0" w:color="auto"/>
          </w:divBdr>
        </w:div>
        <w:div w:id="389227036">
          <w:marLeft w:val="0"/>
          <w:marRight w:val="0"/>
          <w:marTop w:val="0"/>
          <w:marBottom w:val="0"/>
          <w:divBdr>
            <w:top w:val="none" w:sz="0" w:space="0" w:color="auto"/>
            <w:left w:val="none" w:sz="0" w:space="0" w:color="auto"/>
            <w:bottom w:val="none" w:sz="0" w:space="0" w:color="auto"/>
            <w:right w:val="none" w:sz="0" w:space="0" w:color="auto"/>
          </w:divBdr>
        </w:div>
        <w:div w:id="238683237">
          <w:marLeft w:val="0"/>
          <w:marRight w:val="0"/>
          <w:marTop w:val="0"/>
          <w:marBottom w:val="0"/>
          <w:divBdr>
            <w:top w:val="none" w:sz="0" w:space="0" w:color="auto"/>
            <w:left w:val="none" w:sz="0" w:space="0" w:color="auto"/>
            <w:bottom w:val="none" w:sz="0" w:space="0" w:color="auto"/>
            <w:right w:val="none" w:sz="0" w:space="0" w:color="auto"/>
          </w:divBdr>
        </w:div>
        <w:div w:id="651061344">
          <w:marLeft w:val="0"/>
          <w:marRight w:val="0"/>
          <w:marTop w:val="0"/>
          <w:marBottom w:val="0"/>
          <w:divBdr>
            <w:top w:val="none" w:sz="0" w:space="0" w:color="auto"/>
            <w:left w:val="none" w:sz="0" w:space="0" w:color="auto"/>
            <w:bottom w:val="none" w:sz="0" w:space="0" w:color="auto"/>
            <w:right w:val="none" w:sz="0" w:space="0" w:color="auto"/>
          </w:divBdr>
        </w:div>
        <w:div w:id="1615870267">
          <w:marLeft w:val="0"/>
          <w:marRight w:val="0"/>
          <w:marTop w:val="0"/>
          <w:marBottom w:val="0"/>
          <w:divBdr>
            <w:top w:val="none" w:sz="0" w:space="0" w:color="auto"/>
            <w:left w:val="none" w:sz="0" w:space="0" w:color="auto"/>
            <w:bottom w:val="none" w:sz="0" w:space="0" w:color="auto"/>
            <w:right w:val="none" w:sz="0" w:space="0" w:color="auto"/>
          </w:divBdr>
        </w:div>
        <w:div w:id="716978505">
          <w:marLeft w:val="0"/>
          <w:marRight w:val="0"/>
          <w:marTop w:val="0"/>
          <w:marBottom w:val="0"/>
          <w:divBdr>
            <w:top w:val="none" w:sz="0" w:space="0" w:color="auto"/>
            <w:left w:val="none" w:sz="0" w:space="0" w:color="auto"/>
            <w:bottom w:val="none" w:sz="0" w:space="0" w:color="auto"/>
            <w:right w:val="none" w:sz="0" w:space="0" w:color="auto"/>
          </w:divBdr>
        </w:div>
        <w:div w:id="876116870">
          <w:marLeft w:val="0"/>
          <w:marRight w:val="0"/>
          <w:marTop w:val="0"/>
          <w:marBottom w:val="0"/>
          <w:divBdr>
            <w:top w:val="none" w:sz="0" w:space="0" w:color="auto"/>
            <w:left w:val="none" w:sz="0" w:space="0" w:color="auto"/>
            <w:bottom w:val="none" w:sz="0" w:space="0" w:color="auto"/>
            <w:right w:val="none" w:sz="0" w:space="0" w:color="auto"/>
          </w:divBdr>
        </w:div>
        <w:div w:id="1669364739">
          <w:marLeft w:val="0"/>
          <w:marRight w:val="0"/>
          <w:marTop w:val="0"/>
          <w:marBottom w:val="0"/>
          <w:divBdr>
            <w:top w:val="none" w:sz="0" w:space="0" w:color="auto"/>
            <w:left w:val="none" w:sz="0" w:space="0" w:color="auto"/>
            <w:bottom w:val="none" w:sz="0" w:space="0" w:color="auto"/>
            <w:right w:val="none" w:sz="0" w:space="0" w:color="auto"/>
          </w:divBdr>
        </w:div>
        <w:div w:id="597979768">
          <w:marLeft w:val="0"/>
          <w:marRight w:val="0"/>
          <w:marTop w:val="0"/>
          <w:marBottom w:val="0"/>
          <w:divBdr>
            <w:top w:val="none" w:sz="0" w:space="0" w:color="auto"/>
            <w:left w:val="none" w:sz="0" w:space="0" w:color="auto"/>
            <w:bottom w:val="none" w:sz="0" w:space="0" w:color="auto"/>
            <w:right w:val="none" w:sz="0" w:space="0" w:color="auto"/>
          </w:divBdr>
        </w:div>
        <w:div w:id="197164340">
          <w:marLeft w:val="0"/>
          <w:marRight w:val="0"/>
          <w:marTop w:val="0"/>
          <w:marBottom w:val="0"/>
          <w:divBdr>
            <w:top w:val="none" w:sz="0" w:space="0" w:color="auto"/>
            <w:left w:val="none" w:sz="0" w:space="0" w:color="auto"/>
            <w:bottom w:val="none" w:sz="0" w:space="0" w:color="auto"/>
            <w:right w:val="none" w:sz="0" w:space="0" w:color="auto"/>
          </w:divBdr>
        </w:div>
        <w:div w:id="1910572329">
          <w:marLeft w:val="0"/>
          <w:marRight w:val="0"/>
          <w:marTop w:val="0"/>
          <w:marBottom w:val="0"/>
          <w:divBdr>
            <w:top w:val="none" w:sz="0" w:space="0" w:color="auto"/>
            <w:left w:val="none" w:sz="0" w:space="0" w:color="auto"/>
            <w:bottom w:val="none" w:sz="0" w:space="0" w:color="auto"/>
            <w:right w:val="none" w:sz="0" w:space="0" w:color="auto"/>
          </w:divBdr>
        </w:div>
        <w:div w:id="126628286">
          <w:marLeft w:val="0"/>
          <w:marRight w:val="0"/>
          <w:marTop w:val="0"/>
          <w:marBottom w:val="0"/>
          <w:divBdr>
            <w:top w:val="none" w:sz="0" w:space="0" w:color="auto"/>
            <w:left w:val="none" w:sz="0" w:space="0" w:color="auto"/>
            <w:bottom w:val="none" w:sz="0" w:space="0" w:color="auto"/>
            <w:right w:val="none" w:sz="0" w:space="0" w:color="auto"/>
          </w:divBdr>
        </w:div>
        <w:div w:id="1693144681">
          <w:marLeft w:val="0"/>
          <w:marRight w:val="0"/>
          <w:marTop w:val="0"/>
          <w:marBottom w:val="0"/>
          <w:divBdr>
            <w:top w:val="none" w:sz="0" w:space="0" w:color="auto"/>
            <w:left w:val="none" w:sz="0" w:space="0" w:color="auto"/>
            <w:bottom w:val="none" w:sz="0" w:space="0" w:color="auto"/>
            <w:right w:val="none" w:sz="0" w:space="0" w:color="auto"/>
          </w:divBdr>
        </w:div>
        <w:div w:id="564342407">
          <w:marLeft w:val="0"/>
          <w:marRight w:val="0"/>
          <w:marTop w:val="0"/>
          <w:marBottom w:val="0"/>
          <w:divBdr>
            <w:top w:val="none" w:sz="0" w:space="0" w:color="auto"/>
            <w:left w:val="none" w:sz="0" w:space="0" w:color="auto"/>
            <w:bottom w:val="none" w:sz="0" w:space="0" w:color="auto"/>
            <w:right w:val="none" w:sz="0" w:space="0" w:color="auto"/>
          </w:divBdr>
        </w:div>
        <w:div w:id="2003700415">
          <w:marLeft w:val="0"/>
          <w:marRight w:val="0"/>
          <w:marTop w:val="0"/>
          <w:marBottom w:val="0"/>
          <w:divBdr>
            <w:top w:val="none" w:sz="0" w:space="0" w:color="auto"/>
            <w:left w:val="none" w:sz="0" w:space="0" w:color="auto"/>
            <w:bottom w:val="none" w:sz="0" w:space="0" w:color="auto"/>
            <w:right w:val="none" w:sz="0" w:space="0" w:color="auto"/>
          </w:divBdr>
        </w:div>
        <w:div w:id="1116827201">
          <w:marLeft w:val="0"/>
          <w:marRight w:val="0"/>
          <w:marTop w:val="0"/>
          <w:marBottom w:val="0"/>
          <w:divBdr>
            <w:top w:val="none" w:sz="0" w:space="0" w:color="auto"/>
            <w:left w:val="none" w:sz="0" w:space="0" w:color="auto"/>
            <w:bottom w:val="none" w:sz="0" w:space="0" w:color="auto"/>
            <w:right w:val="none" w:sz="0" w:space="0" w:color="auto"/>
          </w:divBdr>
        </w:div>
        <w:div w:id="1323851395">
          <w:marLeft w:val="0"/>
          <w:marRight w:val="0"/>
          <w:marTop w:val="0"/>
          <w:marBottom w:val="0"/>
          <w:divBdr>
            <w:top w:val="none" w:sz="0" w:space="0" w:color="auto"/>
            <w:left w:val="none" w:sz="0" w:space="0" w:color="auto"/>
            <w:bottom w:val="none" w:sz="0" w:space="0" w:color="auto"/>
            <w:right w:val="none" w:sz="0" w:space="0" w:color="auto"/>
          </w:divBdr>
        </w:div>
        <w:div w:id="1654094154">
          <w:marLeft w:val="0"/>
          <w:marRight w:val="0"/>
          <w:marTop w:val="0"/>
          <w:marBottom w:val="0"/>
          <w:divBdr>
            <w:top w:val="none" w:sz="0" w:space="0" w:color="auto"/>
            <w:left w:val="none" w:sz="0" w:space="0" w:color="auto"/>
            <w:bottom w:val="none" w:sz="0" w:space="0" w:color="auto"/>
            <w:right w:val="none" w:sz="0" w:space="0" w:color="auto"/>
          </w:divBdr>
        </w:div>
        <w:div w:id="1189828545">
          <w:marLeft w:val="0"/>
          <w:marRight w:val="0"/>
          <w:marTop w:val="0"/>
          <w:marBottom w:val="0"/>
          <w:divBdr>
            <w:top w:val="none" w:sz="0" w:space="0" w:color="auto"/>
            <w:left w:val="none" w:sz="0" w:space="0" w:color="auto"/>
            <w:bottom w:val="none" w:sz="0" w:space="0" w:color="auto"/>
            <w:right w:val="none" w:sz="0" w:space="0" w:color="auto"/>
          </w:divBdr>
        </w:div>
        <w:div w:id="726996680">
          <w:marLeft w:val="0"/>
          <w:marRight w:val="0"/>
          <w:marTop w:val="0"/>
          <w:marBottom w:val="0"/>
          <w:divBdr>
            <w:top w:val="none" w:sz="0" w:space="0" w:color="auto"/>
            <w:left w:val="none" w:sz="0" w:space="0" w:color="auto"/>
            <w:bottom w:val="none" w:sz="0" w:space="0" w:color="auto"/>
            <w:right w:val="none" w:sz="0" w:space="0" w:color="auto"/>
          </w:divBdr>
        </w:div>
        <w:div w:id="228735190">
          <w:marLeft w:val="0"/>
          <w:marRight w:val="0"/>
          <w:marTop w:val="0"/>
          <w:marBottom w:val="0"/>
          <w:divBdr>
            <w:top w:val="none" w:sz="0" w:space="0" w:color="auto"/>
            <w:left w:val="none" w:sz="0" w:space="0" w:color="auto"/>
            <w:bottom w:val="none" w:sz="0" w:space="0" w:color="auto"/>
            <w:right w:val="none" w:sz="0" w:space="0" w:color="auto"/>
          </w:divBdr>
        </w:div>
        <w:div w:id="2134051669">
          <w:marLeft w:val="0"/>
          <w:marRight w:val="0"/>
          <w:marTop w:val="0"/>
          <w:marBottom w:val="0"/>
          <w:divBdr>
            <w:top w:val="none" w:sz="0" w:space="0" w:color="auto"/>
            <w:left w:val="none" w:sz="0" w:space="0" w:color="auto"/>
            <w:bottom w:val="none" w:sz="0" w:space="0" w:color="auto"/>
            <w:right w:val="none" w:sz="0" w:space="0" w:color="auto"/>
          </w:divBdr>
        </w:div>
        <w:div w:id="1155686796">
          <w:marLeft w:val="0"/>
          <w:marRight w:val="0"/>
          <w:marTop w:val="0"/>
          <w:marBottom w:val="0"/>
          <w:divBdr>
            <w:top w:val="none" w:sz="0" w:space="0" w:color="auto"/>
            <w:left w:val="none" w:sz="0" w:space="0" w:color="auto"/>
            <w:bottom w:val="none" w:sz="0" w:space="0" w:color="auto"/>
            <w:right w:val="none" w:sz="0" w:space="0" w:color="auto"/>
          </w:divBdr>
        </w:div>
        <w:div w:id="1457869282">
          <w:marLeft w:val="0"/>
          <w:marRight w:val="0"/>
          <w:marTop w:val="0"/>
          <w:marBottom w:val="0"/>
          <w:divBdr>
            <w:top w:val="none" w:sz="0" w:space="0" w:color="auto"/>
            <w:left w:val="none" w:sz="0" w:space="0" w:color="auto"/>
            <w:bottom w:val="none" w:sz="0" w:space="0" w:color="auto"/>
            <w:right w:val="none" w:sz="0" w:space="0" w:color="auto"/>
          </w:divBdr>
        </w:div>
        <w:div w:id="1594170746">
          <w:marLeft w:val="0"/>
          <w:marRight w:val="0"/>
          <w:marTop w:val="0"/>
          <w:marBottom w:val="0"/>
          <w:divBdr>
            <w:top w:val="none" w:sz="0" w:space="0" w:color="auto"/>
            <w:left w:val="none" w:sz="0" w:space="0" w:color="auto"/>
            <w:bottom w:val="none" w:sz="0" w:space="0" w:color="auto"/>
            <w:right w:val="none" w:sz="0" w:space="0" w:color="auto"/>
          </w:divBdr>
        </w:div>
        <w:div w:id="1604798784">
          <w:marLeft w:val="0"/>
          <w:marRight w:val="0"/>
          <w:marTop w:val="0"/>
          <w:marBottom w:val="0"/>
          <w:divBdr>
            <w:top w:val="none" w:sz="0" w:space="0" w:color="auto"/>
            <w:left w:val="none" w:sz="0" w:space="0" w:color="auto"/>
            <w:bottom w:val="none" w:sz="0" w:space="0" w:color="auto"/>
            <w:right w:val="none" w:sz="0" w:space="0" w:color="auto"/>
          </w:divBdr>
        </w:div>
        <w:div w:id="805512885">
          <w:marLeft w:val="0"/>
          <w:marRight w:val="0"/>
          <w:marTop w:val="0"/>
          <w:marBottom w:val="0"/>
          <w:divBdr>
            <w:top w:val="none" w:sz="0" w:space="0" w:color="auto"/>
            <w:left w:val="none" w:sz="0" w:space="0" w:color="auto"/>
            <w:bottom w:val="none" w:sz="0" w:space="0" w:color="auto"/>
            <w:right w:val="none" w:sz="0" w:space="0" w:color="auto"/>
          </w:divBdr>
        </w:div>
        <w:div w:id="305361899">
          <w:marLeft w:val="0"/>
          <w:marRight w:val="0"/>
          <w:marTop w:val="0"/>
          <w:marBottom w:val="0"/>
          <w:divBdr>
            <w:top w:val="none" w:sz="0" w:space="0" w:color="auto"/>
            <w:left w:val="none" w:sz="0" w:space="0" w:color="auto"/>
            <w:bottom w:val="none" w:sz="0" w:space="0" w:color="auto"/>
            <w:right w:val="none" w:sz="0" w:space="0" w:color="auto"/>
          </w:divBdr>
        </w:div>
        <w:div w:id="548297629">
          <w:marLeft w:val="0"/>
          <w:marRight w:val="0"/>
          <w:marTop w:val="0"/>
          <w:marBottom w:val="0"/>
          <w:divBdr>
            <w:top w:val="none" w:sz="0" w:space="0" w:color="auto"/>
            <w:left w:val="none" w:sz="0" w:space="0" w:color="auto"/>
            <w:bottom w:val="none" w:sz="0" w:space="0" w:color="auto"/>
            <w:right w:val="none" w:sz="0" w:space="0" w:color="auto"/>
          </w:divBdr>
        </w:div>
        <w:div w:id="1057170024">
          <w:marLeft w:val="0"/>
          <w:marRight w:val="0"/>
          <w:marTop w:val="0"/>
          <w:marBottom w:val="0"/>
          <w:divBdr>
            <w:top w:val="none" w:sz="0" w:space="0" w:color="auto"/>
            <w:left w:val="none" w:sz="0" w:space="0" w:color="auto"/>
            <w:bottom w:val="none" w:sz="0" w:space="0" w:color="auto"/>
            <w:right w:val="none" w:sz="0" w:space="0" w:color="auto"/>
          </w:divBdr>
        </w:div>
        <w:div w:id="2070495691">
          <w:marLeft w:val="0"/>
          <w:marRight w:val="0"/>
          <w:marTop w:val="0"/>
          <w:marBottom w:val="0"/>
          <w:divBdr>
            <w:top w:val="none" w:sz="0" w:space="0" w:color="auto"/>
            <w:left w:val="none" w:sz="0" w:space="0" w:color="auto"/>
            <w:bottom w:val="none" w:sz="0" w:space="0" w:color="auto"/>
            <w:right w:val="none" w:sz="0" w:space="0" w:color="auto"/>
          </w:divBdr>
        </w:div>
        <w:div w:id="784617781">
          <w:marLeft w:val="0"/>
          <w:marRight w:val="0"/>
          <w:marTop w:val="0"/>
          <w:marBottom w:val="0"/>
          <w:divBdr>
            <w:top w:val="none" w:sz="0" w:space="0" w:color="auto"/>
            <w:left w:val="none" w:sz="0" w:space="0" w:color="auto"/>
            <w:bottom w:val="none" w:sz="0" w:space="0" w:color="auto"/>
            <w:right w:val="none" w:sz="0" w:space="0" w:color="auto"/>
          </w:divBdr>
        </w:div>
        <w:div w:id="71322782">
          <w:marLeft w:val="0"/>
          <w:marRight w:val="0"/>
          <w:marTop w:val="0"/>
          <w:marBottom w:val="0"/>
          <w:divBdr>
            <w:top w:val="none" w:sz="0" w:space="0" w:color="auto"/>
            <w:left w:val="none" w:sz="0" w:space="0" w:color="auto"/>
            <w:bottom w:val="none" w:sz="0" w:space="0" w:color="auto"/>
            <w:right w:val="none" w:sz="0" w:space="0" w:color="auto"/>
          </w:divBdr>
        </w:div>
      </w:divsChild>
    </w:div>
    <w:div w:id="2114788097">
      <w:bodyDiv w:val="1"/>
      <w:marLeft w:val="0"/>
      <w:marRight w:val="0"/>
      <w:marTop w:val="0"/>
      <w:marBottom w:val="0"/>
      <w:divBdr>
        <w:top w:val="none" w:sz="0" w:space="0" w:color="auto"/>
        <w:left w:val="none" w:sz="0" w:space="0" w:color="auto"/>
        <w:bottom w:val="none" w:sz="0" w:space="0" w:color="auto"/>
        <w:right w:val="none" w:sz="0" w:space="0" w:color="auto"/>
      </w:divBdr>
      <w:divsChild>
        <w:div w:id="398284293">
          <w:marLeft w:val="0"/>
          <w:marRight w:val="0"/>
          <w:marTop w:val="0"/>
          <w:marBottom w:val="0"/>
          <w:divBdr>
            <w:top w:val="none" w:sz="0" w:space="0" w:color="auto"/>
            <w:left w:val="none" w:sz="0" w:space="0" w:color="auto"/>
            <w:bottom w:val="none" w:sz="0" w:space="0" w:color="auto"/>
            <w:right w:val="none" w:sz="0" w:space="0" w:color="auto"/>
          </w:divBdr>
        </w:div>
        <w:div w:id="767969652">
          <w:marLeft w:val="0"/>
          <w:marRight w:val="0"/>
          <w:marTop w:val="0"/>
          <w:marBottom w:val="0"/>
          <w:divBdr>
            <w:top w:val="none" w:sz="0" w:space="0" w:color="auto"/>
            <w:left w:val="none" w:sz="0" w:space="0" w:color="auto"/>
            <w:bottom w:val="none" w:sz="0" w:space="0" w:color="auto"/>
            <w:right w:val="none" w:sz="0" w:space="0" w:color="auto"/>
          </w:divBdr>
        </w:div>
        <w:div w:id="178324120">
          <w:marLeft w:val="0"/>
          <w:marRight w:val="0"/>
          <w:marTop w:val="0"/>
          <w:marBottom w:val="0"/>
          <w:divBdr>
            <w:top w:val="none" w:sz="0" w:space="0" w:color="auto"/>
            <w:left w:val="none" w:sz="0" w:space="0" w:color="auto"/>
            <w:bottom w:val="none" w:sz="0" w:space="0" w:color="auto"/>
            <w:right w:val="none" w:sz="0" w:space="0" w:color="auto"/>
          </w:divBdr>
        </w:div>
        <w:div w:id="182019962">
          <w:marLeft w:val="0"/>
          <w:marRight w:val="0"/>
          <w:marTop w:val="0"/>
          <w:marBottom w:val="0"/>
          <w:divBdr>
            <w:top w:val="none" w:sz="0" w:space="0" w:color="auto"/>
            <w:left w:val="none" w:sz="0" w:space="0" w:color="auto"/>
            <w:bottom w:val="none" w:sz="0" w:space="0" w:color="auto"/>
            <w:right w:val="none" w:sz="0" w:space="0" w:color="auto"/>
          </w:divBdr>
        </w:div>
        <w:div w:id="1546869409">
          <w:marLeft w:val="0"/>
          <w:marRight w:val="0"/>
          <w:marTop w:val="0"/>
          <w:marBottom w:val="0"/>
          <w:divBdr>
            <w:top w:val="none" w:sz="0" w:space="0" w:color="auto"/>
            <w:left w:val="none" w:sz="0" w:space="0" w:color="auto"/>
            <w:bottom w:val="none" w:sz="0" w:space="0" w:color="auto"/>
            <w:right w:val="none" w:sz="0" w:space="0" w:color="auto"/>
          </w:divBdr>
        </w:div>
        <w:div w:id="1830055326">
          <w:marLeft w:val="0"/>
          <w:marRight w:val="0"/>
          <w:marTop w:val="0"/>
          <w:marBottom w:val="0"/>
          <w:divBdr>
            <w:top w:val="none" w:sz="0" w:space="0" w:color="auto"/>
            <w:left w:val="none" w:sz="0" w:space="0" w:color="auto"/>
            <w:bottom w:val="none" w:sz="0" w:space="0" w:color="auto"/>
            <w:right w:val="none" w:sz="0" w:space="0" w:color="auto"/>
          </w:divBdr>
        </w:div>
        <w:div w:id="2138326994">
          <w:marLeft w:val="0"/>
          <w:marRight w:val="0"/>
          <w:marTop w:val="0"/>
          <w:marBottom w:val="0"/>
          <w:divBdr>
            <w:top w:val="none" w:sz="0" w:space="0" w:color="auto"/>
            <w:left w:val="none" w:sz="0" w:space="0" w:color="auto"/>
            <w:bottom w:val="none" w:sz="0" w:space="0" w:color="auto"/>
            <w:right w:val="none" w:sz="0" w:space="0" w:color="auto"/>
          </w:divBdr>
        </w:div>
        <w:div w:id="1717969698">
          <w:marLeft w:val="0"/>
          <w:marRight w:val="0"/>
          <w:marTop w:val="0"/>
          <w:marBottom w:val="0"/>
          <w:divBdr>
            <w:top w:val="none" w:sz="0" w:space="0" w:color="auto"/>
            <w:left w:val="none" w:sz="0" w:space="0" w:color="auto"/>
            <w:bottom w:val="none" w:sz="0" w:space="0" w:color="auto"/>
            <w:right w:val="none" w:sz="0" w:space="0" w:color="auto"/>
          </w:divBdr>
        </w:div>
        <w:div w:id="1417478419">
          <w:marLeft w:val="0"/>
          <w:marRight w:val="0"/>
          <w:marTop w:val="0"/>
          <w:marBottom w:val="0"/>
          <w:divBdr>
            <w:top w:val="none" w:sz="0" w:space="0" w:color="auto"/>
            <w:left w:val="none" w:sz="0" w:space="0" w:color="auto"/>
            <w:bottom w:val="none" w:sz="0" w:space="0" w:color="auto"/>
            <w:right w:val="none" w:sz="0" w:space="0" w:color="auto"/>
          </w:divBdr>
        </w:div>
        <w:div w:id="849369004">
          <w:marLeft w:val="0"/>
          <w:marRight w:val="0"/>
          <w:marTop w:val="0"/>
          <w:marBottom w:val="0"/>
          <w:divBdr>
            <w:top w:val="none" w:sz="0" w:space="0" w:color="auto"/>
            <w:left w:val="none" w:sz="0" w:space="0" w:color="auto"/>
            <w:bottom w:val="none" w:sz="0" w:space="0" w:color="auto"/>
            <w:right w:val="none" w:sz="0" w:space="0" w:color="auto"/>
          </w:divBdr>
        </w:div>
        <w:div w:id="1918407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http://www.yandex.ru/clck/jsredir?bu=acfy33&amp;from=www.yandex.ru%3Bsearch%2F%3Bweb%3B%3B&amp;text=&amp;etext=2202.KW4vN8YtNxUikb2nSvSAXHO4hMFMIf1pWw7KQTC_LSAJ3ZFmkzXiddh5r0znxHfn05YofWFKnFj4G0yS35GblnZzbmRpeXJqamdhYmV6enY.b8a514d4515b9ab40a540d20ad5e23de8c818a0b&amp;uuid=&amp;state=Em5uB10Ym2y6VVHXMLtb3P1n0CcZLTZHEehQCCVsntP6k0GT5AZ8tL591EUOjVedvP1jBpHiQG4,&amp;&amp;cst=AiuY0DBWFJ7q0qcCggtsKeE-g2bGIG39cbz3XbXaeD3h2e6foik0bg6GGl-yPJVFGub2vwaWxUEYaREm4c1sAS-mMlMQy4ZS6SvRJOITTfBAoYYI6KfH_ApBEJw-AmUAz83V8VUqEjrVXmk2b-dWoVIlDB_d9p3lB_BGjgjja4H_lNC6rcY-3PgI3dLGjbb7Usw7vjf1s0l2N3SIGIAnQSs5VJz1doC4Gm3DA002NOlR4YwavPzzmKK0YzVBjYu4ep3NZtPfG1HgqWyiCDWWNrl3_o8ehXZRNjH-Ivn7K2AAhxPA3OfJieSItbfRIBp_SU-I45OJ6J8hgNTHPOQ6XInX_2aUakJEjxtptjdLx9cf4EK4KCK2X0dh1i8JywRP6HjYDxZW26qVcEoruMftx-zJv7VF7JpvUbVCUNwq7crKiKtSIzjdpbE-U-EwFDANjhLNjmL-GU7hKqNsCdqCTR-CyldP2Mr_F_aY3YlyD50yvEGpehMkcnnAdYcz_8rxGT_ruw-G-j4hAAuvjgRvZ5oLi2DaTn0QZf3b0wTh7X_sNVSRRUqwPh5EEAEPEh-YlsvfCuqmX20W65uc-sBaSplXDzdc7pVDQKAiCSamuKPaQwfE5ZZvVEtraSxbLurBzQ0othdBHk8A4eUwfMAp7G-d8ur4n8v2UTi5bYILK8vvm97si9udrXaMhy6VLZor0U3ZbF81iCGMUvYDRE-e5EWIX9kGBqtcB-fj4_bNnoMzRQ7HkKpeN9kDRGAHU2NCQGYGAHogzLm-r0vqETS3hw,,&amp;data=UlNrNmk5WktYejY4cHFySjRXSWhXTHBwU09OZjY1V0MtS2kzamxKYVVlNl85Y00yTFBDU1JrZ2h6RlFJWklLODZYREhlYUVzTlRqWWdaS0V1WTJFYkJ2dGpHOWZEQk9OME1veVpka01YQnFGanlNVlZuemZ2cThZRU12QjZSMDVjbVRpazFiRmlLTFQ5T1pjeGQ2SDVlSTYtVUZISHB1WVVvUXBkUGZJSUw4QjdFWjJlcFZxcWdOdjdkUHRjM21rd2Jjckhpa0lWc1dlTXF0a1hiUldrbl9JT0ctNXh4R0FabmRrSUM5bkdvUHBreUFxcVZwcU1HQ1FWUVd5YmdSQmZfT016V0d5a2pmM3NUbWxCUlZmWEJEN0M5SkJwVW9MaG1lVHhCdWdFT1A3aDFLb1JPY3ZBWGU0bFpTdWRlWUFHNmc5R1Z2LTJkUSw,&amp;sign=d6b7c0b5a126778ad9f8aa544a340c5f&amp;keyno=0&amp;b64e=2&amp;ref=orjY4mGPRjlSKyJlbRuxUg7kv3-HD3rXazzUqf4eOhJBXBO0mFUetk0JMO0_tpMBPO_-yfoi2-8F3PNpG6Fnwu6Q_Zz2FUuJunwYiN2ghgdKd6kdsrcOM8G1Nb_XeKdeSYsyT0uqHJLg5XpD_G9VDzHJo0c0hWbM0p7rwZCy41VI7vV1cRwpCUd85Ernwu78gvpd8_Sy3euEKi3xVWlfqUh_Xm5jF7Ahiwx9TbSkosWEsMmVCfd5nExKuSweNb-tZq7oiv3VYC_HLXXDPIyeWA5cVwL7H5TGQ_BVj0oTl1p_fJ6DY_Uzg8NTeH2-MY3REZRM0tqNGkjH5aTFIJC_GQ,,&amp;l10n=ru&amp;rp=1&amp;cts=1578039970062%40%40events%3D%5B%7B%22event%22%3A%22click%22%2C%22id%22%3A%252"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ru.wikipedia.org/wiki/Adobe_InDesign" TargetMode="External"/><Relationship Id="rId17" Type="http://schemas.openxmlformats.org/officeDocument/2006/relationships/hyperlink" Target="http://www.yandex.ru/clck/jsredir?bu=acfy33&amp;from=www.yandex.ru%3Bsearch%2F%3Bweb%3B%3B&amp;text=&amp;etext=2202.KW4vN8YtNxUikb2nSvSAXHO4hMFMIf1pWw7KQTC_LSAJ3ZFmkzXiddh5r0znxHfn05YofWFKnFj4G0yS35GblnZzbmRpeXJqamdhYmV6enY.b8a514d4515b9ab40a540d20ad5e23de8c818a0b&amp;uuid=&amp;state=Em5uB10Ym2y6VVHXMLtb3P1n0CcZLTZHEehQCCVsntP6k0GT5AZ8tL591EUOjVedvP1jBpHiQG4,&amp;&amp;cst=AiuY0DBWFJ7q0qcCggtsKeE-g2bGIG39cbz3XbXaeD3h2e6foik0bg6GGl-yPJVFGub2vwaWxUEYaREm4c1sAS-mMlMQy4ZS6SvRJOITTfBAoYYI6KfH_ApBEJw-AmUAz83V8VUqEjrVXmk2b-dWoVIlDB_d9p3lB_BGjgjja4H_lNC6rcY-3PgI3dLGjbb7Usw7vjf1s0l2N3SIGIAnQSs5VJz1doC4Gm3DA002NOlR4YwavPzzmKK0YzVBjYu4ep3NZtPfG1HgqWyiCDWWNrl3_o8ehXZRNjH-Ivn7K2AAhxPA3OfJieSItbfRIBp_SU-I45OJ6J8hgNTHPOQ6XInX_2aUakJEjxtptjdLx9cf4EK4KCK2X0dh1i8JywRP6HjYDxZW26qVcEoruMftx-zJv7VF7JpvUbVCUNwq7crKiKtSIzjdpbE-U-EwFDANjhLNjmL-GU7hKqNsCdqCTR-CyldP2Mr_F_aY3YlyD50yvEGpehMkcnnAdYcz_8rxGT_ruw-G-j4hAAuvjgRvZ5oLi2DaTn0QZf3b0wTh7X_sNVSRRUqwPh5EEAEPEh-YlsvfCuqmX20W65uc-sBaSplXDzdc7pVDQKAiCSamuKPaQwfE5ZZvVEtraSxbLurBzQ0othdBHk8A4eUwfMAp7G-d8ur4n8v2UTi5bYILK8vvm97si9udrXaMhy6VLZor0U3ZbF81iCGMUvYDRE-e5EWIX9kGBqtcB-fj4_bNnoMzRQ7HkKpeN9kDRGAHU2NCQGYGAHogzLm-r0vqETS3hw,,&amp;data=UlNrNmk5WktYejY4cHFySjRXSWhXTHBwU09OZjY1V0MtS2kzamxKYVVlNl85Y00yTFBDU1JrZ2h6RlFJWklLODZYREhlYUVzTlRqWWdaS0V1WTJFYkJ2dGpHOWZEQk9OME1veVpka01YQnFGanlNVlZuemZ2cThZRU12QjZSMDVjbVRpazFiRmlLTFQ5T1pjeGQ2SDVlSTYtVUZISHB1WVVvUXBkUGZJSUw4QjdFWjJlcFZxcWdOdjdkUHRjM21rd2Jjckhpa0lWc1dlTXF0a1hiUldrbl9JT0ctNXh4R0FabmRrSUM5bkdvUHBreUFxcVZwcU1HQ1FWUVd5YmdSQmZfT016V0d5a2pmM3NUbWxCUlZmWEJEN0M5SkJwVW9MaG1lVHhCdWdFT1A3aDFLb1JPY3ZBWGU0bFpTdWRlWUFHNmc5R1Z2LTJkUSw,&amp;sign=d6b7c0b5a126778ad9f8aa544a340c5f&amp;keyno=0&amp;b64e=2&amp;ref=orjY4mGPRjlSKyJlbRuxUg7kv3-HD3rXazzUqf4eOhJBXBO0mFUetk0JMO0_tpMBPO_-yfoi2-8F3PNpG6Fnwu6Q_Zz2FUuJunwYiN2ghgdKd6kdsrcOM8G1Nb_XeKdeSYsyT0uqHJLg5XpD_G9VDzHJo0c0hWbM0p7rwZCy41VI7vV1cRwpCUd85Ernwu78gvpd8_Sy3euEKi3xVWlfqUh_Xm5jF7Ahiwx9TbSkosWEsMmVCfd5nExKuSweNb-tZq7oiv3VYC_HLXXDPIyeWA5cVwL7H5TGQ_BVj0oTl1p_fJ6DY_Uzg8NTeH2-MY3REZRM0tqNGkjH5aTFIJC_GQ,,&amp;l10n=ru&amp;rp=1&amp;cts=1578039970062%40%40events%3D%5B%7B%22event%22%3A%22click%22%2C%22id%22%3A%252"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Adobe_Photoshop"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jpeg"/><Relationship Id="rId10" Type="http://schemas.openxmlformats.org/officeDocument/2006/relationships/hyperlink" Target="https://ru.wikipedia.org/wiki/Adobe_Illustrator" TargetMode="External"/><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283055-6D7A-437D-870F-33B99F4F7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122</Pages>
  <Words>22861</Words>
  <Characters>166432</Characters>
  <Application>Microsoft Office Word</Application>
  <DocSecurity>0</DocSecurity>
  <Lines>5739</Lines>
  <Paragraphs>2912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186381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Admin</cp:lastModifiedBy>
  <cp:revision>2</cp:revision>
  <cp:lastPrinted>2021-11-28T05:02:00Z</cp:lastPrinted>
  <dcterms:created xsi:type="dcterms:W3CDTF">2021-12-08T17:21:00Z</dcterms:created>
  <dcterms:modified xsi:type="dcterms:W3CDTF">2021-12-08T17:21:00Z</dcterms:modified>
</cp:coreProperties>
</file>